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9460"/>
        </w:tabs>
        <w:spacing w:before="72" w:line="322" w:lineRule="exact"/>
        <w:ind w:left="0" w:leftChars="0" w:right="89" w:rightChars="0" w:hanging="11" w:firstLineChars="0"/>
        <w:jc w:val="both"/>
        <w:rPr>
          <w:b/>
          <w:sz w:val="28"/>
          <w:lang w:val="ru-RU"/>
        </w:rPr>
      </w:pPr>
      <w:r>
        <w:rPr>
          <w:b/>
          <w:sz w:val="28"/>
          <w:lang w:val="ru-RU"/>
        </w:rPr>
        <w:drawing>
          <wp:anchor distT="0" distB="0" distL="114300" distR="114300" simplePos="0" relativeHeight="251660288" behindDoc="0" locked="0" layoutInCell="1" allowOverlap="1">
            <wp:simplePos x="0" y="0"/>
            <wp:positionH relativeFrom="column">
              <wp:posOffset>-247650</wp:posOffset>
            </wp:positionH>
            <wp:positionV relativeFrom="paragraph">
              <wp:posOffset>75565</wp:posOffset>
            </wp:positionV>
            <wp:extent cx="6751320" cy="9293225"/>
            <wp:effectExtent l="0" t="0" r="11430" b="3175"/>
            <wp:wrapNone/>
            <wp:docPr id="4" name="Изображение 4" descr="титульны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Изображение 4" descr="титульный"/>
                    <pic:cNvPicPr>
                      <a:picLocks noChangeAspect="1"/>
                    </pic:cNvPicPr>
                  </pic:nvPicPr>
                  <pic:blipFill>
                    <a:blip r:embed="rId7"/>
                    <a:stretch>
                      <a:fillRect/>
                    </a:stretch>
                  </pic:blipFill>
                  <pic:spPr>
                    <a:xfrm>
                      <a:off x="0" y="0"/>
                      <a:ext cx="6751320" cy="9293225"/>
                    </a:xfrm>
                    <a:prstGeom prst="rect">
                      <a:avLst/>
                    </a:prstGeom>
                  </pic:spPr>
                </pic:pic>
              </a:graphicData>
            </a:graphic>
          </wp:anchor>
        </w:drawing>
      </w:r>
      <w:r>
        <w:rPr>
          <w:b/>
          <w:sz w:val="28"/>
          <w:lang w:val="ru-RU"/>
        </w:rPr>
        <w:t xml:space="preserve">         </w:t>
      </w:r>
    </w:p>
    <w:p>
      <w:pPr>
        <w:tabs>
          <w:tab w:val="left" w:pos="9460"/>
        </w:tabs>
        <w:spacing w:before="72" w:line="322" w:lineRule="exact"/>
        <w:ind w:left="0" w:leftChars="0" w:right="89" w:rightChars="0" w:hanging="11" w:firstLineChars="0"/>
        <w:jc w:val="center"/>
        <w:rPr>
          <w:rFonts w:hint="default"/>
          <w:b/>
          <w:sz w:val="28"/>
          <w:lang w:val="en-US"/>
        </w:rPr>
      </w:pPr>
    </w:p>
    <w:p>
      <w:pPr>
        <w:tabs>
          <w:tab w:val="left" w:pos="9460"/>
        </w:tabs>
        <w:spacing w:before="72" w:line="322" w:lineRule="exact"/>
        <w:ind w:left="0" w:leftChars="0" w:right="89" w:rightChars="0" w:hanging="11" w:firstLineChars="0"/>
        <w:jc w:val="center"/>
        <w:rPr>
          <w:b/>
          <w:sz w:val="28"/>
          <w:lang w:val="ru-RU"/>
        </w:rPr>
      </w:pPr>
    </w:p>
    <w:p>
      <w:pPr>
        <w:tabs>
          <w:tab w:val="left" w:pos="9460"/>
        </w:tabs>
        <w:spacing w:before="72" w:line="322" w:lineRule="exact"/>
        <w:ind w:left="0" w:leftChars="0" w:right="89" w:rightChars="0" w:hanging="11" w:firstLineChars="0"/>
        <w:jc w:val="center"/>
        <w:rPr>
          <w:b/>
          <w:sz w:val="28"/>
          <w:lang w:val="ru-RU"/>
        </w:rPr>
      </w:pPr>
    </w:p>
    <w:p>
      <w:pPr>
        <w:tabs>
          <w:tab w:val="left" w:pos="9460"/>
        </w:tabs>
        <w:spacing w:before="72" w:line="322" w:lineRule="exact"/>
        <w:ind w:left="0" w:leftChars="0" w:right="89" w:rightChars="0" w:hanging="11" w:firstLineChars="0"/>
        <w:jc w:val="center"/>
        <w:rPr>
          <w:b/>
          <w:sz w:val="28"/>
          <w:lang w:val="ru-RU"/>
        </w:rPr>
      </w:pPr>
    </w:p>
    <w:p>
      <w:pPr>
        <w:tabs>
          <w:tab w:val="left" w:pos="9460"/>
        </w:tabs>
        <w:spacing w:before="72" w:line="322" w:lineRule="exact"/>
        <w:ind w:left="0" w:leftChars="0" w:right="89" w:rightChars="0" w:hanging="11" w:firstLineChars="0"/>
        <w:jc w:val="center"/>
        <w:rPr>
          <w:b/>
          <w:sz w:val="28"/>
          <w:lang w:val="ru-RU"/>
        </w:rPr>
      </w:pPr>
      <w:r>
        <w:rPr>
          <w:rFonts w:hint="default"/>
          <w:b/>
          <w:sz w:val="28"/>
          <w:lang w:val="en-US"/>
        </w:rPr>
        <w:drawing>
          <wp:inline distT="0" distB="0" distL="114300" distR="114300">
            <wp:extent cx="9899650" cy="13627735"/>
            <wp:effectExtent l="0" t="0" r="6350" b="12065"/>
            <wp:docPr id="1" name="Изображение 1" descr="Отчет о результатах самообследования за 2021 учебный го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 1" descr="Отчет о результатах самообследования за 2021 учебный год"/>
                    <pic:cNvPicPr>
                      <a:picLocks noChangeAspect="1"/>
                    </pic:cNvPicPr>
                  </pic:nvPicPr>
                  <pic:blipFill>
                    <a:blip r:embed="rId8"/>
                    <a:stretch>
                      <a:fillRect/>
                    </a:stretch>
                  </pic:blipFill>
                  <pic:spPr>
                    <a:xfrm>
                      <a:off x="0" y="0"/>
                      <a:ext cx="9899650" cy="13627735"/>
                    </a:xfrm>
                    <a:prstGeom prst="rect">
                      <a:avLst/>
                    </a:prstGeom>
                  </pic:spPr>
                </pic:pic>
              </a:graphicData>
            </a:graphic>
          </wp:inline>
        </w:drawing>
      </w:r>
    </w:p>
    <w:p>
      <w:pPr>
        <w:tabs>
          <w:tab w:val="left" w:pos="9460"/>
        </w:tabs>
        <w:spacing w:before="72" w:line="322" w:lineRule="exact"/>
        <w:ind w:left="0" w:leftChars="0" w:right="89" w:rightChars="0" w:hanging="11" w:firstLineChars="0"/>
        <w:jc w:val="center"/>
        <w:rPr>
          <w:b/>
          <w:sz w:val="28"/>
          <w:lang w:val="ru-RU"/>
        </w:rPr>
      </w:pPr>
    </w:p>
    <w:p>
      <w:pPr>
        <w:tabs>
          <w:tab w:val="left" w:pos="9460"/>
        </w:tabs>
        <w:spacing w:before="72" w:line="322" w:lineRule="exact"/>
        <w:ind w:left="0" w:leftChars="0" w:right="89" w:rightChars="0" w:hanging="11" w:firstLineChars="0"/>
        <w:jc w:val="both"/>
        <w:rPr>
          <w:b/>
          <w:sz w:val="28"/>
          <w:lang w:val="ru-RU"/>
        </w:rPr>
      </w:pPr>
    </w:p>
    <w:p>
      <w:pPr>
        <w:tabs>
          <w:tab w:val="left" w:pos="9460"/>
        </w:tabs>
        <w:spacing w:before="72" w:line="322" w:lineRule="exact"/>
        <w:ind w:left="0" w:leftChars="0" w:right="89" w:rightChars="0" w:hanging="11" w:firstLineChars="0"/>
        <w:jc w:val="center"/>
        <w:rPr>
          <w:b/>
          <w:sz w:val="28"/>
          <w:lang w:val="ru-RU"/>
        </w:rPr>
      </w:pPr>
    </w:p>
    <w:p>
      <w:pPr>
        <w:tabs>
          <w:tab w:val="left" w:pos="9460"/>
        </w:tabs>
        <w:spacing w:before="72" w:line="322" w:lineRule="exact"/>
        <w:ind w:left="0" w:leftChars="0" w:right="89" w:rightChars="0" w:hanging="11" w:firstLineChars="0"/>
        <w:jc w:val="center"/>
        <w:rPr>
          <w:b/>
          <w:sz w:val="28"/>
          <w:lang w:val="ru-RU"/>
        </w:rPr>
      </w:pPr>
    </w:p>
    <w:p>
      <w:pPr>
        <w:tabs>
          <w:tab w:val="left" w:pos="9460"/>
        </w:tabs>
        <w:spacing w:before="72" w:line="322" w:lineRule="exact"/>
        <w:ind w:left="0" w:leftChars="0" w:right="89" w:rightChars="0" w:hanging="11" w:firstLineChars="0"/>
        <w:jc w:val="center"/>
        <w:rPr>
          <w:b/>
          <w:sz w:val="28"/>
          <w:lang w:val="ru-RU"/>
        </w:rPr>
      </w:pPr>
    </w:p>
    <w:p>
      <w:pPr>
        <w:tabs>
          <w:tab w:val="left" w:pos="9460"/>
        </w:tabs>
        <w:spacing w:before="72" w:line="322" w:lineRule="exact"/>
        <w:ind w:left="0" w:leftChars="0" w:right="89" w:rightChars="0" w:hanging="11" w:firstLineChars="0"/>
        <w:jc w:val="center"/>
        <w:rPr>
          <w:b/>
          <w:sz w:val="28"/>
          <w:lang w:val="ru-RU"/>
        </w:rPr>
      </w:pPr>
    </w:p>
    <w:p>
      <w:pPr>
        <w:tabs>
          <w:tab w:val="left" w:pos="9460"/>
        </w:tabs>
        <w:spacing w:before="72" w:line="322" w:lineRule="exact"/>
        <w:ind w:left="0" w:leftChars="0" w:right="89" w:rightChars="0" w:hanging="11" w:firstLineChars="0"/>
        <w:jc w:val="center"/>
        <w:rPr>
          <w:b/>
          <w:sz w:val="28"/>
          <w:lang w:val="ru-RU"/>
        </w:rPr>
      </w:pPr>
    </w:p>
    <w:p>
      <w:pPr>
        <w:tabs>
          <w:tab w:val="left" w:pos="9460"/>
        </w:tabs>
        <w:spacing w:before="72" w:line="322" w:lineRule="exact"/>
        <w:ind w:left="0" w:leftChars="0" w:right="89" w:rightChars="0" w:hanging="11" w:firstLineChars="0"/>
        <w:jc w:val="center"/>
        <w:rPr>
          <w:b/>
          <w:sz w:val="28"/>
          <w:lang w:val="ru-RU"/>
        </w:rPr>
      </w:pPr>
    </w:p>
    <w:p>
      <w:pPr>
        <w:tabs>
          <w:tab w:val="left" w:pos="9460"/>
        </w:tabs>
        <w:spacing w:before="72" w:line="322" w:lineRule="exact"/>
        <w:ind w:left="0" w:leftChars="0" w:right="89" w:rightChars="0" w:hanging="11" w:firstLineChars="0"/>
        <w:jc w:val="center"/>
        <w:rPr>
          <w:b/>
          <w:sz w:val="28"/>
          <w:lang w:val="ru-RU"/>
        </w:rPr>
      </w:pPr>
    </w:p>
    <w:p>
      <w:pPr>
        <w:tabs>
          <w:tab w:val="left" w:pos="9460"/>
        </w:tabs>
        <w:spacing w:before="72" w:line="322" w:lineRule="exact"/>
        <w:ind w:left="0" w:leftChars="0" w:right="89" w:rightChars="0" w:hanging="11" w:firstLineChars="0"/>
        <w:jc w:val="center"/>
        <w:rPr>
          <w:b/>
          <w:sz w:val="28"/>
          <w:lang w:val="ru-RU"/>
        </w:rPr>
      </w:pPr>
    </w:p>
    <w:p>
      <w:pPr>
        <w:tabs>
          <w:tab w:val="left" w:pos="9460"/>
        </w:tabs>
        <w:spacing w:before="72" w:line="322" w:lineRule="exact"/>
        <w:ind w:left="0" w:leftChars="0" w:right="89" w:rightChars="0" w:hanging="11" w:firstLineChars="0"/>
        <w:jc w:val="center"/>
        <w:rPr>
          <w:b/>
          <w:sz w:val="28"/>
          <w:lang w:val="ru-RU"/>
        </w:rPr>
      </w:pPr>
    </w:p>
    <w:p>
      <w:pPr>
        <w:tabs>
          <w:tab w:val="left" w:pos="9460"/>
        </w:tabs>
        <w:spacing w:before="72" w:line="322" w:lineRule="exact"/>
        <w:ind w:left="0" w:leftChars="0" w:right="89" w:rightChars="0" w:hanging="11" w:firstLineChars="0"/>
        <w:jc w:val="center"/>
        <w:rPr>
          <w:b/>
          <w:sz w:val="28"/>
          <w:lang w:val="ru-RU"/>
        </w:rPr>
      </w:pPr>
    </w:p>
    <w:p>
      <w:pPr>
        <w:tabs>
          <w:tab w:val="left" w:pos="9460"/>
        </w:tabs>
        <w:spacing w:before="72" w:line="322" w:lineRule="exact"/>
        <w:ind w:left="0" w:leftChars="0" w:right="89" w:rightChars="0" w:hanging="11" w:firstLineChars="0"/>
        <w:jc w:val="center"/>
        <w:rPr>
          <w:b/>
          <w:sz w:val="28"/>
          <w:lang w:val="ru-RU"/>
        </w:rPr>
      </w:pPr>
    </w:p>
    <w:p>
      <w:pPr>
        <w:tabs>
          <w:tab w:val="left" w:pos="9460"/>
        </w:tabs>
        <w:spacing w:before="72" w:line="322" w:lineRule="exact"/>
        <w:ind w:left="0" w:leftChars="0" w:right="89" w:rightChars="0" w:hanging="11" w:firstLineChars="0"/>
        <w:jc w:val="center"/>
        <w:rPr>
          <w:b/>
          <w:sz w:val="28"/>
          <w:lang w:val="ru-RU"/>
        </w:rPr>
      </w:pPr>
      <w:r>
        <w:rPr>
          <w:b/>
          <w:sz w:val="28"/>
          <w:lang w:val="ru-RU"/>
        </w:rPr>
        <w:drawing>
          <wp:inline distT="0" distB="0" distL="114300" distR="114300">
            <wp:extent cx="6703060" cy="9227185"/>
            <wp:effectExtent l="0" t="0" r="2540" b="12065"/>
            <wp:docPr id="3" name="Изображение 3" descr="титульны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Изображение 3" descr="титульный"/>
                    <pic:cNvPicPr>
                      <a:picLocks noChangeAspect="1"/>
                    </pic:cNvPicPr>
                  </pic:nvPicPr>
                  <pic:blipFill>
                    <a:blip r:embed="rId7"/>
                    <a:stretch>
                      <a:fillRect/>
                    </a:stretch>
                  </pic:blipFill>
                  <pic:spPr>
                    <a:xfrm>
                      <a:off x="0" y="0"/>
                      <a:ext cx="6703060" cy="9227185"/>
                    </a:xfrm>
                    <a:prstGeom prst="rect">
                      <a:avLst/>
                    </a:prstGeom>
                  </pic:spPr>
                </pic:pic>
              </a:graphicData>
            </a:graphic>
          </wp:inline>
        </w:drawing>
      </w:r>
    </w:p>
    <w:p>
      <w:pPr>
        <w:tabs>
          <w:tab w:val="left" w:pos="9460"/>
        </w:tabs>
        <w:spacing w:before="72" w:line="322" w:lineRule="exact"/>
        <w:ind w:left="0" w:leftChars="0" w:right="89" w:rightChars="0" w:hanging="11" w:firstLineChars="0"/>
        <w:jc w:val="center"/>
        <w:rPr>
          <w:b/>
          <w:sz w:val="28"/>
          <w:lang w:val="ru-RU"/>
        </w:rPr>
      </w:pPr>
    </w:p>
    <w:p>
      <w:pPr>
        <w:tabs>
          <w:tab w:val="left" w:pos="9460"/>
        </w:tabs>
        <w:spacing w:before="72" w:line="322" w:lineRule="exact"/>
        <w:ind w:left="0" w:leftChars="0" w:right="89" w:rightChars="0" w:hanging="11" w:firstLineChars="0"/>
        <w:jc w:val="center"/>
        <w:rPr>
          <w:b/>
          <w:sz w:val="28"/>
          <w:lang w:val="ru-RU"/>
        </w:rPr>
      </w:pPr>
    </w:p>
    <w:p>
      <w:pPr>
        <w:tabs>
          <w:tab w:val="left" w:pos="9460"/>
        </w:tabs>
        <w:spacing w:before="72" w:line="322" w:lineRule="exact"/>
        <w:ind w:left="0" w:leftChars="0" w:right="89" w:rightChars="0" w:hanging="11" w:firstLineChars="0"/>
        <w:jc w:val="center"/>
        <w:rPr>
          <w:b/>
          <w:sz w:val="28"/>
          <w:lang w:val="ru-RU"/>
        </w:rPr>
      </w:pPr>
    </w:p>
    <w:p>
      <w:pPr>
        <w:tabs>
          <w:tab w:val="left" w:pos="9460"/>
        </w:tabs>
        <w:spacing w:before="72" w:line="322" w:lineRule="exact"/>
        <w:ind w:left="0" w:leftChars="0" w:right="89" w:rightChars="0" w:hanging="11" w:firstLineChars="0"/>
        <w:jc w:val="center"/>
        <w:rPr>
          <w:b/>
          <w:sz w:val="28"/>
          <w:lang w:val="ru-RU"/>
        </w:rPr>
      </w:pPr>
    </w:p>
    <w:p>
      <w:pPr>
        <w:tabs>
          <w:tab w:val="left" w:pos="9460"/>
        </w:tabs>
        <w:spacing w:before="72" w:line="322" w:lineRule="exact"/>
        <w:ind w:left="0" w:leftChars="0" w:right="89" w:rightChars="0" w:hanging="11" w:firstLineChars="0"/>
        <w:jc w:val="center"/>
        <w:rPr>
          <w:b/>
          <w:sz w:val="28"/>
          <w:lang w:val="ru-RU"/>
        </w:rPr>
      </w:pPr>
    </w:p>
    <w:p>
      <w:pPr>
        <w:tabs>
          <w:tab w:val="left" w:pos="9460"/>
        </w:tabs>
        <w:spacing w:before="72" w:line="322" w:lineRule="exact"/>
        <w:ind w:left="0" w:leftChars="0" w:right="89" w:rightChars="0" w:hanging="11" w:firstLineChars="0"/>
        <w:jc w:val="center"/>
        <w:rPr>
          <w:b/>
          <w:sz w:val="28"/>
          <w:lang w:val="ru-RU"/>
        </w:rPr>
      </w:pPr>
    </w:p>
    <w:p>
      <w:pPr>
        <w:tabs>
          <w:tab w:val="left" w:pos="9460"/>
        </w:tabs>
        <w:spacing w:before="72" w:line="322" w:lineRule="exact"/>
        <w:ind w:left="0" w:leftChars="0" w:right="89" w:rightChars="0" w:hanging="11" w:firstLineChars="0"/>
        <w:jc w:val="center"/>
        <w:rPr>
          <w:b/>
          <w:sz w:val="28"/>
          <w:lang w:val="ru-RU"/>
        </w:rPr>
      </w:pPr>
    </w:p>
    <w:p>
      <w:pPr>
        <w:tabs>
          <w:tab w:val="left" w:pos="9460"/>
        </w:tabs>
        <w:spacing w:before="72" w:line="322" w:lineRule="exact"/>
        <w:ind w:left="0" w:leftChars="0" w:right="89" w:rightChars="0" w:hanging="11" w:firstLineChars="0"/>
        <w:jc w:val="center"/>
        <w:rPr>
          <w:b/>
          <w:sz w:val="28"/>
          <w:lang w:val="ru-RU"/>
        </w:rPr>
      </w:pPr>
    </w:p>
    <w:p>
      <w:pPr>
        <w:tabs>
          <w:tab w:val="left" w:pos="9460"/>
        </w:tabs>
        <w:spacing w:before="72" w:line="322" w:lineRule="exact"/>
        <w:ind w:left="0" w:leftChars="0" w:right="89" w:rightChars="0" w:hanging="11" w:firstLineChars="0"/>
        <w:jc w:val="center"/>
        <w:rPr>
          <w:b/>
          <w:sz w:val="28"/>
          <w:lang w:val="ru-RU"/>
        </w:rPr>
      </w:pPr>
    </w:p>
    <w:p>
      <w:pPr>
        <w:tabs>
          <w:tab w:val="left" w:pos="9460"/>
        </w:tabs>
        <w:spacing w:before="72" w:line="322" w:lineRule="exact"/>
        <w:ind w:left="0" w:leftChars="0" w:right="89" w:rightChars="0" w:hanging="11" w:firstLineChars="0"/>
        <w:jc w:val="center"/>
        <w:rPr>
          <w:b/>
          <w:sz w:val="28"/>
          <w:lang w:val="ru-RU"/>
        </w:rPr>
      </w:pPr>
    </w:p>
    <w:p>
      <w:pPr>
        <w:tabs>
          <w:tab w:val="left" w:pos="9460"/>
        </w:tabs>
        <w:spacing w:before="72" w:line="322" w:lineRule="exact"/>
        <w:ind w:left="0" w:leftChars="0" w:right="89" w:rightChars="0" w:hanging="11" w:firstLineChars="0"/>
        <w:jc w:val="center"/>
        <w:rPr>
          <w:b/>
          <w:sz w:val="28"/>
          <w:lang w:val="ru-RU"/>
        </w:rPr>
      </w:pPr>
    </w:p>
    <w:p>
      <w:pPr>
        <w:tabs>
          <w:tab w:val="left" w:pos="9460"/>
        </w:tabs>
        <w:spacing w:before="72" w:line="322" w:lineRule="exact"/>
        <w:ind w:left="0" w:leftChars="0" w:right="89" w:rightChars="0" w:hanging="11" w:firstLineChars="0"/>
        <w:jc w:val="center"/>
        <w:rPr>
          <w:b/>
          <w:sz w:val="28"/>
          <w:lang w:val="ru-RU"/>
        </w:rPr>
      </w:pPr>
    </w:p>
    <w:p>
      <w:pPr>
        <w:tabs>
          <w:tab w:val="left" w:pos="9460"/>
        </w:tabs>
        <w:spacing w:before="72" w:line="322" w:lineRule="exact"/>
        <w:ind w:left="0" w:leftChars="0" w:right="89" w:rightChars="0" w:hanging="11" w:firstLineChars="0"/>
        <w:jc w:val="center"/>
        <w:rPr>
          <w:b/>
          <w:sz w:val="28"/>
          <w:lang w:val="ru-RU"/>
        </w:rPr>
      </w:pPr>
    </w:p>
    <w:p>
      <w:pPr>
        <w:tabs>
          <w:tab w:val="left" w:pos="9460"/>
        </w:tabs>
        <w:spacing w:before="72" w:line="322" w:lineRule="exact"/>
        <w:ind w:left="0" w:leftChars="0" w:right="89" w:rightChars="0" w:hanging="11" w:firstLineChars="0"/>
        <w:jc w:val="center"/>
        <w:rPr>
          <w:b/>
          <w:sz w:val="28"/>
          <w:lang w:val="ru-RU"/>
        </w:rPr>
      </w:pPr>
    </w:p>
    <w:p>
      <w:pPr>
        <w:tabs>
          <w:tab w:val="left" w:pos="9460"/>
        </w:tabs>
        <w:spacing w:before="72" w:line="322" w:lineRule="exact"/>
        <w:ind w:left="0" w:leftChars="0" w:right="89" w:rightChars="0" w:hanging="11" w:firstLineChars="0"/>
        <w:jc w:val="center"/>
        <w:rPr>
          <w:b/>
          <w:sz w:val="28"/>
          <w:lang w:val="ru-RU"/>
        </w:rPr>
      </w:pPr>
    </w:p>
    <w:p>
      <w:pPr>
        <w:tabs>
          <w:tab w:val="left" w:pos="9460"/>
        </w:tabs>
        <w:spacing w:before="72" w:line="322" w:lineRule="exact"/>
        <w:ind w:left="0" w:leftChars="0" w:right="89" w:rightChars="0" w:hanging="11" w:firstLineChars="0"/>
        <w:jc w:val="center"/>
        <w:rPr>
          <w:b/>
          <w:sz w:val="28"/>
          <w:lang w:val="ru-RU"/>
        </w:rPr>
      </w:pPr>
    </w:p>
    <w:p>
      <w:pPr>
        <w:tabs>
          <w:tab w:val="left" w:pos="9460"/>
        </w:tabs>
        <w:spacing w:before="72" w:line="322" w:lineRule="exact"/>
        <w:ind w:left="0" w:leftChars="0" w:right="89" w:rightChars="0" w:hanging="11" w:firstLineChars="0"/>
        <w:jc w:val="center"/>
        <w:rPr>
          <w:b/>
          <w:sz w:val="28"/>
          <w:lang w:val="ru-RU"/>
        </w:rPr>
      </w:pPr>
    </w:p>
    <w:p>
      <w:pPr>
        <w:tabs>
          <w:tab w:val="left" w:pos="9460"/>
        </w:tabs>
        <w:spacing w:before="72" w:line="322" w:lineRule="exact"/>
        <w:ind w:left="0" w:leftChars="0" w:right="89" w:rightChars="0" w:hanging="11" w:firstLineChars="0"/>
        <w:jc w:val="center"/>
        <w:rPr>
          <w:b/>
          <w:sz w:val="28"/>
          <w:lang w:val="ru-RU"/>
        </w:rPr>
      </w:pPr>
    </w:p>
    <w:p>
      <w:pPr>
        <w:tabs>
          <w:tab w:val="left" w:pos="9460"/>
        </w:tabs>
        <w:spacing w:before="72" w:line="322" w:lineRule="exact"/>
        <w:ind w:left="0" w:leftChars="0" w:right="89" w:rightChars="0" w:hanging="11" w:firstLineChars="0"/>
        <w:jc w:val="both"/>
        <w:rPr>
          <w:b/>
          <w:sz w:val="28"/>
          <w:lang w:val="ru-RU"/>
        </w:rPr>
      </w:pPr>
    </w:p>
    <w:p>
      <w:pPr>
        <w:tabs>
          <w:tab w:val="left" w:pos="9460"/>
        </w:tabs>
        <w:spacing w:before="72" w:line="322" w:lineRule="exact"/>
        <w:ind w:left="0" w:leftChars="0" w:right="89" w:rightChars="0" w:hanging="11" w:firstLineChars="0"/>
        <w:jc w:val="center"/>
        <w:rPr>
          <w:b/>
          <w:sz w:val="28"/>
        </w:rPr>
      </w:pPr>
      <w:r>
        <w:rPr>
          <w:b/>
          <w:sz w:val="28"/>
          <w:lang w:val="ru-RU"/>
        </w:rPr>
        <w:t xml:space="preserve">     </w:t>
      </w:r>
      <w:r>
        <w:rPr>
          <w:b/>
          <w:sz w:val="28"/>
        </w:rPr>
        <w:t>Отчёт о результатах самообследования</w:t>
      </w:r>
    </w:p>
    <w:p>
      <w:pPr>
        <w:tabs>
          <w:tab w:val="left" w:pos="9460"/>
        </w:tabs>
        <w:spacing w:before="0"/>
        <w:ind w:left="279" w:leftChars="127" w:right="-20" w:rightChars="0" w:firstLine="261" w:firstLineChars="93"/>
        <w:jc w:val="both"/>
        <w:rPr>
          <w:b/>
          <w:sz w:val="28"/>
        </w:rPr>
      </w:pPr>
      <w:r>
        <w:rPr>
          <w:b/>
          <w:sz w:val="28"/>
        </w:rPr>
        <w:t>муниципального бюджетного общеобразовательного учреждения</w:t>
      </w:r>
    </w:p>
    <w:p>
      <w:pPr>
        <w:tabs>
          <w:tab w:val="left" w:pos="9460"/>
        </w:tabs>
        <w:spacing w:before="0"/>
        <w:ind w:left="0" w:leftChars="0" w:right="1705" w:hanging="11" w:firstLineChars="0"/>
        <w:jc w:val="center"/>
        <w:rPr>
          <w:b/>
          <w:sz w:val="28"/>
        </w:rPr>
      </w:pPr>
      <w:r>
        <w:rPr>
          <w:b/>
          <w:sz w:val="28"/>
          <w:lang w:val="ru-RU"/>
        </w:rPr>
        <w:t xml:space="preserve">                </w:t>
      </w:r>
      <w:r>
        <w:rPr>
          <w:b/>
          <w:sz w:val="28"/>
        </w:rPr>
        <w:t>«Андреевская основная общеобразовательная школа»</w:t>
      </w:r>
    </w:p>
    <w:p>
      <w:pPr>
        <w:tabs>
          <w:tab w:val="left" w:pos="9460"/>
        </w:tabs>
        <w:spacing w:before="2"/>
        <w:ind w:left="0" w:leftChars="0" w:right="1707" w:hanging="11" w:firstLineChars="0"/>
        <w:jc w:val="center"/>
        <w:rPr>
          <w:b/>
          <w:sz w:val="28"/>
        </w:rPr>
      </w:pPr>
      <w:r>
        <w:rPr>
          <w:b/>
          <w:sz w:val="28"/>
          <w:lang w:val="ru-RU"/>
        </w:rPr>
        <w:t xml:space="preserve">          </w:t>
      </w:r>
      <w:r>
        <w:rPr>
          <w:b/>
          <w:sz w:val="28"/>
        </w:rPr>
        <w:t>Нурлатского муниципального района Республики Татарстан.</w:t>
      </w:r>
    </w:p>
    <w:p>
      <w:pPr>
        <w:pStyle w:val="9"/>
        <w:tabs>
          <w:tab w:val="left" w:pos="9460"/>
        </w:tabs>
        <w:spacing w:before="10"/>
        <w:ind w:left="0" w:leftChars="0" w:hanging="11" w:firstLineChars="0"/>
        <w:jc w:val="center"/>
        <w:rPr>
          <w:b/>
          <w:sz w:val="27"/>
        </w:rPr>
      </w:pPr>
    </w:p>
    <w:p>
      <w:pPr>
        <w:tabs>
          <w:tab w:val="left" w:pos="9460"/>
        </w:tabs>
        <w:spacing w:before="1"/>
        <w:ind w:left="0" w:leftChars="0" w:right="1703" w:hanging="11" w:firstLineChars="0"/>
        <w:jc w:val="center"/>
        <w:rPr>
          <w:b/>
          <w:sz w:val="28"/>
        </w:rPr>
      </w:pPr>
      <w:r>
        <w:rPr>
          <w:b/>
          <w:sz w:val="28"/>
        </w:rPr>
        <w:t>Аналитическая часть</w:t>
      </w:r>
    </w:p>
    <w:p>
      <w:pPr>
        <w:pStyle w:val="13"/>
        <w:numPr>
          <w:ilvl w:val="0"/>
          <w:numId w:val="0"/>
        </w:numPr>
        <w:tabs>
          <w:tab w:val="left" w:pos="2235"/>
          <w:tab w:val="left" w:pos="9460"/>
        </w:tabs>
        <w:spacing w:before="246" w:after="0" w:line="240" w:lineRule="auto"/>
        <w:ind w:leftChars="300" w:right="0" w:rightChars="0"/>
        <w:jc w:val="both"/>
        <w:rPr>
          <w:b/>
          <w:sz w:val="43"/>
        </w:rPr>
      </w:pPr>
      <w:r>
        <w:rPr>
          <w:b/>
          <w:sz w:val="28"/>
        </w:rPr>
        <w:t>Общие сведения об образовательной</w:t>
      </w:r>
      <w:r>
        <w:rPr>
          <w:b/>
          <w:spacing w:val="-7"/>
          <w:sz w:val="28"/>
        </w:rPr>
        <w:t xml:space="preserve"> </w:t>
      </w:r>
      <w:r>
        <w:rPr>
          <w:b/>
          <w:sz w:val="28"/>
        </w:rPr>
        <w:t>организации</w:t>
      </w:r>
    </w:p>
    <w:p>
      <w:pPr>
        <w:pStyle w:val="9"/>
        <w:tabs>
          <w:tab w:val="left" w:pos="9460"/>
        </w:tabs>
        <w:ind w:left="0" w:leftChars="0" w:right="-20" w:rightChars="0" w:hanging="11" w:firstLineChars="0"/>
        <w:jc w:val="both"/>
      </w:pPr>
      <w:r>
        <w:t>Муниципальное бюджетное общеобразовательное учреждение «Андреевская основная общеобразовательная школа» Нурлатского муниципального района Республики Татарстан претерпело ряд изменений. Здание школы построено в 1978 году и введено в действие как основная школа. В 1985 году реорганизована в среднюю школу из основной решением Исполнительного комитета Октябрьского района Совета народных депутатов. В 2011 году преобразована из средней общеобразовательной школы в основную общеобразовательную (Постановление Исполнительного комитета Нурлатского муниципального района РТ № 840 от 22.09.2011 г.). В 2015 году произошло присоединение Детского сада № 33 с.Андреевка к МБОУ</w:t>
      </w:r>
    </w:p>
    <w:p>
      <w:pPr>
        <w:pStyle w:val="9"/>
        <w:tabs>
          <w:tab w:val="left" w:pos="9460"/>
        </w:tabs>
        <w:spacing w:before="1"/>
        <w:ind w:left="0" w:leftChars="0" w:right="609" w:rightChars="277" w:hanging="11" w:firstLineChars="0"/>
        <w:jc w:val="both"/>
      </w:pPr>
      <w:r>
        <w:t>«Андреевская ООШ» (Постановление Исполнительного комитета Нурлатского муниципального района РТ № 407 от 30.04.2015 г.</w:t>
      </w:r>
    </w:p>
    <w:p>
      <w:pPr>
        <w:pStyle w:val="9"/>
        <w:tabs>
          <w:tab w:val="left" w:pos="9460"/>
        </w:tabs>
        <w:ind w:left="0" w:leftChars="0" w:right="609" w:rightChars="277" w:hanging="11" w:firstLineChars="0"/>
        <w:jc w:val="both"/>
      </w:pPr>
      <w:r>
        <w:t>1.Организационно-правовое обеспечение деятельности образовательного учреждения</w:t>
      </w:r>
    </w:p>
    <w:p>
      <w:pPr>
        <w:pStyle w:val="9"/>
        <w:tabs>
          <w:tab w:val="left" w:pos="9460"/>
        </w:tabs>
        <w:ind w:left="0" w:leftChars="0" w:right="-20" w:rightChars="-9" w:hanging="11" w:firstLineChars="0"/>
      </w:pPr>
    </w:p>
    <w:p>
      <w:pPr>
        <w:pStyle w:val="13"/>
        <w:numPr>
          <w:ilvl w:val="1"/>
          <w:numId w:val="2"/>
        </w:numPr>
        <w:tabs>
          <w:tab w:val="left" w:pos="747"/>
          <w:tab w:val="left" w:pos="9460"/>
        </w:tabs>
        <w:spacing w:before="0" w:after="0" w:line="240" w:lineRule="auto"/>
        <w:ind w:left="0" w:leftChars="0" w:right="-20" w:rightChars="-9" w:hanging="11" w:firstLineChars="0"/>
        <w:jc w:val="both"/>
        <w:rPr>
          <w:sz w:val="24"/>
        </w:rPr>
      </w:pPr>
      <w:r>
        <w:rPr>
          <w:sz w:val="24"/>
        </w:rPr>
        <w:t>Устав Муниципального бюджетного общеобразовательного учреждения «Андреевская основная общеобразовательная школа» Нурлатского муниципального района Республики Татарстан</w:t>
      </w:r>
      <w:r>
        <w:rPr>
          <w:color w:val="252525"/>
          <w:sz w:val="24"/>
        </w:rPr>
        <w:t>», утверждён постановлением Руководителя Исполнительного комитета Нурлатского муниципального района Республики Татарстан № 407 от 30.04.2015 года, зарегистрирован в Межрайонной инспекции Федеральной Налоговой Службы №1 по Республике Татарстан 14.07.2015</w:t>
      </w:r>
      <w:r>
        <w:rPr>
          <w:color w:val="252525"/>
          <w:spacing w:val="-2"/>
          <w:sz w:val="24"/>
        </w:rPr>
        <w:t xml:space="preserve"> </w:t>
      </w:r>
      <w:r>
        <w:rPr>
          <w:color w:val="252525"/>
          <w:sz w:val="24"/>
        </w:rPr>
        <w:t>года.</w:t>
      </w:r>
    </w:p>
    <w:p>
      <w:pPr>
        <w:pStyle w:val="13"/>
        <w:numPr>
          <w:ilvl w:val="1"/>
          <w:numId w:val="2"/>
        </w:numPr>
        <w:tabs>
          <w:tab w:val="left" w:pos="703"/>
          <w:tab w:val="left" w:pos="7771"/>
          <w:tab w:val="left" w:pos="9460"/>
        </w:tabs>
        <w:spacing w:before="0" w:after="0" w:line="240" w:lineRule="auto"/>
        <w:ind w:left="0" w:leftChars="0" w:right="-20" w:rightChars="-9" w:hanging="11" w:firstLineChars="0"/>
        <w:jc w:val="left"/>
        <w:rPr>
          <w:color w:val="252525"/>
          <w:sz w:val="24"/>
        </w:rPr>
      </w:pPr>
      <w:r>
        <w:rPr>
          <w:color w:val="252525"/>
          <w:sz w:val="24"/>
        </w:rPr>
        <w:t xml:space="preserve">Юридический адрес: 423003, Республика </w:t>
      </w:r>
      <w:r>
        <w:rPr>
          <w:color w:val="252525"/>
          <w:spacing w:val="38"/>
          <w:sz w:val="24"/>
        </w:rPr>
        <w:t xml:space="preserve"> </w:t>
      </w:r>
      <w:r>
        <w:rPr>
          <w:sz w:val="24"/>
        </w:rPr>
        <w:t>Татарстан,</w:t>
      </w:r>
      <w:r>
        <w:rPr>
          <w:spacing w:val="25"/>
          <w:sz w:val="24"/>
        </w:rPr>
        <w:t xml:space="preserve"> </w:t>
      </w:r>
      <w:r>
        <w:rPr>
          <w:sz w:val="24"/>
        </w:rPr>
        <w:t>Нурлатский</w:t>
      </w:r>
      <w:r>
        <w:rPr>
          <w:sz w:val="24"/>
        </w:rPr>
        <w:tab/>
      </w:r>
      <w:r>
        <w:rPr>
          <w:sz w:val="24"/>
        </w:rPr>
        <w:t>район, с. Андреевка, ул. им. Н.И. Маслакова, д.</w:t>
      </w:r>
      <w:r>
        <w:rPr>
          <w:spacing w:val="1"/>
          <w:sz w:val="24"/>
        </w:rPr>
        <w:t xml:space="preserve"> </w:t>
      </w:r>
      <w:r>
        <w:rPr>
          <w:sz w:val="24"/>
        </w:rPr>
        <w:t>39а.</w:t>
      </w:r>
      <w:r>
        <w:rPr>
          <w:sz w:val="24"/>
          <w:lang w:val="ru-RU"/>
        </w:rPr>
        <w:t>р</w:t>
      </w:r>
    </w:p>
    <w:p>
      <w:pPr>
        <w:pStyle w:val="9"/>
        <w:tabs>
          <w:tab w:val="left" w:pos="9460"/>
        </w:tabs>
        <w:ind w:left="0" w:leftChars="0" w:right="-20" w:rightChars="-9" w:hanging="11" w:firstLineChars="0"/>
      </w:pPr>
      <w:r>
        <w:t>Фактический адрес: 423003, Республика Татарстан, Нурлатский муниципальный район, с. Андреевка, ул. им. Н.И. Маслакова, д. 39а.</w:t>
      </w:r>
    </w:p>
    <w:p>
      <w:pPr>
        <w:pStyle w:val="9"/>
        <w:tabs>
          <w:tab w:val="left" w:pos="9460"/>
        </w:tabs>
        <w:ind w:left="0" w:leftChars="0" w:right="-20" w:rightChars="-9" w:hanging="11" w:firstLineChars="0"/>
      </w:pPr>
      <w:r>
        <w:t>Телефон: 8(84345)39220</w:t>
      </w:r>
    </w:p>
    <w:p>
      <w:pPr>
        <w:pStyle w:val="9"/>
        <w:tabs>
          <w:tab w:val="left" w:pos="4056"/>
          <w:tab w:val="left" w:pos="9460"/>
        </w:tabs>
        <w:spacing w:before="3"/>
        <w:ind w:left="0" w:leftChars="0" w:right="-20" w:rightChars="-9" w:hanging="11" w:firstLineChars="0"/>
      </w:pPr>
      <w:r>
        <w:t>E-mail:</w:t>
      </w:r>
      <w:r>
        <w:rPr>
          <w:spacing w:val="-7"/>
        </w:rPr>
        <w:t xml:space="preserve"> </w:t>
      </w:r>
      <w:r>
        <w:fldChar w:fldCharType="begin"/>
      </w:r>
      <w:r>
        <w:instrText xml:space="preserve"> HYPERLINK "mailto:sch1262@inbox.ru" \h </w:instrText>
      </w:r>
      <w:r>
        <w:fldChar w:fldCharType="separate"/>
      </w:r>
      <w:r>
        <w:rPr>
          <w:color w:val="0000FF"/>
          <w:u w:val="single" w:color="0000FF"/>
        </w:rPr>
        <w:t>sch1262@inbox.ru</w:t>
      </w:r>
      <w:r>
        <w:rPr>
          <w:color w:val="0000FF"/>
          <w:u w:val="single" w:color="0000FF"/>
        </w:rPr>
        <w:fldChar w:fldCharType="end"/>
      </w:r>
      <w:r>
        <w:rPr>
          <w:color w:val="0000FF"/>
        </w:rPr>
        <w:tab/>
      </w:r>
      <w:r>
        <w:t>Адрес сайта:</w:t>
      </w:r>
      <w:r>
        <w:rPr>
          <w:spacing w:val="1"/>
        </w:rPr>
        <w:t xml:space="preserve"> </w:t>
      </w:r>
      <w:r>
        <w:fldChar w:fldCharType="begin"/>
      </w:r>
      <w:r>
        <w:instrText xml:space="preserve"> HYPERLINK "https://edu.tatar.ru/nurlat/andreevka/sch" \h </w:instrText>
      </w:r>
      <w:r>
        <w:fldChar w:fldCharType="separate"/>
      </w:r>
      <w:r>
        <w:rPr>
          <w:color w:val="0000FF"/>
          <w:u w:val="single" w:color="0000FF"/>
        </w:rPr>
        <w:t>https://edu.tatar.ru/nurlat/andreevka/sch</w:t>
      </w:r>
      <w:r>
        <w:rPr>
          <w:color w:val="0000FF"/>
          <w:u w:val="single" w:color="0000FF"/>
        </w:rPr>
        <w:fldChar w:fldCharType="end"/>
      </w:r>
    </w:p>
    <w:p>
      <w:pPr>
        <w:pStyle w:val="9"/>
        <w:tabs>
          <w:tab w:val="left" w:pos="9460"/>
        </w:tabs>
        <w:spacing w:before="1"/>
        <w:ind w:left="0" w:leftChars="0" w:right="-20" w:rightChars="-9" w:hanging="11" w:firstLineChars="0"/>
        <w:rPr>
          <w:sz w:val="21"/>
        </w:rPr>
      </w:pPr>
    </w:p>
    <w:p>
      <w:pPr>
        <w:pStyle w:val="9"/>
        <w:tabs>
          <w:tab w:val="left" w:pos="9460"/>
        </w:tabs>
        <w:spacing w:line="240" w:lineRule="auto"/>
        <w:ind w:left="0" w:leftChars="0" w:right="-20" w:rightChars="-9" w:hanging="11" w:firstLineChars="0"/>
        <w:rPr>
          <w:rFonts w:ascii="Times New Roman" w:hAnsi="Times New Roman" w:eastAsia="Times New Roman" w:cs="Times New Roman"/>
          <w:bCs/>
          <w:sz w:val="24"/>
          <w:szCs w:val="24"/>
          <w:lang w:eastAsia="ru-RU"/>
        </w:rPr>
      </w:pPr>
      <w:r>
        <w:t>Школа работает в режиме шестидневной недели в одну смену, дошкольная группа в режиме пятидневной недели.</w:t>
      </w:r>
      <w:r>
        <w:rPr>
          <w:lang w:val="ru-RU"/>
        </w:rPr>
        <w:t xml:space="preserve"> На</w:t>
      </w:r>
      <w:r>
        <w:rPr>
          <w:rFonts w:ascii="Times New Roman" w:hAnsi="Times New Roman" w:eastAsia="Times New Roman" w:cs="Times New Roman"/>
          <w:bCs/>
          <w:sz w:val="24"/>
          <w:szCs w:val="24"/>
          <w:lang w:eastAsia="ru-RU"/>
        </w:rPr>
        <w:t xml:space="preserve"> 01.01.20</w:t>
      </w:r>
      <w:r>
        <w:rPr>
          <w:rFonts w:hint="default" w:cs="Times New Roman"/>
          <w:bCs/>
          <w:sz w:val="24"/>
          <w:szCs w:val="24"/>
          <w:lang w:val="en-US" w:eastAsia="ru-RU"/>
        </w:rPr>
        <w:t xml:space="preserve">21 </w:t>
      </w:r>
      <w:r>
        <w:rPr>
          <w:rFonts w:ascii="Times New Roman" w:hAnsi="Times New Roman" w:eastAsia="Times New Roman" w:cs="Times New Roman"/>
          <w:bCs/>
          <w:sz w:val="24"/>
          <w:szCs w:val="24"/>
          <w:lang w:eastAsia="ru-RU"/>
        </w:rPr>
        <w:t>года обучалось</w:t>
      </w:r>
      <w:r>
        <w:rPr>
          <w:rFonts w:ascii="Times New Roman" w:hAnsi="Times New Roman" w:eastAsia="Times New Roman" w:cs="Times New Roman"/>
          <w:bCs/>
          <w:color w:val="auto"/>
          <w:sz w:val="24"/>
          <w:szCs w:val="24"/>
          <w:lang w:eastAsia="ru-RU"/>
        </w:rPr>
        <w:t xml:space="preserve"> 5</w:t>
      </w:r>
      <w:r>
        <w:rPr>
          <w:rFonts w:hint="default" w:cs="Times New Roman"/>
          <w:bCs/>
          <w:color w:val="auto"/>
          <w:sz w:val="24"/>
          <w:szCs w:val="24"/>
          <w:lang w:val="en-US" w:eastAsia="ru-RU"/>
        </w:rPr>
        <w:t>6</w:t>
      </w:r>
      <w:r>
        <w:rPr>
          <w:rFonts w:ascii="Times New Roman" w:hAnsi="Times New Roman" w:eastAsia="Times New Roman" w:cs="Times New Roman"/>
          <w:bCs/>
          <w:color w:val="auto"/>
          <w:sz w:val="24"/>
          <w:szCs w:val="24"/>
          <w:lang w:eastAsia="ru-RU"/>
        </w:rPr>
        <w:t xml:space="preserve"> учеников, </w:t>
      </w:r>
      <w:r>
        <w:rPr>
          <w:rFonts w:cs="Times New Roman"/>
          <w:bCs/>
          <w:color w:val="auto"/>
          <w:sz w:val="24"/>
          <w:szCs w:val="24"/>
          <w:lang w:val="en-US" w:eastAsia="ru-RU"/>
        </w:rPr>
        <w:t>5</w:t>
      </w:r>
      <w:r>
        <w:rPr>
          <w:rFonts w:ascii="Times New Roman" w:hAnsi="Times New Roman" w:eastAsia="Times New Roman" w:cs="Times New Roman"/>
          <w:bCs/>
          <w:color w:val="FF0000"/>
          <w:sz w:val="24"/>
          <w:szCs w:val="24"/>
          <w:lang w:eastAsia="ru-RU"/>
        </w:rPr>
        <w:t xml:space="preserve"> </w:t>
      </w:r>
      <w:r>
        <w:rPr>
          <w:rFonts w:ascii="Times New Roman" w:hAnsi="Times New Roman" w:eastAsia="Times New Roman" w:cs="Times New Roman"/>
          <w:bCs/>
          <w:sz w:val="24"/>
          <w:szCs w:val="24"/>
          <w:lang w:eastAsia="ru-RU"/>
        </w:rPr>
        <w:t xml:space="preserve">воспитанников. Всего в школе 7 классов-комплектов и одна разновозрастная группа в дошкольной группе. </w:t>
      </w:r>
    </w:p>
    <w:p>
      <w:pPr>
        <w:pStyle w:val="9"/>
        <w:tabs>
          <w:tab w:val="left" w:pos="9460"/>
        </w:tabs>
        <w:spacing w:line="240" w:lineRule="auto"/>
        <w:ind w:left="0" w:leftChars="0" w:right="-20" w:rightChars="-9" w:hanging="11" w:firstLineChars="0"/>
        <w:rPr>
          <w:rFonts w:ascii="Times New Roman" w:hAnsi="Times New Roman" w:eastAsia="Times New Roman" w:cs="Times New Roman"/>
          <w:bCs/>
          <w:sz w:val="24"/>
          <w:szCs w:val="24"/>
          <w:lang w:eastAsia="ru-RU"/>
        </w:rPr>
      </w:pPr>
      <w:r>
        <w:rPr>
          <w:rFonts w:ascii="Times New Roman" w:hAnsi="Times New Roman" w:eastAsia="Times New Roman" w:cs="Times New Roman"/>
          <w:color w:val="000000"/>
          <w:sz w:val="24"/>
          <w:szCs w:val="24"/>
          <w:lang w:eastAsia="ru-RU"/>
        </w:rPr>
        <w:t xml:space="preserve">За последние  годы наполняемость классов </w:t>
      </w:r>
      <w:r>
        <w:rPr>
          <w:rFonts w:ascii="Times New Roman" w:hAnsi="Times New Roman" w:eastAsia="Times New Roman" w:cs="Times New Roman"/>
          <w:sz w:val="24"/>
          <w:szCs w:val="24"/>
          <w:lang w:eastAsia="ru-RU"/>
        </w:rPr>
        <w:t xml:space="preserve">  уменьшается, это связано с общей демографической ситуацией в селе.</w:t>
      </w:r>
    </w:p>
    <w:p>
      <w:pPr>
        <w:pStyle w:val="13"/>
        <w:numPr>
          <w:ilvl w:val="1"/>
          <w:numId w:val="2"/>
        </w:numPr>
        <w:tabs>
          <w:tab w:val="left" w:pos="675"/>
          <w:tab w:val="left" w:pos="9460"/>
        </w:tabs>
        <w:spacing w:before="197" w:after="0" w:line="240" w:lineRule="auto"/>
        <w:ind w:left="0" w:leftChars="0" w:right="-20" w:rightChars="-9" w:hanging="11" w:firstLineChars="0"/>
        <w:jc w:val="left"/>
        <w:rPr>
          <w:sz w:val="24"/>
        </w:rPr>
      </w:pPr>
      <w:r>
        <w:rPr>
          <w:sz w:val="24"/>
        </w:rPr>
        <w:t>Наличие</w:t>
      </w:r>
      <w:r>
        <w:rPr>
          <w:spacing w:val="-2"/>
          <w:sz w:val="24"/>
        </w:rPr>
        <w:t xml:space="preserve"> </w:t>
      </w:r>
      <w:r>
        <w:rPr>
          <w:sz w:val="24"/>
        </w:rPr>
        <w:t>свидетельств:</w:t>
      </w:r>
    </w:p>
    <w:p>
      <w:pPr>
        <w:pStyle w:val="9"/>
        <w:tabs>
          <w:tab w:val="left" w:pos="9460"/>
        </w:tabs>
        <w:ind w:left="0" w:leftChars="0" w:right="-20" w:rightChars="-9" w:hanging="11" w:firstLineChars="0"/>
        <w:jc w:val="both"/>
      </w:pPr>
      <w:r>
        <w:t>а) Имеется свидетельство о внесении записи в Единый государственный реестр юридических лиц от 19 декабря 2011 г, серия 16 № 005831477 за основным государственным регистрационным номером 1021605356365,выданное Межрайонной инспекцией Федеральной налоговой службы</w:t>
      </w:r>
    </w:p>
    <w:p>
      <w:pPr>
        <w:pStyle w:val="9"/>
        <w:tabs>
          <w:tab w:val="left" w:pos="9460"/>
        </w:tabs>
        <w:ind w:left="0" w:leftChars="0" w:right="-20" w:rightChars="-9" w:hanging="11" w:firstLineChars="0"/>
      </w:pPr>
      <w:r>
        <w:t>№1 по Республике Татарстан.</w:t>
      </w:r>
    </w:p>
    <w:p>
      <w:pPr>
        <w:pStyle w:val="9"/>
        <w:tabs>
          <w:tab w:val="left" w:pos="9460"/>
        </w:tabs>
        <w:ind w:left="0" w:leftChars="0" w:right="-20" w:rightChars="-9" w:hanging="11" w:firstLineChars="0"/>
        <w:jc w:val="both"/>
      </w:pPr>
      <w:r>
        <w:t>б) О постановке на учет юридического лица по месту нахождения Межрайонной и Федеральной службы №1 по Республике Татарстан свидетельство серия 16 № 005829600, дата выдачи свидетельства 11.07. 2000 г. Идентификационный номер налогоплательщика 1632004763.</w:t>
      </w:r>
    </w:p>
    <w:p>
      <w:pPr>
        <w:pStyle w:val="13"/>
        <w:numPr>
          <w:ilvl w:val="1"/>
          <w:numId w:val="2"/>
        </w:numPr>
        <w:tabs>
          <w:tab w:val="left" w:pos="675"/>
          <w:tab w:val="left" w:pos="9460"/>
        </w:tabs>
        <w:spacing w:before="0" w:after="0" w:line="240" w:lineRule="auto"/>
        <w:ind w:left="0" w:leftChars="0" w:right="-20" w:rightChars="-9" w:hanging="11" w:firstLineChars="0"/>
        <w:jc w:val="both"/>
        <w:rPr>
          <w:sz w:val="24"/>
        </w:rPr>
      </w:pPr>
      <w:r>
        <w:rPr>
          <w:sz w:val="24"/>
        </w:rPr>
        <w:t>Документы, на основании которых осуществляет свою деятельность</w:t>
      </w:r>
      <w:r>
        <w:rPr>
          <w:spacing w:val="-4"/>
          <w:sz w:val="24"/>
        </w:rPr>
        <w:t xml:space="preserve"> </w:t>
      </w:r>
      <w:r>
        <w:rPr>
          <w:sz w:val="24"/>
        </w:rPr>
        <w:t>ОУ:</w:t>
      </w:r>
    </w:p>
    <w:p>
      <w:pPr>
        <w:pStyle w:val="9"/>
        <w:tabs>
          <w:tab w:val="left" w:pos="9460"/>
        </w:tabs>
        <w:ind w:left="0" w:leftChars="0" w:right="-20" w:rightChars="-9" w:hanging="11" w:firstLineChars="0"/>
        <w:jc w:val="both"/>
        <w:sectPr>
          <w:type w:val="continuous"/>
          <w:pgSz w:w="11910" w:h="16840"/>
          <w:pgMar w:top="850" w:right="567" w:bottom="850" w:left="1134" w:header="714" w:footer="0" w:gutter="0"/>
          <w:cols w:space="0" w:num="1"/>
          <w:rtlGutter w:val="0"/>
          <w:docGrid w:linePitch="0" w:charSpace="0"/>
        </w:sectPr>
      </w:pPr>
      <w:r>
        <w:t>а) лицензия на осуществление образовательной деятельности: серия 16 Л 01 № 0003645</w:t>
      </w:r>
    </w:p>
    <w:p>
      <w:pPr>
        <w:pStyle w:val="9"/>
        <w:tabs>
          <w:tab w:val="left" w:pos="3180"/>
          <w:tab w:val="left" w:pos="9460"/>
        </w:tabs>
        <w:spacing w:line="274" w:lineRule="exact"/>
        <w:ind w:right="609" w:rightChars="277"/>
      </w:pPr>
      <w:r>
        <w:t>регистрационный</w:t>
      </w:r>
      <w:r>
        <w:rPr>
          <w:spacing w:val="38"/>
        </w:rPr>
        <w:t xml:space="preserve"> </w:t>
      </w:r>
      <w:r>
        <w:t>№</w:t>
      </w:r>
      <w:r>
        <w:rPr>
          <w:spacing w:val="38"/>
        </w:rPr>
        <w:t xml:space="preserve"> </w:t>
      </w:r>
      <w:r>
        <w:t>7671от 18 декабря 2015 г., срок действия лицензии - бессрочно.</w:t>
      </w:r>
      <w:r>
        <w:rPr>
          <w:spacing w:val="27"/>
        </w:rPr>
        <w:t xml:space="preserve"> </w:t>
      </w:r>
      <w:r>
        <w:t>МБОУ</w:t>
      </w:r>
    </w:p>
    <w:p>
      <w:pPr>
        <w:pStyle w:val="9"/>
        <w:tabs>
          <w:tab w:val="left" w:pos="9460"/>
        </w:tabs>
        <w:ind w:left="0" w:leftChars="0" w:right="609" w:rightChars="277" w:hanging="11" w:firstLineChars="0"/>
      </w:pPr>
      <w:r>
        <w:t>«Андреевская ООШ» имеет лицензию на право ведения образовательной деятельности по следующим уровням образования:</w:t>
      </w:r>
    </w:p>
    <w:p>
      <w:pPr>
        <w:pStyle w:val="13"/>
        <w:numPr>
          <w:ilvl w:val="0"/>
          <w:numId w:val="3"/>
        </w:numPr>
        <w:tabs>
          <w:tab w:val="left" w:pos="393"/>
          <w:tab w:val="left" w:pos="9460"/>
        </w:tabs>
        <w:spacing w:before="0" w:after="0" w:line="240" w:lineRule="auto"/>
        <w:ind w:left="0" w:leftChars="0" w:right="609" w:rightChars="277" w:hanging="11" w:firstLineChars="0"/>
        <w:jc w:val="both"/>
        <w:rPr>
          <w:sz w:val="24"/>
        </w:rPr>
      </w:pPr>
      <w:r>
        <w:rPr>
          <w:sz w:val="24"/>
        </w:rPr>
        <w:t>дошкольное</w:t>
      </w:r>
      <w:r>
        <w:rPr>
          <w:spacing w:val="-2"/>
          <w:sz w:val="24"/>
        </w:rPr>
        <w:t xml:space="preserve"> </w:t>
      </w:r>
      <w:r>
        <w:rPr>
          <w:sz w:val="24"/>
        </w:rPr>
        <w:t>образование;</w:t>
      </w:r>
    </w:p>
    <w:p>
      <w:pPr>
        <w:pStyle w:val="13"/>
        <w:numPr>
          <w:ilvl w:val="0"/>
          <w:numId w:val="3"/>
        </w:numPr>
        <w:tabs>
          <w:tab w:val="left" w:pos="393"/>
          <w:tab w:val="left" w:pos="9460"/>
        </w:tabs>
        <w:spacing w:before="0" w:after="0" w:line="240" w:lineRule="auto"/>
        <w:ind w:left="0" w:leftChars="0" w:right="609" w:rightChars="277" w:hanging="11" w:firstLineChars="0"/>
        <w:jc w:val="both"/>
        <w:rPr>
          <w:sz w:val="24"/>
        </w:rPr>
      </w:pPr>
      <w:r>
        <w:rPr>
          <w:sz w:val="24"/>
        </w:rPr>
        <w:t>начальное общее</w:t>
      </w:r>
      <w:r>
        <w:rPr>
          <w:spacing w:val="-3"/>
          <w:sz w:val="24"/>
        </w:rPr>
        <w:t xml:space="preserve"> </w:t>
      </w:r>
      <w:r>
        <w:rPr>
          <w:sz w:val="24"/>
        </w:rPr>
        <w:t>образование;</w:t>
      </w:r>
    </w:p>
    <w:p>
      <w:pPr>
        <w:pStyle w:val="13"/>
        <w:numPr>
          <w:ilvl w:val="0"/>
          <w:numId w:val="3"/>
        </w:numPr>
        <w:tabs>
          <w:tab w:val="left" w:pos="393"/>
          <w:tab w:val="left" w:pos="9460"/>
        </w:tabs>
        <w:spacing w:before="0" w:after="0" w:line="240" w:lineRule="auto"/>
        <w:ind w:left="0" w:leftChars="0" w:right="609" w:rightChars="277" w:hanging="11" w:firstLineChars="0"/>
        <w:jc w:val="both"/>
        <w:rPr>
          <w:sz w:val="24"/>
        </w:rPr>
      </w:pPr>
      <w:r>
        <w:rPr>
          <w:sz w:val="24"/>
        </w:rPr>
        <w:t>основное общее</w:t>
      </w:r>
      <w:r>
        <w:rPr>
          <w:spacing w:val="-6"/>
          <w:sz w:val="24"/>
        </w:rPr>
        <w:t xml:space="preserve"> </w:t>
      </w:r>
      <w:r>
        <w:rPr>
          <w:sz w:val="24"/>
        </w:rPr>
        <w:t>образование;</w:t>
      </w:r>
    </w:p>
    <w:p>
      <w:pPr>
        <w:pStyle w:val="13"/>
        <w:numPr>
          <w:ilvl w:val="0"/>
          <w:numId w:val="3"/>
        </w:numPr>
        <w:tabs>
          <w:tab w:val="left" w:pos="393"/>
          <w:tab w:val="left" w:pos="9460"/>
        </w:tabs>
        <w:spacing w:before="0" w:after="0" w:line="240" w:lineRule="auto"/>
        <w:ind w:left="0" w:leftChars="0" w:right="609" w:rightChars="277" w:hanging="11" w:firstLineChars="0"/>
        <w:jc w:val="both"/>
        <w:rPr>
          <w:sz w:val="24"/>
        </w:rPr>
      </w:pPr>
      <w:r>
        <w:rPr>
          <w:sz w:val="24"/>
        </w:rPr>
        <w:t>дополнительное</w:t>
      </w:r>
      <w:r>
        <w:rPr>
          <w:spacing w:val="-9"/>
          <w:sz w:val="24"/>
        </w:rPr>
        <w:t xml:space="preserve"> </w:t>
      </w:r>
      <w:r>
        <w:rPr>
          <w:sz w:val="24"/>
        </w:rPr>
        <w:t>образование.</w:t>
      </w:r>
    </w:p>
    <w:p>
      <w:pPr>
        <w:pStyle w:val="9"/>
        <w:tabs>
          <w:tab w:val="left" w:pos="9460"/>
        </w:tabs>
        <w:ind w:left="0" w:leftChars="0" w:right="609" w:rightChars="277" w:hanging="11" w:firstLineChars="0"/>
      </w:pPr>
      <w:r>
        <w:t>в) свидетельство о государственной аккредитации: серия 16 А 01 № 0000565, регистрационный номер № 3416 от 14 марта 2016 года, срок действия до 14 марта 2028 года.</w:t>
      </w:r>
    </w:p>
    <w:p>
      <w:pPr>
        <w:pStyle w:val="9"/>
        <w:tabs>
          <w:tab w:val="left" w:pos="9460"/>
        </w:tabs>
        <w:ind w:left="0" w:leftChars="0" w:right="609" w:rightChars="277" w:hanging="11" w:firstLineChars="0"/>
      </w:pPr>
      <w:r>
        <w:rPr>
          <w:b/>
        </w:rPr>
        <w:t>1.5.</w:t>
      </w:r>
      <w:r>
        <w:t>Учредителем учреждения является Исполнительный комитет Нурлатского муниципального района Республики Татарстан.</w:t>
      </w:r>
    </w:p>
    <w:p>
      <w:pPr>
        <w:pStyle w:val="9"/>
        <w:tabs>
          <w:tab w:val="left" w:pos="9460"/>
        </w:tabs>
        <w:ind w:left="0" w:leftChars="0" w:right="609" w:rightChars="277" w:hanging="11" w:firstLineChars="0"/>
      </w:pPr>
      <w:r>
        <w:pict>
          <v:line id="_x0000_s1026" o:spid="_x0000_s1026" o:spt="20" style="position:absolute;left:0pt;margin-left:356.2pt;margin-top:26.6pt;height:0pt;width:73.55pt;mso-position-horizontal-relative:page;z-index:251659264;mso-width-relative:page;mso-height-relative:page;" stroked="t" coordsize="21600,21600">
            <v:path arrowok="t"/>
            <v:fill focussize="0,0"/>
            <v:stroke weight="0.6pt" color="#000000"/>
            <v:imagedata o:title=""/>
            <o:lock v:ext="edit"/>
          </v:line>
        </w:pict>
      </w:r>
      <w:r>
        <w:t xml:space="preserve">Местонахождение Учредителя: 423040 РТ г. Нурлат ул. Советская д.117. Телефон: 8(84345) 2-06-14; 2-06-10; </w:t>
      </w:r>
      <w:r>
        <w:rPr>
          <w:u w:val="single"/>
        </w:rPr>
        <w:t>Email:</w:t>
      </w:r>
      <w:r>
        <w:t xml:space="preserve"> </w:t>
      </w:r>
      <w:r>
        <w:fldChar w:fldCharType="begin"/>
      </w:r>
      <w:r>
        <w:instrText xml:space="preserve"> HYPERLINK "mailto:nurlat@016.ru" \h </w:instrText>
      </w:r>
      <w:r>
        <w:fldChar w:fldCharType="separate"/>
      </w:r>
      <w:r>
        <w:rPr>
          <w:color w:val="0000FF"/>
          <w:u w:val="single" w:color="0000FF"/>
        </w:rPr>
        <w:t>nurlat@016.ru</w:t>
      </w:r>
      <w:r>
        <w:rPr>
          <w:color w:val="0000FF"/>
          <w:u w:val="single" w:color="0000FF"/>
        </w:rPr>
        <w:fldChar w:fldCharType="end"/>
      </w:r>
      <w:r>
        <w:rPr>
          <w:color w:val="0000FF"/>
          <w:u w:val="single" w:color="0000FF"/>
        </w:rPr>
        <w:t xml:space="preserve">; </w:t>
      </w:r>
      <w:r>
        <w:t>Официальный</w:t>
      </w:r>
    </w:p>
    <w:p>
      <w:pPr>
        <w:pStyle w:val="9"/>
        <w:tabs>
          <w:tab w:val="left" w:pos="9460"/>
        </w:tabs>
        <w:ind w:left="0" w:leftChars="0" w:right="609" w:rightChars="277" w:hanging="11" w:firstLineChars="0"/>
      </w:pPr>
      <w:r>
        <w:rPr>
          <w:spacing w:val="-60"/>
          <w:u w:val="single"/>
        </w:rPr>
        <w:t xml:space="preserve"> </w:t>
      </w:r>
      <w:r>
        <w:rPr>
          <w:u w:val="single"/>
        </w:rPr>
        <w:t>сайт:</w:t>
      </w:r>
      <w:r>
        <w:t xml:space="preserve"> </w:t>
      </w:r>
      <w:r>
        <w:fldChar w:fldCharType="begin"/>
      </w:r>
      <w:r>
        <w:instrText xml:space="preserve"> HYPERLINK "http://www.nurlat.tatarstan.ru/" \h </w:instrText>
      </w:r>
      <w:r>
        <w:fldChar w:fldCharType="separate"/>
      </w:r>
      <w:r>
        <w:rPr>
          <w:color w:val="0000FF"/>
          <w:u w:val="single" w:color="0000FF"/>
        </w:rPr>
        <w:t>www.nurlat.tatarstan.ru</w:t>
      </w:r>
      <w:r>
        <w:rPr>
          <w:color w:val="0000FF"/>
          <w:u w:val="single" w:color="0000FF"/>
        </w:rPr>
        <w:fldChar w:fldCharType="end"/>
      </w:r>
    </w:p>
    <w:p>
      <w:pPr>
        <w:pStyle w:val="9"/>
        <w:tabs>
          <w:tab w:val="left" w:pos="9460"/>
        </w:tabs>
        <w:ind w:left="0" w:leftChars="0" w:right="389" w:rightChars="177" w:hanging="11" w:firstLineChars="0"/>
        <w:jc w:val="both"/>
      </w:pPr>
      <w:r>
        <w:t>В школе разработаны и введены в действие основные образовательные программы школы, которые являются нормативными документами, определяющими цели и ценности образования, характеризующие содержание образования, особенности образовательного процесса, учитывающие образовательные потребности, возможности и особенности развития обучающихся, их родителей, общественности и</w:t>
      </w:r>
      <w:r>
        <w:rPr>
          <w:spacing w:val="-2"/>
        </w:rPr>
        <w:t xml:space="preserve"> </w:t>
      </w:r>
      <w:r>
        <w:t>социума.</w:t>
      </w:r>
    </w:p>
    <w:p>
      <w:pPr>
        <w:pStyle w:val="2"/>
        <w:tabs>
          <w:tab w:val="left" w:pos="9460"/>
        </w:tabs>
        <w:spacing w:before="208" w:line="274" w:lineRule="exact"/>
        <w:ind w:left="0" w:leftChars="0" w:right="389" w:rightChars="177" w:hanging="11" w:firstLineChars="0"/>
      </w:pPr>
      <w:r>
        <w:t>Выводы:</w:t>
      </w:r>
    </w:p>
    <w:p>
      <w:pPr>
        <w:pStyle w:val="9"/>
        <w:tabs>
          <w:tab w:val="left" w:pos="9460"/>
        </w:tabs>
        <w:ind w:left="0" w:leftChars="0" w:right="389" w:rightChars="177" w:hanging="11" w:firstLineChars="0"/>
        <w:jc w:val="both"/>
      </w:pPr>
      <w:r>
        <w:t>Условия осуществления образовательной деятельности муниципального бюджетного общеобразовательного учреждения «Андреевская основная общеобразовательная школа» Нурлатского муниципального района Республики Татарстан соответствуют контрольным нормативам, установленным в лицензии Министерства образования и науки Республики Татарстан.</w:t>
      </w:r>
    </w:p>
    <w:p>
      <w:pPr>
        <w:pStyle w:val="9"/>
        <w:tabs>
          <w:tab w:val="left" w:pos="9460"/>
        </w:tabs>
        <w:spacing w:before="11"/>
        <w:ind w:left="0" w:leftChars="0" w:right="389" w:rightChars="177" w:hanging="11" w:firstLineChars="0"/>
        <w:rPr>
          <w:sz w:val="23"/>
        </w:rPr>
      </w:pPr>
    </w:p>
    <w:p>
      <w:pPr>
        <w:pStyle w:val="2"/>
        <w:numPr>
          <w:ilvl w:val="0"/>
          <w:numId w:val="4"/>
        </w:numPr>
        <w:tabs>
          <w:tab w:val="left" w:pos="963"/>
          <w:tab w:val="left" w:pos="9460"/>
        </w:tabs>
        <w:spacing w:before="0" w:after="0" w:line="274" w:lineRule="exact"/>
        <w:ind w:left="0" w:leftChars="0" w:right="389" w:rightChars="177" w:hanging="11" w:firstLineChars="0"/>
        <w:jc w:val="left"/>
      </w:pPr>
      <w:r>
        <w:t>Система управления</w:t>
      </w:r>
      <w:r>
        <w:rPr>
          <w:spacing w:val="-2"/>
        </w:rPr>
        <w:t xml:space="preserve"> </w:t>
      </w:r>
      <w:r>
        <w:t>организацией:</w:t>
      </w:r>
    </w:p>
    <w:p>
      <w:pPr>
        <w:pStyle w:val="9"/>
        <w:tabs>
          <w:tab w:val="left" w:pos="9460"/>
        </w:tabs>
        <w:ind w:left="0" w:leftChars="0" w:right="389" w:rightChars="177" w:hanging="11" w:firstLineChars="0"/>
        <w:jc w:val="both"/>
      </w:pPr>
      <w:r>
        <w:t>Управление образовательной организации осуществляется в соответствии с федеральными и региональными законами и иными нормативными правовыми актами Республики Татарстан, Уставом образовательного учреждения.</w:t>
      </w:r>
    </w:p>
    <w:p>
      <w:pPr>
        <w:pStyle w:val="9"/>
        <w:tabs>
          <w:tab w:val="left" w:pos="9460"/>
        </w:tabs>
        <w:ind w:left="0" w:leftChars="0" w:right="389" w:rightChars="177" w:hanging="11" w:firstLineChars="0"/>
        <w:jc w:val="both"/>
      </w:pPr>
      <w:r>
        <w:t>Важной задачей в организации управления школой является определение её политики деятельности. Образовательная политика школы направлена с одной стороны на обеспечение доступности и обязательности образования. Общее управление школой состоит в структуризации деятельности, планировании, контроле, учете и анализе результатов деятельности.</w:t>
      </w:r>
    </w:p>
    <w:p>
      <w:pPr>
        <w:pStyle w:val="9"/>
        <w:tabs>
          <w:tab w:val="left" w:pos="9213"/>
          <w:tab w:val="left" w:pos="9460"/>
        </w:tabs>
        <w:ind w:left="0" w:leftChars="0" w:right="389" w:rightChars="177" w:hanging="11" w:firstLineChars="0"/>
        <w:jc w:val="left"/>
      </w:pPr>
      <w:r>
        <w:t>Управление школой  строится на принципах  единогласия</w:t>
      </w:r>
      <w:r>
        <w:rPr>
          <w:spacing w:val="35"/>
        </w:rPr>
        <w:t xml:space="preserve"> </w:t>
      </w:r>
      <w:r>
        <w:t>и</w:t>
      </w:r>
      <w:r>
        <w:rPr>
          <w:spacing w:val="27"/>
        </w:rPr>
        <w:t xml:space="preserve"> </w:t>
      </w:r>
      <w:r>
        <w:t>самооуправления</w:t>
      </w:r>
      <w:r>
        <w:rPr>
          <w:lang w:val="ru-RU"/>
        </w:rPr>
        <w:t>.</w:t>
      </w:r>
      <w:r>
        <w:t>Грамотное распределение функциональных обязанностей обеспечивает управление, персональную ответственность руководителей за результативность</w:t>
      </w:r>
      <w:r>
        <w:rPr>
          <w:spacing w:val="-3"/>
        </w:rPr>
        <w:t xml:space="preserve"> </w:t>
      </w:r>
      <w:r>
        <w:t>труда.</w:t>
      </w:r>
    </w:p>
    <w:p>
      <w:pPr>
        <w:pStyle w:val="9"/>
        <w:tabs>
          <w:tab w:val="left" w:pos="5205"/>
          <w:tab w:val="left" w:pos="9460"/>
        </w:tabs>
        <w:ind w:right="389" w:rightChars="177"/>
        <w:jc w:val="both"/>
      </w:pPr>
      <w:r>
        <w:t xml:space="preserve">Первый   уровень </w:t>
      </w:r>
      <w:r>
        <w:rPr>
          <w:spacing w:val="43"/>
        </w:rPr>
        <w:t xml:space="preserve"> </w:t>
      </w:r>
      <w:r>
        <w:t xml:space="preserve">(стратегический) </w:t>
      </w:r>
      <w:r>
        <w:rPr>
          <w:spacing w:val="51"/>
        </w:rPr>
        <w:t xml:space="preserve"> </w:t>
      </w:r>
      <w:r>
        <w:t>–Педагогический совет, Родительский комитет, директор</w:t>
      </w:r>
      <w:r>
        <w:rPr>
          <w:spacing w:val="-1"/>
        </w:rPr>
        <w:t xml:space="preserve"> </w:t>
      </w:r>
      <w:r>
        <w:t>ОУ;</w:t>
      </w:r>
    </w:p>
    <w:p>
      <w:pPr>
        <w:pStyle w:val="9"/>
        <w:tabs>
          <w:tab w:val="left" w:pos="9460"/>
        </w:tabs>
        <w:ind w:right="389" w:rightChars="177"/>
        <w:jc w:val="both"/>
      </w:pPr>
      <w:r>
        <w:t>Второй уровень (тактический) – Информационно-аналитическая служба, заместители директора</w:t>
      </w:r>
    </w:p>
    <w:p>
      <w:pPr>
        <w:pStyle w:val="9"/>
        <w:tabs>
          <w:tab w:val="left" w:pos="7093"/>
          <w:tab w:val="left" w:pos="9460"/>
        </w:tabs>
        <w:ind w:left="0" w:leftChars="0" w:right="389" w:rightChars="177" w:hanging="11" w:firstLineChars="0"/>
        <w:jc w:val="both"/>
      </w:pPr>
      <w:r>
        <w:t>Третий уровень (организаторский) – предметные методические объединения, Совет профилактики,информационно-библиотечная.</w:t>
      </w:r>
    </w:p>
    <w:p>
      <w:pPr>
        <w:pStyle w:val="9"/>
        <w:tabs>
          <w:tab w:val="left" w:pos="9460"/>
        </w:tabs>
        <w:ind w:left="0" w:leftChars="0" w:right="389" w:rightChars="177" w:hanging="11" w:firstLineChars="0"/>
        <w:jc w:val="both"/>
      </w:pPr>
      <w:r>
        <w:t>Четвертый уровень (исполнительский) – Совет самоуправления обучающихся, педагоги, родители.</w:t>
      </w:r>
    </w:p>
    <w:p>
      <w:pPr>
        <w:pStyle w:val="9"/>
        <w:tabs>
          <w:tab w:val="left" w:pos="9013"/>
          <w:tab w:val="left" w:pos="9460"/>
        </w:tabs>
        <w:ind w:left="0" w:leftChars="0" w:right="389" w:rightChars="177" w:hanging="11" w:firstLineChars="0"/>
        <w:jc w:val="left"/>
      </w:pPr>
      <w:r>
        <w:t xml:space="preserve">Собственно-нормативная   и  </w:t>
      </w:r>
      <w:r>
        <w:rPr>
          <w:spacing w:val="21"/>
        </w:rPr>
        <w:t xml:space="preserve"> </w:t>
      </w:r>
      <w:r>
        <w:t xml:space="preserve">организационно-распорядительная  </w:t>
      </w:r>
      <w:r>
        <w:rPr>
          <w:spacing w:val="11"/>
        </w:rPr>
        <w:t xml:space="preserve"> </w:t>
      </w:r>
      <w:r>
        <w:t>документация</w:t>
      </w:r>
      <w:r>
        <w:tab/>
      </w:r>
      <w:r>
        <w:t>в основном соответствуют действующему законодательству и</w:t>
      </w:r>
      <w:r>
        <w:rPr>
          <w:spacing w:val="-7"/>
        </w:rPr>
        <w:t xml:space="preserve"> </w:t>
      </w:r>
      <w:r>
        <w:t>уставу.</w:t>
      </w:r>
    </w:p>
    <w:p>
      <w:pPr>
        <w:pStyle w:val="9"/>
        <w:tabs>
          <w:tab w:val="left" w:pos="9460"/>
        </w:tabs>
        <w:ind w:left="0" w:leftChars="0" w:right="389" w:rightChars="177" w:hanging="11" w:firstLineChars="0"/>
        <w:jc w:val="both"/>
      </w:pPr>
      <w:r>
        <w:t>Административные обязанности распределены согласно Устава, штатного расписания, функциональные обязанности четко распределены согласно тарифно - квалификационным характеристикам.</w:t>
      </w:r>
    </w:p>
    <w:p>
      <w:pPr>
        <w:pStyle w:val="9"/>
        <w:tabs>
          <w:tab w:val="left" w:pos="9460"/>
        </w:tabs>
        <w:ind w:left="0" w:leftChars="0" w:right="88" w:rightChars="40" w:hanging="11" w:firstLineChars="0"/>
        <w:jc w:val="both"/>
      </w:pPr>
    </w:p>
    <w:p>
      <w:pPr>
        <w:pStyle w:val="9"/>
        <w:tabs>
          <w:tab w:val="left" w:pos="9460"/>
        </w:tabs>
        <w:spacing w:before="7"/>
        <w:ind w:right="609" w:rightChars="277"/>
      </w:pPr>
    </w:p>
    <w:tbl>
      <w:tblPr>
        <w:tblStyle w:val="5"/>
        <w:tblW w:w="9702" w:type="dxa"/>
        <w:tblInd w:w="14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199"/>
        <w:gridCol w:w="3477"/>
        <w:gridCol w:w="2217"/>
        <w:gridCol w:w="280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4" w:hRule="atLeast"/>
        </w:trPr>
        <w:tc>
          <w:tcPr>
            <w:tcW w:w="1199" w:type="dxa"/>
          </w:tcPr>
          <w:p>
            <w:pPr>
              <w:pStyle w:val="14"/>
              <w:tabs>
                <w:tab w:val="left" w:pos="9460"/>
              </w:tabs>
              <w:spacing w:line="268" w:lineRule="exact"/>
              <w:ind w:left="0" w:leftChars="0" w:right="609" w:rightChars="277" w:hanging="11" w:firstLineChars="0"/>
              <w:rPr>
                <w:sz w:val="24"/>
              </w:rPr>
            </w:pPr>
            <w:r>
              <w:rPr>
                <w:sz w:val="24"/>
              </w:rPr>
              <w:t>№</w:t>
            </w:r>
          </w:p>
          <w:p>
            <w:pPr>
              <w:pStyle w:val="14"/>
              <w:tabs>
                <w:tab w:val="left" w:pos="9460"/>
              </w:tabs>
              <w:spacing w:line="266" w:lineRule="exact"/>
              <w:ind w:left="0" w:leftChars="0" w:right="609" w:rightChars="277" w:hanging="11" w:firstLineChars="0"/>
              <w:rPr>
                <w:sz w:val="24"/>
                <w:lang w:val="ru-RU"/>
              </w:rPr>
            </w:pPr>
            <w:r>
              <w:rPr>
                <w:sz w:val="24"/>
              </w:rPr>
              <w:t>П</w:t>
            </w:r>
            <w:r>
              <w:rPr>
                <w:sz w:val="24"/>
                <w:lang w:val="ru-RU"/>
              </w:rPr>
              <w:t>\п</w:t>
            </w:r>
          </w:p>
        </w:tc>
        <w:tc>
          <w:tcPr>
            <w:tcW w:w="3477" w:type="dxa"/>
          </w:tcPr>
          <w:p>
            <w:pPr>
              <w:pStyle w:val="14"/>
              <w:tabs>
                <w:tab w:val="left" w:pos="9460"/>
              </w:tabs>
              <w:spacing w:line="268" w:lineRule="exact"/>
              <w:ind w:left="0" w:leftChars="0" w:right="609" w:rightChars="277" w:hanging="11" w:firstLineChars="0"/>
              <w:jc w:val="center"/>
              <w:rPr>
                <w:sz w:val="24"/>
              </w:rPr>
            </w:pPr>
            <w:r>
              <w:rPr>
                <w:sz w:val="24"/>
              </w:rPr>
              <w:t>Административная</w:t>
            </w:r>
          </w:p>
          <w:p>
            <w:pPr>
              <w:pStyle w:val="14"/>
              <w:tabs>
                <w:tab w:val="left" w:pos="9460"/>
              </w:tabs>
              <w:spacing w:line="266" w:lineRule="exact"/>
              <w:ind w:left="0" w:leftChars="0" w:right="609" w:rightChars="277" w:hanging="11" w:firstLineChars="0"/>
              <w:jc w:val="center"/>
              <w:rPr>
                <w:sz w:val="24"/>
              </w:rPr>
            </w:pPr>
            <w:r>
              <w:rPr>
                <w:sz w:val="24"/>
              </w:rPr>
              <w:t>должность</w:t>
            </w:r>
          </w:p>
        </w:tc>
        <w:tc>
          <w:tcPr>
            <w:tcW w:w="2217" w:type="dxa"/>
          </w:tcPr>
          <w:p>
            <w:pPr>
              <w:pStyle w:val="14"/>
              <w:tabs>
                <w:tab w:val="left" w:pos="9460"/>
              </w:tabs>
              <w:spacing w:line="268" w:lineRule="exact"/>
              <w:ind w:left="0" w:leftChars="0" w:right="609" w:rightChars="277" w:hanging="11" w:firstLineChars="0"/>
              <w:jc w:val="center"/>
              <w:rPr>
                <w:sz w:val="24"/>
              </w:rPr>
            </w:pPr>
            <w:r>
              <w:rPr>
                <w:sz w:val="24"/>
              </w:rPr>
              <w:t>Ф.И.О.</w:t>
            </w:r>
          </w:p>
        </w:tc>
        <w:tc>
          <w:tcPr>
            <w:tcW w:w="2809" w:type="dxa"/>
          </w:tcPr>
          <w:p>
            <w:pPr>
              <w:pStyle w:val="14"/>
              <w:tabs>
                <w:tab w:val="left" w:pos="9460"/>
              </w:tabs>
              <w:spacing w:line="268" w:lineRule="exact"/>
              <w:ind w:left="0" w:leftChars="0" w:right="609" w:rightChars="277" w:hanging="11" w:firstLineChars="0"/>
              <w:jc w:val="center"/>
              <w:rPr>
                <w:sz w:val="24"/>
              </w:rPr>
            </w:pPr>
            <w:r>
              <w:rPr>
                <w:sz w:val="24"/>
              </w:rPr>
              <w:t>Квалификационная</w:t>
            </w:r>
          </w:p>
          <w:p>
            <w:pPr>
              <w:pStyle w:val="14"/>
              <w:tabs>
                <w:tab w:val="left" w:pos="9460"/>
              </w:tabs>
              <w:spacing w:line="266" w:lineRule="exact"/>
              <w:ind w:left="0" w:leftChars="0" w:right="609" w:rightChars="277" w:hanging="11" w:firstLineChars="0"/>
              <w:jc w:val="center"/>
              <w:rPr>
                <w:sz w:val="24"/>
              </w:rPr>
            </w:pPr>
            <w:r>
              <w:rPr>
                <w:sz w:val="24"/>
              </w:rPr>
              <w:t>Категория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1199" w:type="dxa"/>
          </w:tcPr>
          <w:p>
            <w:pPr>
              <w:pStyle w:val="14"/>
              <w:tabs>
                <w:tab w:val="left" w:pos="9460"/>
              </w:tabs>
              <w:spacing w:line="268" w:lineRule="exact"/>
              <w:ind w:left="0" w:leftChars="0" w:right="609" w:rightChars="277" w:hanging="11" w:firstLineChars="0"/>
              <w:rPr>
                <w:sz w:val="24"/>
              </w:rPr>
            </w:pPr>
            <w:r>
              <w:rPr>
                <w:sz w:val="24"/>
              </w:rPr>
              <w:t>1</w:t>
            </w:r>
          </w:p>
        </w:tc>
        <w:tc>
          <w:tcPr>
            <w:tcW w:w="3477" w:type="dxa"/>
          </w:tcPr>
          <w:p>
            <w:pPr>
              <w:pStyle w:val="14"/>
              <w:tabs>
                <w:tab w:val="left" w:pos="9460"/>
              </w:tabs>
              <w:spacing w:line="268" w:lineRule="exact"/>
              <w:ind w:left="0" w:leftChars="0" w:right="609" w:rightChars="277" w:hanging="11" w:firstLineChars="0"/>
              <w:rPr>
                <w:sz w:val="24"/>
              </w:rPr>
            </w:pPr>
            <w:r>
              <w:rPr>
                <w:sz w:val="24"/>
              </w:rPr>
              <w:t>Директор школы</w:t>
            </w:r>
          </w:p>
        </w:tc>
        <w:tc>
          <w:tcPr>
            <w:tcW w:w="2217" w:type="dxa"/>
          </w:tcPr>
          <w:p>
            <w:pPr>
              <w:pStyle w:val="14"/>
              <w:tabs>
                <w:tab w:val="left" w:pos="9460"/>
              </w:tabs>
              <w:spacing w:line="268" w:lineRule="exact"/>
              <w:ind w:left="0" w:leftChars="0" w:right="609" w:rightChars="277" w:hanging="11" w:firstLineChars="0"/>
              <w:rPr>
                <w:rFonts w:hint="default"/>
                <w:sz w:val="24"/>
                <w:lang w:val="ru-RU"/>
              </w:rPr>
            </w:pPr>
            <w:r>
              <w:rPr>
                <w:sz w:val="24"/>
                <w:lang w:val="ru-RU"/>
              </w:rPr>
              <w:t>Трифонова</w:t>
            </w:r>
            <w:r>
              <w:rPr>
                <w:rFonts w:hint="default"/>
                <w:sz w:val="24"/>
                <w:lang w:val="ru-RU"/>
              </w:rPr>
              <w:t xml:space="preserve"> Ю.В.</w:t>
            </w:r>
          </w:p>
        </w:tc>
        <w:tc>
          <w:tcPr>
            <w:tcW w:w="2809" w:type="dxa"/>
          </w:tcPr>
          <w:p>
            <w:pPr>
              <w:pStyle w:val="14"/>
              <w:tabs>
                <w:tab w:val="left" w:pos="9460"/>
              </w:tabs>
              <w:spacing w:line="268" w:lineRule="exact"/>
              <w:ind w:left="0" w:leftChars="0" w:right="609" w:rightChars="277" w:hanging="11" w:firstLineChars="0"/>
              <w:rPr>
                <w:sz w:val="24"/>
                <w:lang w:val="ru-RU"/>
              </w:rPr>
            </w:pPr>
            <w:r>
              <w:rPr>
                <w:sz w:val="24"/>
                <w:lang w:val="ru-RU"/>
              </w:rPr>
              <w:t>Первая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1199" w:type="dxa"/>
          </w:tcPr>
          <w:p>
            <w:pPr>
              <w:pStyle w:val="14"/>
              <w:tabs>
                <w:tab w:val="left" w:pos="9460"/>
              </w:tabs>
              <w:spacing w:line="268" w:lineRule="exact"/>
              <w:ind w:left="0" w:leftChars="0" w:right="609" w:rightChars="277" w:hanging="11" w:firstLineChars="0"/>
              <w:rPr>
                <w:sz w:val="24"/>
              </w:rPr>
            </w:pPr>
            <w:r>
              <w:rPr>
                <w:sz w:val="24"/>
              </w:rPr>
              <w:t>2</w:t>
            </w:r>
          </w:p>
        </w:tc>
        <w:tc>
          <w:tcPr>
            <w:tcW w:w="3477" w:type="dxa"/>
          </w:tcPr>
          <w:p>
            <w:pPr>
              <w:pStyle w:val="14"/>
              <w:tabs>
                <w:tab w:val="left" w:pos="9460"/>
              </w:tabs>
              <w:spacing w:line="268" w:lineRule="exact"/>
              <w:ind w:left="0" w:leftChars="0" w:right="609" w:rightChars="277" w:hanging="11" w:firstLineChars="0"/>
              <w:rPr>
                <w:sz w:val="24"/>
              </w:rPr>
            </w:pPr>
            <w:r>
              <w:rPr>
                <w:sz w:val="24"/>
              </w:rPr>
              <w:t>Заместитель директора по</w:t>
            </w:r>
          </w:p>
          <w:p>
            <w:pPr>
              <w:pStyle w:val="14"/>
              <w:tabs>
                <w:tab w:val="left" w:pos="9460"/>
              </w:tabs>
              <w:spacing w:line="264" w:lineRule="exact"/>
              <w:ind w:left="0" w:leftChars="0" w:right="609" w:rightChars="277" w:hanging="11" w:firstLineChars="0"/>
              <w:rPr>
                <w:sz w:val="24"/>
              </w:rPr>
            </w:pPr>
            <w:r>
              <w:rPr>
                <w:sz w:val="24"/>
              </w:rPr>
              <w:t>учебной работе</w:t>
            </w:r>
          </w:p>
        </w:tc>
        <w:tc>
          <w:tcPr>
            <w:tcW w:w="2217" w:type="dxa"/>
          </w:tcPr>
          <w:p>
            <w:pPr>
              <w:pStyle w:val="14"/>
              <w:tabs>
                <w:tab w:val="left" w:pos="9460"/>
              </w:tabs>
              <w:spacing w:line="268" w:lineRule="exact"/>
              <w:ind w:left="0" w:leftChars="0" w:right="609" w:rightChars="277" w:hanging="11" w:firstLineChars="0"/>
              <w:rPr>
                <w:sz w:val="24"/>
                <w:lang w:val="ru-RU"/>
              </w:rPr>
            </w:pPr>
            <w:r>
              <w:rPr>
                <w:sz w:val="24"/>
                <w:lang w:val="ru-RU"/>
              </w:rPr>
              <w:t>Красникова Н.П</w:t>
            </w:r>
          </w:p>
        </w:tc>
        <w:tc>
          <w:tcPr>
            <w:tcW w:w="2809" w:type="dxa"/>
          </w:tcPr>
          <w:p>
            <w:pPr>
              <w:pStyle w:val="14"/>
              <w:tabs>
                <w:tab w:val="left" w:pos="9460"/>
              </w:tabs>
              <w:spacing w:line="268" w:lineRule="exact"/>
              <w:ind w:left="0" w:leftChars="0" w:right="609" w:rightChars="277" w:hanging="11" w:firstLineChars="0"/>
              <w:rPr>
                <w:sz w:val="24"/>
              </w:rPr>
            </w:pPr>
            <w:r>
              <w:rPr>
                <w:sz w:val="24"/>
              </w:rPr>
              <w:t>Первая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51" w:hRule="atLeast"/>
        </w:trPr>
        <w:tc>
          <w:tcPr>
            <w:tcW w:w="1199" w:type="dxa"/>
          </w:tcPr>
          <w:p>
            <w:pPr>
              <w:pStyle w:val="14"/>
              <w:tabs>
                <w:tab w:val="left" w:pos="9460"/>
              </w:tabs>
              <w:spacing w:line="268" w:lineRule="exact"/>
              <w:ind w:left="0" w:leftChars="0" w:right="609" w:rightChars="277" w:hanging="11" w:firstLineChars="0"/>
              <w:rPr>
                <w:sz w:val="24"/>
              </w:rPr>
            </w:pPr>
            <w:r>
              <w:rPr>
                <w:sz w:val="24"/>
              </w:rPr>
              <w:t>3</w:t>
            </w:r>
          </w:p>
        </w:tc>
        <w:tc>
          <w:tcPr>
            <w:tcW w:w="3477" w:type="dxa"/>
          </w:tcPr>
          <w:p>
            <w:pPr>
              <w:pStyle w:val="14"/>
              <w:tabs>
                <w:tab w:val="left" w:pos="9460"/>
              </w:tabs>
              <w:spacing w:line="268" w:lineRule="exact"/>
              <w:ind w:left="0" w:leftChars="0" w:right="609" w:rightChars="277" w:hanging="11" w:firstLineChars="0"/>
              <w:rPr>
                <w:sz w:val="24"/>
              </w:rPr>
            </w:pPr>
            <w:r>
              <w:rPr>
                <w:sz w:val="24"/>
              </w:rPr>
              <w:t>Заместитель директора по</w:t>
            </w:r>
          </w:p>
          <w:p>
            <w:pPr>
              <w:pStyle w:val="14"/>
              <w:tabs>
                <w:tab w:val="left" w:pos="9460"/>
              </w:tabs>
              <w:spacing w:line="264" w:lineRule="exact"/>
              <w:ind w:left="0" w:leftChars="0" w:right="609" w:rightChars="277" w:hanging="11" w:firstLineChars="0"/>
              <w:rPr>
                <w:sz w:val="24"/>
              </w:rPr>
            </w:pPr>
            <w:r>
              <w:rPr>
                <w:sz w:val="24"/>
              </w:rPr>
              <w:t>воспитательной работе</w:t>
            </w:r>
          </w:p>
        </w:tc>
        <w:tc>
          <w:tcPr>
            <w:tcW w:w="2217" w:type="dxa"/>
          </w:tcPr>
          <w:p>
            <w:pPr>
              <w:pStyle w:val="14"/>
              <w:tabs>
                <w:tab w:val="left" w:pos="9460"/>
              </w:tabs>
              <w:spacing w:line="268" w:lineRule="exact"/>
              <w:ind w:left="0" w:leftChars="0" w:right="609" w:rightChars="277" w:hanging="11" w:firstLineChars="0"/>
              <w:rPr>
                <w:sz w:val="24"/>
                <w:lang w:val="ru-RU"/>
              </w:rPr>
            </w:pPr>
            <w:r>
              <w:rPr>
                <w:sz w:val="24"/>
                <w:lang w:val="ru-RU"/>
              </w:rPr>
              <w:t>Антипова Н.А.</w:t>
            </w:r>
          </w:p>
        </w:tc>
        <w:tc>
          <w:tcPr>
            <w:tcW w:w="2809" w:type="dxa"/>
          </w:tcPr>
          <w:p>
            <w:pPr>
              <w:pStyle w:val="14"/>
              <w:tabs>
                <w:tab w:val="left" w:pos="9460"/>
              </w:tabs>
              <w:spacing w:line="268" w:lineRule="exact"/>
              <w:ind w:left="0" w:leftChars="0" w:right="609" w:rightChars="277" w:hanging="11" w:firstLineChars="0"/>
              <w:rPr>
                <w:sz w:val="24"/>
                <w:lang w:val="ru-RU"/>
              </w:rPr>
            </w:pPr>
            <w:r>
              <w:rPr>
                <w:sz w:val="24"/>
                <w:lang w:val="ru-RU"/>
              </w:rPr>
              <w:t xml:space="preserve">Первая </w:t>
            </w:r>
          </w:p>
        </w:tc>
      </w:tr>
    </w:tbl>
    <w:p>
      <w:pPr>
        <w:pStyle w:val="9"/>
        <w:tabs>
          <w:tab w:val="left" w:pos="9460"/>
        </w:tabs>
        <w:spacing w:before="2"/>
        <w:ind w:left="0" w:leftChars="0" w:right="609" w:rightChars="277" w:hanging="11" w:firstLineChars="0"/>
        <w:rPr>
          <w:sz w:val="16"/>
        </w:rPr>
      </w:pPr>
    </w:p>
    <w:p>
      <w:pPr>
        <w:pStyle w:val="9"/>
        <w:tabs>
          <w:tab w:val="left" w:pos="9460"/>
          <w:tab w:val="left" w:pos="10780"/>
        </w:tabs>
        <w:spacing w:before="90"/>
        <w:ind w:left="0" w:leftChars="0" w:right="389" w:rightChars="177" w:hanging="11" w:firstLineChars="0"/>
        <w:jc w:val="both"/>
      </w:pPr>
      <w:r>
        <w:t>Педсовет заслушивает отчеты руководителей структурных подразделений школы, вспомогательных служб, творческих коллективов, утверждает итоги учебного года и определяет задачи на год и др.</w:t>
      </w:r>
    </w:p>
    <w:p>
      <w:pPr>
        <w:pStyle w:val="9"/>
        <w:tabs>
          <w:tab w:val="left" w:pos="9460"/>
          <w:tab w:val="left" w:pos="10780"/>
        </w:tabs>
        <w:ind w:left="0" w:leftChars="0" w:right="389" w:rightChars="177" w:hanging="11" w:firstLineChars="0"/>
        <w:jc w:val="both"/>
      </w:pPr>
      <w:r>
        <w:t>Директор школы осуществляет руководство по всем направлениям деятельности:</w:t>
      </w:r>
    </w:p>
    <w:p>
      <w:pPr>
        <w:pStyle w:val="9"/>
        <w:tabs>
          <w:tab w:val="left" w:pos="9460"/>
          <w:tab w:val="left" w:pos="10780"/>
        </w:tabs>
        <w:ind w:left="0" w:leftChars="0" w:right="389" w:rightChars="177" w:hanging="11" w:firstLineChars="0"/>
      </w:pPr>
      <w:r>
        <w:t>обеспечивает системную образовательную и административно-хозяйственную деятельность ОУ; формирует контингент обучающихся, обеспечивает охрану их жизни и здоровья, соблюдение прав и свобод и др.</w:t>
      </w:r>
    </w:p>
    <w:p>
      <w:pPr>
        <w:pStyle w:val="9"/>
        <w:tabs>
          <w:tab w:val="left" w:pos="9460"/>
          <w:tab w:val="left" w:pos="10780"/>
        </w:tabs>
        <w:ind w:left="0" w:leftChars="0" w:right="389" w:rightChars="177" w:hanging="11" w:firstLineChars="0"/>
        <w:jc w:val="both"/>
      </w:pPr>
      <w:r>
        <w:t>Заместитель директора по учебной работе обеспечивает организацию учебно-воспитательного процесса; осуществляет сбор информации, планирование, организацию и контроль УВП; организует научно-методическую работу в рамках разработанных программ и проектов; организует инновационную деятельность; организует профессиональную учебу педагогов.</w:t>
      </w:r>
    </w:p>
    <w:p>
      <w:pPr>
        <w:pStyle w:val="9"/>
        <w:tabs>
          <w:tab w:val="left" w:pos="9460"/>
          <w:tab w:val="left" w:pos="10780"/>
        </w:tabs>
        <w:spacing w:before="3" w:line="276" w:lineRule="auto"/>
        <w:ind w:left="0" w:leftChars="0" w:right="389" w:rightChars="177" w:hanging="11" w:firstLineChars="0"/>
        <w:jc w:val="both"/>
      </w:pPr>
      <w:r>
        <w:t>Заместитель директора по воспитательной работе организует функционирование и совершенствование воспитательной системы школы; координирует внедрение проектов новых психолого-педагогических технологий; руководит работой проектных групп и др.</w:t>
      </w:r>
    </w:p>
    <w:p>
      <w:pPr>
        <w:pStyle w:val="9"/>
        <w:tabs>
          <w:tab w:val="left" w:pos="9460"/>
          <w:tab w:val="left" w:pos="10780"/>
        </w:tabs>
        <w:spacing w:before="197"/>
        <w:ind w:left="0" w:leftChars="0" w:right="389" w:rightChars="177" w:hanging="11" w:firstLineChars="0"/>
        <w:jc w:val="both"/>
      </w:pPr>
      <w:r>
        <w:t>Методические объединения методически обеспечивают выполнение государственного стандарта по предмету; анализируют и распространяют передовой педагогический опыт; разрабатывают учебно-методическое обеспечение предметов, интегрированные курсы.</w:t>
      </w:r>
    </w:p>
    <w:p>
      <w:pPr>
        <w:pStyle w:val="9"/>
        <w:tabs>
          <w:tab w:val="left" w:pos="9460"/>
          <w:tab w:val="left" w:pos="10780"/>
        </w:tabs>
        <w:spacing w:before="1"/>
        <w:ind w:left="0" w:leftChars="0" w:right="389" w:rightChars="177" w:hanging="11" w:firstLineChars="0"/>
        <w:jc w:val="both"/>
      </w:pPr>
      <w:r>
        <w:rPr>
          <w:b/>
        </w:rPr>
        <w:t xml:space="preserve">Выводы: </w:t>
      </w:r>
      <w:r>
        <w:t>Все перечисленные структуры совместными усилиями решают основные задачи образовательного учреждения и соответствуют Уставу школы. Организация управления образовательным учреждением соответствует уставным требованиям.</w:t>
      </w:r>
    </w:p>
    <w:p>
      <w:pPr>
        <w:pStyle w:val="9"/>
        <w:tabs>
          <w:tab w:val="left" w:pos="9460"/>
          <w:tab w:val="left" w:pos="10780"/>
        </w:tabs>
        <w:spacing w:before="2" w:line="278" w:lineRule="auto"/>
        <w:ind w:left="0" w:leftChars="0" w:right="389" w:rightChars="177" w:hanging="11" w:firstLineChars="0"/>
      </w:pPr>
      <w:r>
        <w:t>Нормативная и организационно-распорядительная документация соответствует действующему законодательству и уставу.</w:t>
      </w:r>
    </w:p>
    <w:p>
      <w:pPr>
        <w:pStyle w:val="2"/>
        <w:numPr>
          <w:ilvl w:val="0"/>
          <w:numId w:val="4"/>
        </w:numPr>
        <w:tabs>
          <w:tab w:val="left" w:pos="1023"/>
          <w:tab w:val="left" w:pos="9460"/>
          <w:tab w:val="left" w:pos="10780"/>
        </w:tabs>
        <w:spacing w:before="198" w:after="0" w:line="240" w:lineRule="auto"/>
        <w:ind w:left="0" w:leftChars="0" w:right="389" w:rightChars="177" w:hanging="11" w:firstLineChars="0"/>
        <w:jc w:val="left"/>
      </w:pPr>
      <w:r>
        <w:rPr>
          <w:lang w:val="ru-RU"/>
        </w:rPr>
        <w:t>О</w:t>
      </w:r>
      <w:r>
        <w:t>бразовательн</w:t>
      </w:r>
      <w:r>
        <w:rPr>
          <w:lang w:val="ru-RU"/>
        </w:rPr>
        <w:t>ая</w:t>
      </w:r>
      <w:r>
        <w:rPr>
          <w:rFonts w:hint="default"/>
          <w:lang w:val="ru-RU"/>
        </w:rPr>
        <w:t xml:space="preserve"> </w:t>
      </w:r>
      <w:r>
        <w:rPr>
          <w:spacing w:val="-1"/>
        </w:rPr>
        <w:t xml:space="preserve"> </w:t>
      </w:r>
      <w:r>
        <w:t>деятельност</w:t>
      </w:r>
      <w:r>
        <w:rPr>
          <w:lang w:val="ru-RU"/>
        </w:rPr>
        <w:t>ь</w:t>
      </w:r>
    </w:p>
    <w:p>
      <w:pPr>
        <w:pStyle w:val="9"/>
        <w:tabs>
          <w:tab w:val="left" w:pos="9460"/>
          <w:tab w:val="left" w:pos="10780"/>
        </w:tabs>
        <w:spacing w:before="6"/>
        <w:ind w:left="0" w:leftChars="0" w:right="389" w:rightChars="177" w:hanging="11" w:firstLineChars="0"/>
        <w:rPr>
          <w:b/>
          <w:sz w:val="23"/>
        </w:rPr>
      </w:pPr>
    </w:p>
    <w:p>
      <w:pPr>
        <w:pStyle w:val="9"/>
        <w:tabs>
          <w:tab w:val="left" w:pos="8360"/>
          <w:tab w:val="left" w:pos="10120"/>
          <w:tab w:val="left" w:pos="10780"/>
        </w:tabs>
        <w:ind w:left="0" w:leftChars="0" w:right="389" w:rightChars="177" w:hanging="11" w:firstLineChars="0"/>
        <w:jc w:val="both"/>
      </w:pPr>
      <w:r>
        <w:t>Образовательное учреждение МБОУ «Андреевская ООШ» осуществляет образовательный процесс по образовательным программам, рекомендованным Министерством образования РФ, разработанных на основе федеральных государственных образовательных стандартов.</w:t>
      </w:r>
    </w:p>
    <w:p>
      <w:pPr>
        <w:pStyle w:val="9"/>
        <w:tabs>
          <w:tab w:val="left" w:pos="9460"/>
          <w:tab w:val="left" w:pos="10780"/>
        </w:tabs>
        <w:spacing w:before="1"/>
        <w:ind w:left="0" w:leftChars="0" w:right="389" w:rightChars="177" w:hanging="11" w:firstLineChars="0"/>
        <w:jc w:val="both"/>
      </w:pPr>
      <w:r>
        <w:t>Образовательная деятельность в дошкольной группе организована в соответствии с Федеральным законом от 29.12.2012 № 273-ФЗ «Об образовании в Российской Федерации», ФГОС дошкольного образования, СанПиН 2.4.1.3049-13 «Санитарно-эпидемиологические требования к устройству, содержанию и организации режима работы дошкольных образовательных организаций».</w:t>
      </w:r>
    </w:p>
    <w:p>
      <w:pPr>
        <w:pStyle w:val="9"/>
        <w:tabs>
          <w:tab w:val="left" w:pos="9460"/>
          <w:tab w:val="left" w:pos="10780"/>
        </w:tabs>
        <w:ind w:left="0" w:leftChars="0" w:right="389" w:rightChars="177" w:hanging="11" w:firstLineChars="0"/>
        <w:jc w:val="both"/>
      </w:pPr>
      <w:r>
        <w:t>Образовательная деятельность ведется на основании утвержденной основной образовательной программы дошкольного образования, которая составлена в соответствии с ФГОС дошкольного образования, с учетом примерной образовательной программы дошкольного образования, санитарно-эпидемиологическими правилами и нормативами, с учетом недельной нагрузки.</w:t>
      </w:r>
    </w:p>
    <w:p>
      <w:pPr>
        <w:pStyle w:val="9"/>
        <w:tabs>
          <w:tab w:val="left" w:pos="9460"/>
          <w:tab w:val="left" w:pos="10780"/>
        </w:tabs>
        <w:ind w:left="0" w:leftChars="0" w:right="389" w:rightChars="177" w:hanging="11" w:firstLineChars="0"/>
        <w:jc w:val="both"/>
        <w:rPr>
          <w:color w:val="auto"/>
        </w:rPr>
      </w:pPr>
      <w:r>
        <w:t xml:space="preserve">Детский сад посещают </w:t>
      </w:r>
      <w:r>
        <w:rPr>
          <w:lang w:val="ru-RU"/>
        </w:rPr>
        <w:t>5</w:t>
      </w:r>
      <w:r>
        <w:t xml:space="preserve"> воспитанников в возрасте от </w:t>
      </w:r>
      <w:r>
        <w:rPr>
          <w:lang w:val="ru-RU"/>
        </w:rPr>
        <w:t>3</w:t>
      </w:r>
      <w:r>
        <w:t xml:space="preserve"> до 7 лет.</w:t>
      </w:r>
      <w:r>
        <w:rPr>
          <w:lang w:val="ru-RU"/>
        </w:rPr>
        <w:t xml:space="preserve"> </w:t>
      </w:r>
      <w:r>
        <w:rPr>
          <w:color w:val="auto"/>
        </w:rPr>
        <w:t xml:space="preserve">В младшей подгруппе – </w:t>
      </w:r>
      <w:r>
        <w:rPr>
          <w:color w:val="0000FF"/>
          <w:lang w:val="ru-RU"/>
        </w:rPr>
        <w:t>0</w:t>
      </w:r>
      <w:r>
        <w:rPr>
          <w:color w:val="auto"/>
        </w:rPr>
        <w:t>, в средней подгруппе</w:t>
      </w:r>
      <w:r>
        <w:rPr>
          <w:color w:val="auto"/>
          <w:lang w:val="ru-RU"/>
        </w:rPr>
        <w:t xml:space="preserve"> </w:t>
      </w:r>
      <w:r>
        <w:rPr>
          <w:color w:val="auto"/>
        </w:rPr>
        <w:t xml:space="preserve">- </w:t>
      </w:r>
      <w:r>
        <w:rPr>
          <w:color w:val="0000FF"/>
          <w:lang w:val="ru-RU"/>
        </w:rPr>
        <w:t>3</w:t>
      </w:r>
      <w:r>
        <w:rPr>
          <w:color w:val="auto"/>
        </w:rPr>
        <w:t>, в старшей подгруппе-</w:t>
      </w:r>
      <w:r>
        <w:rPr>
          <w:color w:val="0000FF"/>
        </w:rPr>
        <w:t xml:space="preserve"> </w:t>
      </w:r>
      <w:r>
        <w:rPr>
          <w:color w:val="0000FF"/>
          <w:lang w:val="ru-RU"/>
        </w:rPr>
        <w:t>2</w:t>
      </w:r>
      <w:r>
        <w:rPr>
          <w:color w:val="auto"/>
          <w:lang w:val="ru-RU"/>
        </w:rPr>
        <w:t xml:space="preserve"> </w:t>
      </w:r>
      <w:r>
        <w:rPr>
          <w:color w:val="auto"/>
        </w:rPr>
        <w:t>воспитанников.</w:t>
      </w:r>
    </w:p>
    <w:p>
      <w:pPr>
        <w:pStyle w:val="9"/>
        <w:tabs>
          <w:tab w:val="left" w:pos="9460"/>
          <w:tab w:val="left" w:pos="10780"/>
        </w:tabs>
        <w:ind w:left="0" w:leftChars="0" w:right="389" w:rightChars="177" w:hanging="11" w:firstLineChars="0"/>
        <w:jc w:val="both"/>
      </w:pPr>
      <w:r>
        <w:t>Уровень развития детей анализируется по итогам педагогической диагностики. Формы проведения диагностики:</w:t>
      </w:r>
    </w:p>
    <w:p>
      <w:pPr>
        <w:pStyle w:val="13"/>
        <w:numPr>
          <w:ilvl w:val="0"/>
          <w:numId w:val="5"/>
        </w:numPr>
        <w:tabs>
          <w:tab w:val="left" w:pos="448"/>
          <w:tab w:val="left" w:pos="9460"/>
          <w:tab w:val="left" w:pos="10780"/>
        </w:tabs>
        <w:spacing w:before="0" w:after="0" w:line="240" w:lineRule="auto"/>
        <w:ind w:left="0" w:leftChars="0" w:right="389" w:rightChars="177" w:hanging="11" w:firstLineChars="0"/>
        <w:jc w:val="both"/>
        <w:rPr>
          <w:sz w:val="24"/>
        </w:rPr>
      </w:pPr>
      <w:r>
        <w:rPr>
          <w:sz w:val="24"/>
        </w:rPr>
        <w:t>диагностические занятия (по каждому разделу</w:t>
      </w:r>
      <w:r>
        <w:rPr>
          <w:spacing w:val="-13"/>
          <w:sz w:val="24"/>
        </w:rPr>
        <w:t xml:space="preserve"> </w:t>
      </w:r>
      <w:r>
        <w:rPr>
          <w:sz w:val="24"/>
        </w:rPr>
        <w:t>программы);</w:t>
      </w:r>
    </w:p>
    <w:p>
      <w:pPr>
        <w:pStyle w:val="13"/>
        <w:numPr>
          <w:ilvl w:val="0"/>
          <w:numId w:val="5"/>
        </w:numPr>
        <w:tabs>
          <w:tab w:val="left" w:pos="448"/>
          <w:tab w:val="left" w:pos="9460"/>
          <w:tab w:val="left" w:pos="10780"/>
        </w:tabs>
        <w:spacing w:before="0" w:after="0" w:line="240" w:lineRule="auto"/>
        <w:ind w:left="0" w:leftChars="0" w:right="389" w:rightChars="177" w:hanging="11" w:firstLineChars="0"/>
        <w:jc w:val="both"/>
        <w:rPr>
          <w:sz w:val="24"/>
        </w:rPr>
      </w:pPr>
      <w:r>
        <w:rPr>
          <w:sz w:val="24"/>
        </w:rPr>
        <w:t>диагностические</w:t>
      </w:r>
      <w:r>
        <w:rPr>
          <w:spacing w:val="-2"/>
          <w:sz w:val="24"/>
        </w:rPr>
        <w:t xml:space="preserve"> </w:t>
      </w:r>
      <w:r>
        <w:rPr>
          <w:sz w:val="24"/>
        </w:rPr>
        <w:t>срезы;</w:t>
      </w:r>
    </w:p>
    <w:p>
      <w:pPr>
        <w:pStyle w:val="13"/>
        <w:numPr>
          <w:ilvl w:val="0"/>
          <w:numId w:val="5"/>
        </w:numPr>
        <w:tabs>
          <w:tab w:val="left" w:pos="448"/>
          <w:tab w:val="left" w:pos="9460"/>
          <w:tab w:val="left" w:pos="10780"/>
        </w:tabs>
        <w:spacing w:before="0" w:after="0" w:line="240" w:lineRule="auto"/>
        <w:ind w:left="0" w:leftChars="0" w:right="389" w:rightChars="177" w:hanging="11" w:firstLineChars="0"/>
        <w:jc w:val="both"/>
        <w:rPr>
          <w:sz w:val="24"/>
        </w:rPr>
      </w:pPr>
      <w:r>
        <w:rPr>
          <w:sz w:val="24"/>
        </w:rPr>
        <w:t>наблюдения, итоговые</w:t>
      </w:r>
      <w:r>
        <w:rPr>
          <w:spacing w:val="-2"/>
          <w:sz w:val="24"/>
        </w:rPr>
        <w:t xml:space="preserve"> </w:t>
      </w:r>
      <w:r>
        <w:rPr>
          <w:sz w:val="24"/>
        </w:rPr>
        <w:t>занятия.</w:t>
      </w:r>
    </w:p>
    <w:p>
      <w:pPr>
        <w:pStyle w:val="9"/>
        <w:tabs>
          <w:tab w:val="left" w:pos="9460"/>
          <w:tab w:val="left" w:pos="10780"/>
        </w:tabs>
        <w:ind w:left="0" w:leftChars="0" w:right="389" w:rightChars="177" w:hanging="11" w:firstLineChars="0"/>
        <w:jc w:val="both"/>
      </w:pPr>
      <w:r>
        <w:t>Разработаны диагностические карты освоения основной образовательной программы дошкольного образования. Карты включают анализ уровня развития целевых ориентиров детского развития и качества освоения образовательных областей.</w:t>
      </w:r>
    </w:p>
    <w:p>
      <w:pPr>
        <w:pStyle w:val="9"/>
        <w:tabs>
          <w:tab w:val="left" w:pos="9460"/>
          <w:tab w:val="left" w:pos="10780"/>
        </w:tabs>
        <w:ind w:left="0" w:leftChars="0" w:right="389" w:rightChars="177" w:hanging="11" w:firstLineChars="0"/>
      </w:pPr>
    </w:p>
    <w:p>
      <w:pPr>
        <w:pStyle w:val="9"/>
        <w:tabs>
          <w:tab w:val="left" w:pos="9460"/>
          <w:tab w:val="left" w:pos="10780"/>
        </w:tabs>
        <w:ind w:left="0" w:leftChars="0" w:right="389" w:rightChars="177" w:hanging="11" w:firstLineChars="0"/>
        <w:jc w:val="both"/>
      </w:pPr>
      <w:r>
        <w:t>На 1 уровне (1-4 кл.) образовательный процесс строится по основной образовательной программе начального общего образования в соответствии с ФГОС на основе УМК «Школа России» (нормативный срок обучения 4 года);</w:t>
      </w:r>
    </w:p>
    <w:p>
      <w:pPr>
        <w:pStyle w:val="9"/>
        <w:tabs>
          <w:tab w:val="left" w:pos="9460"/>
          <w:tab w:val="left" w:pos="10780"/>
        </w:tabs>
        <w:ind w:left="0" w:leftChars="0" w:right="389" w:rightChars="177" w:hanging="11" w:firstLineChars="0"/>
        <w:jc w:val="both"/>
      </w:pPr>
      <w:r>
        <w:t>На 2 уровне: в 5-</w:t>
      </w:r>
      <w:r>
        <w:rPr>
          <w:lang w:val="ru-RU"/>
        </w:rPr>
        <w:t>8</w:t>
      </w:r>
      <w:r>
        <w:t xml:space="preserve"> классах образовательный процесс строится по основной образовательной программе в соответствии с ФГОС; </w:t>
      </w:r>
    </w:p>
    <w:p>
      <w:pPr>
        <w:pStyle w:val="9"/>
        <w:tabs>
          <w:tab w:val="left" w:pos="2454"/>
          <w:tab w:val="left" w:pos="9460"/>
          <w:tab w:val="left" w:pos="10780"/>
        </w:tabs>
        <w:ind w:left="0" w:leftChars="0" w:right="389" w:rightChars="177" w:hanging="11" w:firstLineChars="0"/>
        <w:jc w:val="both"/>
        <w:rPr>
          <w:i/>
        </w:rPr>
      </w:pPr>
      <w:r>
        <w:t>Выбор программ осуществляется исходя из основного концептуального подхода школы – обеспечение обучающихся знаниями, максимально соответствующими федеральному компоненту государственного стандарта основного общего образования, федеральному государственному образовательному стандарту начального общего и основного общего образования</w:t>
      </w:r>
      <w:r>
        <w:rPr>
          <w:lang w:val="ru-RU"/>
        </w:rPr>
        <w:t>.</w:t>
      </w:r>
      <w:r>
        <w:t>Целью программы является выявление и развитие способностей каждого ученика, формирование духовно богатой, свободной, физически здоровой личности, обладающей прочными базовыми знаниями, способной адаптироваться к условиям современной</w:t>
      </w:r>
      <w:r>
        <w:rPr>
          <w:spacing w:val="-9"/>
        </w:rPr>
        <w:t xml:space="preserve"> </w:t>
      </w:r>
      <w:r>
        <w:t>жизни</w:t>
      </w:r>
      <w:r>
        <w:rPr>
          <w:i/>
        </w:rPr>
        <w:t>.</w:t>
      </w:r>
    </w:p>
    <w:p>
      <w:pPr>
        <w:pStyle w:val="9"/>
        <w:tabs>
          <w:tab w:val="left" w:pos="9460"/>
          <w:tab w:val="left" w:pos="10780"/>
        </w:tabs>
        <w:ind w:left="0" w:leftChars="0" w:right="389" w:rightChars="177" w:hanging="11" w:firstLineChars="0"/>
        <w:jc w:val="both"/>
      </w:pPr>
      <w:r>
        <w:t>Программы направлены на удовлетворение потребностей: учащихся – в программах обучения, стимулирующих развитие познавательных возможностей личности; родителей – в обеспечении условий максимального развития умственного, физического, духовного потенциала учащихся, общества и государства – в реализации программ развития личности, направленных на формирование человека, способного к продуктивной творческой деятельности в различных сферах.</w:t>
      </w:r>
    </w:p>
    <w:p>
      <w:pPr>
        <w:pStyle w:val="9"/>
        <w:tabs>
          <w:tab w:val="left" w:pos="9460"/>
          <w:tab w:val="left" w:pos="10780"/>
        </w:tabs>
        <w:ind w:left="0" w:leftChars="0" w:right="389" w:rightChars="177" w:hanging="11" w:firstLineChars="0"/>
        <w:jc w:val="both"/>
      </w:pPr>
      <w:r>
        <w:t>Таким образом, в Образовательных программах отражены потребности обучаемых, их родителей, общественности и социума, условия организации обучения, воспитания, развития школьников. В них указаны используемые в образовательном процессе учебные программы, новые педагогические технологии, формы обучения учащихся с учетом их индивидуальных особенностей, интересов, возможностей. Программой определяется педагогический результат и система оценки его</w:t>
      </w:r>
      <w:r>
        <w:rPr>
          <w:spacing w:val="-3"/>
        </w:rPr>
        <w:t xml:space="preserve"> </w:t>
      </w:r>
      <w:r>
        <w:t>достижения.</w:t>
      </w:r>
    </w:p>
    <w:p>
      <w:pPr>
        <w:pStyle w:val="9"/>
        <w:tabs>
          <w:tab w:val="left" w:pos="10120"/>
        </w:tabs>
        <w:ind w:left="0" w:leftChars="0" w:right="389" w:rightChars="177" w:hanging="11" w:firstLineChars="0"/>
        <w:jc w:val="both"/>
      </w:pPr>
      <w:r>
        <w:t>Переход на ФГОС НОО осуществлен через изучение нормативно-правовой базы федерального, регионального уровней по внедрению ФГОС НОО; составление образовательной программы НОО, ООО; анализа условий на соответствие требованиям ФГОС; информирование родителей о подготовке к переходу на новые стандарты. Для получения обучающимися знаний, максимально соответствующих их способностям, возможностям, интересам, в школе разработали элективные курсы, кружки, спортивные</w:t>
      </w:r>
      <w:r>
        <w:rPr>
          <w:spacing w:val="-3"/>
        </w:rPr>
        <w:t xml:space="preserve"> </w:t>
      </w:r>
      <w:r>
        <w:t>секции.</w:t>
      </w:r>
    </w:p>
    <w:p>
      <w:pPr>
        <w:pStyle w:val="9"/>
        <w:tabs>
          <w:tab w:val="left" w:pos="9460"/>
        </w:tabs>
        <w:ind w:left="0" w:leftChars="0" w:right="389" w:rightChars="177" w:hanging="11" w:firstLineChars="0"/>
        <w:jc w:val="both"/>
      </w:pPr>
      <w:r>
        <w:t>Важными направлениями инновационной деятельности в течение учебного года являются направления, связанные с обновлением содержания образования, использованием современных образовательных технологий (проблемные, исследовательские, информационно-компьютерные, проектные и т.д.), применение системно-деятельностного подхода в обучении. Образовательные технологии в школе реализовывались в процессе решения учебных и практических задач. Широкое распространение в нашей школе получила организация исследовательской и проектной деятельности учащихся на уроках и во внеурочное</w:t>
      </w:r>
      <w:r>
        <w:rPr>
          <w:spacing w:val="-1"/>
        </w:rPr>
        <w:t xml:space="preserve"> </w:t>
      </w:r>
      <w:r>
        <w:t>время.</w:t>
      </w:r>
    </w:p>
    <w:p>
      <w:pPr>
        <w:pStyle w:val="9"/>
        <w:tabs>
          <w:tab w:val="left" w:pos="9460"/>
        </w:tabs>
        <w:ind w:left="0" w:leftChars="0" w:right="389" w:rightChars="177" w:hanging="11" w:firstLineChars="0"/>
        <w:jc w:val="both"/>
      </w:pPr>
      <w:r>
        <w:t>Организация образовательного процесса регламентируется учебным планом, расписанием занятий, календарным учебным графиком, режимом работы, учебно-методическим комплексом. Учебный план школы предусматривает выполнение государственной функции школы – обеспечение начального общего и основного общего  образования и составлен соответственно на каждый уровень образования.</w:t>
      </w:r>
    </w:p>
    <w:p>
      <w:pPr>
        <w:pStyle w:val="9"/>
        <w:tabs>
          <w:tab w:val="left" w:pos="6154"/>
        </w:tabs>
        <w:ind w:left="0" w:leftChars="0" w:right="389" w:rightChars="177" w:hanging="11" w:firstLineChars="0"/>
        <w:jc w:val="both"/>
      </w:pPr>
      <w:r>
        <w:t xml:space="preserve">При составлении учебных планов соблюдается преемственность между уровнями обучения и классами, сбалансированность между отдельными учебными предметами и предметными областями. Уровень недельной нагрузки на обучающегося не превышает предельно допустимого. Образовательный процесс осуществляется на основе учебного плана (с разбивкой содержания образовательной  программы  по </w:t>
      </w:r>
      <w:r>
        <w:rPr>
          <w:spacing w:val="9"/>
        </w:rPr>
        <w:t xml:space="preserve"> </w:t>
      </w:r>
      <w:r>
        <w:t>учебным  предметам</w:t>
      </w:r>
      <w:r>
        <w:tab/>
      </w:r>
      <w:r>
        <w:t>и по годам обучения). Учебный план разрабатывается и принимается педагогическим советом и утверждается</w:t>
      </w:r>
      <w:r>
        <w:rPr>
          <w:spacing w:val="21"/>
        </w:rPr>
        <w:t xml:space="preserve"> </w:t>
      </w:r>
      <w:r>
        <w:t>директором.</w:t>
      </w:r>
    </w:p>
    <w:p>
      <w:pPr>
        <w:pStyle w:val="9"/>
        <w:ind w:left="0" w:leftChars="0" w:right="389" w:rightChars="177" w:hanging="11" w:firstLineChars="0"/>
        <w:jc w:val="both"/>
      </w:pPr>
    </w:p>
    <w:p>
      <w:pPr>
        <w:pStyle w:val="9"/>
        <w:tabs>
          <w:tab w:val="left" w:pos="9460"/>
        </w:tabs>
        <w:ind w:left="0" w:leftChars="0" w:right="389" w:rightChars="177" w:hanging="11" w:firstLineChars="0"/>
      </w:pPr>
      <w:r>
        <w:t>Учебный план МБОУ «Андреевская ООШ» составлен  на основе Федерального закона  №</w:t>
      </w:r>
      <w:r>
        <w:rPr>
          <w:spacing w:val="-11"/>
        </w:rPr>
        <w:t xml:space="preserve"> </w:t>
      </w:r>
      <w:r>
        <w:t>273</w:t>
      </w:r>
    </w:p>
    <w:p>
      <w:pPr>
        <w:pStyle w:val="9"/>
        <w:tabs>
          <w:tab w:val="left" w:pos="9460"/>
        </w:tabs>
        <w:ind w:left="0" w:leftChars="0" w:right="389" w:rightChars="177" w:hanging="11" w:firstLineChars="0"/>
        <w:jc w:val="both"/>
      </w:pPr>
      <w:r>
        <w:t>«Об</w:t>
      </w:r>
      <w:r>
        <w:rPr>
          <w:spacing w:val="43"/>
        </w:rPr>
        <w:t xml:space="preserve"> </w:t>
      </w:r>
      <w:r>
        <w:t>образовании</w:t>
      </w:r>
      <w:r>
        <w:rPr>
          <w:spacing w:val="42"/>
        </w:rPr>
        <w:t xml:space="preserve"> </w:t>
      </w:r>
      <w:r>
        <w:t>РФ»</w:t>
      </w:r>
      <w:r>
        <w:rPr>
          <w:spacing w:val="36"/>
        </w:rPr>
        <w:t xml:space="preserve"> </w:t>
      </w:r>
      <w:r>
        <w:t>от</w:t>
      </w:r>
      <w:r>
        <w:rPr>
          <w:spacing w:val="42"/>
        </w:rPr>
        <w:t xml:space="preserve"> </w:t>
      </w:r>
      <w:r>
        <w:t>29.12.2012г.;</w:t>
      </w:r>
      <w:r>
        <w:rPr>
          <w:spacing w:val="41"/>
        </w:rPr>
        <w:t xml:space="preserve"> </w:t>
      </w:r>
      <w:r>
        <w:t>Закона</w:t>
      </w:r>
      <w:r>
        <w:rPr>
          <w:spacing w:val="42"/>
        </w:rPr>
        <w:t xml:space="preserve"> </w:t>
      </w:r>
      <w:r>
        <w:t>№</w:t>
      </w:r>
      <w:r>
        <w:rPr>
          <w:spacing w:val="40"/>
        </w:rPr>
        <w:t xml:space="preserve"> </w:t>
      </w:r>
      <w:r>
        <w:t>68-РТ</w:t>
      </w:r>
      <w:r>
        <w:rPr>
          <w:spacing w:val="46"/>
        </w:rPr>
        <w:t xml:space="preserve"> </w:t>
      </w:r>
      <w:r>
        <w:rPr>
          <w:spacing w:val="-3"/>
        </w:rPr>
        <w:t>«Об</w:t>
      </w:r>
      <w:r>
        <w:rPr>
          <w:spacing w:val="40"/>
        </w:rPr>
        <w:t xml:space="preserve"> </w:t>
      </w:r>
      <w:r>
        <w:t>образовании</w:t>
      </w:r>
      <w:r>
        <w:rPr>
          <w:spacing w:val="42"/>
        </w:rPr>
        <w:t xml:space="preserve"> </w:t>
      </w:r>
      <w:r>
        <w:t>РТ»</w:t>
      </w:r>
      <w:r>
        <w:rPr>
          <w:spacing w:val="36"/>
        </w:rPr>
        <w:t xml:space="preserve"> </w:t>
      </w:r>
      <w:r>
        <w:t>от</w:t>
      </w:r>
      <w:r>
        <w:rPr>
          <w:spacing w:val="42"/>
        </w:rPr>
        <w:t xml:space="preserve"> </w:t>
      </w:r>
      <w:r>
        <w:t>22.07.2013г.;</w:t>
      </w:r>
    </w:p>
    <w:p>
      <w:pPr>
        <w:tabs>
          <w:tab w:val="left" w:pos="9460"/>
        </w:tabs>
        <w:spacing w:after="0"/>
        <w:ind w:left="0" w:leftChars="0" w:right="389" w:rightChars="177" w:hanging="11" w:firstLineChars="0"/>
        <w:jc w:val="both"/>
      </w:pPr>
    </w:p>
    <w:p>
      <w:pPr>
        <w:pStyle w:val="9"/>
        <w:tabs>
          <w:tab w:val="left" w:pos="9460"/>
        </w:tabs>
        <w:ind w:right="389" w:rightChars="177"/>
        <w:jc w:val="both"/>
        <w:rPr>
          <w:rFonts w:ascii="Times New Roman" w:hAnsi="Times New Roman" w:eastAsia="Times New Roman" w:cs="Times New Roman"/>
          <w:sz w:val="24"/>
          <w:szCs w:val="24"/>
          <w:lang w:val="ru-RU" w:eastAsia="ru-RU"/>
        </w:rPr>
      </w:pPr>
      <w:r>
        <w:t xml:space="preserve">Федерального и регионального базисного плана  общеобразовательного  учреждения  Республики Татарстан (Приказ МО и Н РТ от 09.07.2012 г. № 4154/12 </w:t>
      </w:r>
      <w:r>
        <w:rPr>
          <w:spacing w:val="-3"/>
        </w:rPr>
        <w:t xml:space="preserve">«Об </w:t>
      </w:r>
      <w:r>
        <w:t>утверждении базисного и примерных учебных планов для образовательных учреждений РТ, реализующих программы начального общего и основного общего</w:t>
      </w:r>
      <w:r>
        <w:rPr>
          <w:spacing w:val="-2"/>
        </w:rPr>
        <w:t xml:space="preserve"> </w:t>
      </w:r>
      <w:r>
        <w:t>образования»)</w:t>
      </w:r>
      <w:r>
        <w:rPr>
          <w:lang w:val="ru-RU"/>
        </w:rPr>
        <w:t>.</w:t>
      </w:r>
    </w:p>
    <w:p>
      <w:pPr>
        <w:jc w:val="right"/>
      </w:pPr>
    </w:p>
    <w:p>
      <w:pPr>
        <w:jc w:val="center"/>
        <w:rPr>
          <w:b/>
        </w:rPr>
      </w:pPr>
      <w:r>
        <w:rPr>
          <w:b/>
        </w:rPr>
        <w:t>Учебный план</w:t>
      </w:r>
    </w:p>
    <w:p>
      <w:pPr>
        <w:jc w:val="center"/>
        <w:rPr>
          <w:b/>
        </w:rPr>
      </w:pPr>
      <w:r>
        <w:rPr>
          <w:b/>
        </w:rPr>
        <w:t>1-4 классов МБОУ «Андреевская основная общеобразовательная школа» Нурлатского муниципального района Республики Татарстан (3 вариант)</w:t>
      </w:r>
    </w:p>
    <w:tbl>
      <w:tblPr>
        <w:tblStyle w:val="5"/>
        <w:tblpPr w:leftFromText="180" w:rightFromText="180" w:vertAnchor="text" w:horzAnchor="margin" w:tblpXSpec="center" w:tblpY="14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29"/>
        <w:gridCol w:w="2365"/>
        <w:gridCol w:w="994"/>
        <w:gridCol w:w="947"/>
        <w:gridCol w:w="994"/>
        <w:gridCol w:w="1204"/>
        <w:gridCol w:w="148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trPr>
        <w:tc>
          <w:tcPr>
            <w:tcW w:w="2229" w:type="dxa"/>
            <w:vMerge w:val="restart"/>
            <w:noWrap w:val="0"/>
            <w:vAlign w:val="top"/>
          </w:tcPr>
          <w:p>
            <w:pPr>
              <w:jc w:val="center"/>
              <w:rPr>
                <w:b/>
                <w:bCs/>
                <w:color w:val="auto"/>
              </w:rPr>
            </w:pPr>
            <w:r>
              <w:rPr>
                <w:b/>
                <w:bCs/>
                <w:color w:val="auto"/>
              </w:rPr>
              <w:t>Предметные области</w:t>
            </w:r>
          </w:p>
        </w:tc>
        <w:tc>
          <w:tcPr>
            <w:tcW w:w="2365" w:type="dxa"/>
            <w:vMerge w:val="restart"/>
            <w:tcBorders>
              <w:tr2bl w:val="single" w:color="auto" w:sz="4" w:space="0"/>
            </w:tcBorders>
            <w:noWrap w:val="0"/>
            <w:vAlign w:val="top"/>
          </w:tcPr>
          <w:p>
            <w:pPr>
              <w:jc w:val="center"/>
              <w:rPr>
                <w:b/>
                <w:bCs/>
                <w:color w:val="auto"/>
              </w:rPr>
            </w:pPr>
            <w:r>
              <w:rPr>
                <w:b/>
                <w:bCs/>
                <w:color w:val="auto"/>
              </w:rPr>
              <w:t>Учебные предметы</w:t>
            </w:r>
          </w:p>
          <w:p>
            <w:pPr>
              <w:jc w:val="center"/>
              <w:rPr>
                <w:b/>
                <w:bCs/>
                <w:color w:val="auto"/>
              </w:rPr>
            </w:pPr>
          </w:p>
          <w:p>
            <w:pPr>
              <w:jc w:val="center"/>
              <w:rPr>
                <w:b/>
                <w:bCs/>
                <w:color w:val="auto"/>
              </w:rPr>
            </w:pPr>
          </w:p>
          <w:p>
            <w:pPr>
              <w:jc w:val="center"/>
              <w:rPr>
                <w:b/>
                <w:bCs/>
                <w:color w:val="auto"/>
              </w:rPr>
            </w:pPr>
            <w:r>
              <w:rPr>
                <w:b/>
                <w:bCs/>
                <w:color w:val="auto"/>
              </w:rPr>
              <w:t>классы</w:t>
            </w:r>
          </w:p>
        </w:tc>
        <w:tc>
          <w:tcPr>
            <w:tcW w:w="4139" w:type="dxa"/>
            <w:gridSpan w:val="4"/>
            <w:noWrap w:val="0"/>
            <w:vAlign w:val="top"/>
          </w:tcPr>
          <w:p>
            <w:pPr>
              <w:jc w:val="center"/>
              <w:rPr>
                <w:b/>
                <w:bCs/>
                <w:color w:val="auto"/>
              </w:rPr>
            </w:pPr>
            <w:r>
              <w:rPr>
                <w:b/>
                <w:bCs/>
                <w:color w:val="auto"/>
              </w:rPr>
              <w:t>Количество часов в неделю</w:t>
            </w:r>
          </w:p>
          <w:p>
            <w:pPr>
              <w:jc w:val="center"/>
              <w:rPr>
                <w:b/>
                <w:bCs/>
                <w:color w:val="auto"/>
              </w:rPr>
            </w:pPr>
          </w:p>
        </w:tc>
        <w:tc>
          <w:tcPr>
            <w:tcW w:w="1481" w:type="dxa"/>
            <w:vMerge w:val="restart"/>
            <w:noWrap w:val="0"/>
            <w:vAlign w:val="top"/>
          </w:tcPr>
          <w:p>
            <w:pPr>
              <w:jc w:val="center"/>
              <w:rPr>
                <w:b/>
                <w:bCs/>
                <w:color w:val="auto"/>
              </w:rPr>
            </w:pPr>
            <w:r>
              <w:rPr>
                <w:b/>
                <w:bCs/>
                <w:color w:val="auto"/>
              </w:rPr>
              <w:t xml:space="preserve"> </w:t>
            </w:r>
          </w:p>
          <w:p>
            <w:pPr>
              <w:jc w:val="center"/>
              <w:rPr>
                <w:b/>
                <w:bCs/>
                <w:color w:val="auto"/>
              </w:rPr>
            </w:pPr>
            <w:r>
              <w:rPr>
                <w:b/>
                <w:bCs/>
                <w:color w:val="auto"/>
              </w:rPr>
              <w:t>всего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trPr>
        <w:tc>
          <w:tcPr>
            <w:tcW w:w="2229" w:type="dxa"/>
            <w:vMerge w:val="continue"/>
            <w:noWrap w:val="0"/>
            <w:vAlign w:val="top"/>
          </w:tcPr>
          <w:p>
            <w:pPr>
              <w:jc w:val="center"/>
              <w:rPr>
                <w:b/>
                <w:bCs/>
                <w:color w:val="auto"/>
              </w:rPr>
            </w:pPr>
          </w:p>
        </w:tc>
        <w:tc>
          <w:tcPr>
            <w:tcW w:w="2365" w:type="dxa"/>
            <w:vMerge w:val="continue"/>
            <w:noWrap w:val="0"/>
            <w:vAlign w:val="top"/>
          </w:tcPr>
          <w:p>
            <w:pPr>
              <w:jc w:val="center"/>
              <w:rPr>
                <w:b/>
                <w:bCs/>
                <w:color w:val="auto"/>
              </w:rPr>
            </w:pPr>
          </w:p>
        </w:tc>
        <w:tc>
          <w:tcPr>
            <w:tcW w:w="994" w:type="dxa"/>
            <w:noWrap w:val="0"/>
            <w:vAlign w:val="top"/>
          </w:tcPr>
          <w:p>
            <w:pPr>
              <w:jc w:val="center"/>
              <w:rPr>
                <w:b/>
                <w:bCs/>
                <w:color w:val="auto"/>
              </w:rPr>
            </w:pPr>
          </w:p>
          <w:p>
            <w:pPr>
              <w:jc w:val="center"/>
              <w:rPr>
                <w:b/>
                <w:bCs/>
                <w:color w:val="auto"/>
              </w:rPr>
            </w:pPr>
            <w:r>
              <w:rPr>
                <w:b/>
                <w:bCs/>
                <w:color w:val="auto"/>
              </w:rPr>
              <w:t>1</w:t>
            </w:r>
          </w:p>
        </w:tc>
        <w:tc>
          <w:tcPr>
            <w:tcW w:w="947" w:type="dxa"/>
            <w:noWrap w:val="0"/>
            <w:vAlign w:val="top"/>
          </w:tcPr>
          <w:p>
            <w:pPr>
              <w:jc w:val="center"/>
              <w:rPr>
                <w:b/>
                <w:bCs/>
                <w:color w:val="auto"/>
              </w:rPr>
            </w:pPr>
          </w:p>
          <w:p>
            <w:pPr>
              <w:jc w:val="center"/>
              <w:rPr>
                <w:b/>
                <w:bCs/>
                <w:color w:val="auto"/>
              </w:rPr>
            </w:pPr>
            <w:r>
              <w:rPr>
                <w:b/>
                <w:bCs/>
                <w:color w:val="auto"/>
              </w:rPr>
              <w:t>2</w:t>
            </w:r>
          </w:p>
        </w:tc>
        <w:tc>
          <w:tcPr>
            <w:tcW w:w="994" w:type="dxa"/>
            <w:noWrap w:val="0"/>
            <w:vAlign w:val="top"/>
          </w:tcPr>
          <w:p>
            <w:pPr>
              <w:rPr>
                <w:b/>
                <w:bCs/>
                <w:color w:val="auto"/>
              </w:rPr>
            </w:pPr>
          </w:p>
          <w:p>
            <w:pPr>
              <w:jc w:val="center"/>
              <w:rPr>
                <w:b/>
                <w:bCs/>
                <w:color w:val="auto"/>
              </w:rPr>
            </w:pPr>
            <w:r>
              <w:rPr>
                <w:b/>
                <w:bCs/>
                <w:color w:val="auto"/>
              </w:rPr>
              <w:t>3</w:t>
            </w:r>
          </w:p>
        </w:tc>
        <w:tc>
          <w:tcPr>
            <w:tcW w:w="1204" w:type="dxa"/>
            <w:noWrap w:val="0"/>
            <w:vAlign w:val="top"/>
          </w:tcPr>
          <w:p>
            <w:pPr>
              <w:rPr>
                <w:b/>
                <w:bCs/>
                <w:color w:val="auto"/>
              </w:rPr>
            </w:pPr>
          </w:p>
          <w:p>
            <w:pPr>
              <w:jc w:val="center"/>
              <w:rPr>
                <w:b/>
                <w:bCs/>
                <w:color w:val="auto"/>
              </w:rPr>
            </w:pPr>
            <w:r>
              <w:rPr>
                <w:b/>
                <w:bCs/>
                <w:color w:val="auto"/>
              </w:rPr>
              <w:t>4</w:t>
            </w:r>
          </w:p>
        </w:tc>
        <w:tc>
          <w:tcPr>
            <w:tcW w:w="1481" w:type="dxa"/>
            <w:vMerge w:val="continue"/>
            <w:noWrap w:val="0"/>
            <w:vAlign w:val="top"/>
          </w:tcPr>
          <w:p>
            <w:pPr>
              <w:jc w:val="center"/>
              <w:rPr>
                <w:b/>
                <w:bCs/>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2229" w:type="dxa"/>
            <w:noWrap w:val="0"/>
            <w:vAlign w:val="top"/>
          </w:tcPr>
          <w:p>
            <w:pPr>
              <w:rPr>
                <w:color w:val="auto"/>
              </w:rPr>
            </w:pPr>
          </w:p>
        </w:tc>
        <w:tc>
          <w:tcPr>
            <w:tcW w:w="2365" w:type="dxa"/>
            <w:noWrap w:val="0"/>
            <w:vAlign w:val="top"/>
          </w:tcPr>
          <w:p>
            <w:pPr>
              <w:rPr>
                <w:i/>
                <w:color w:val="auto"/>
              </w:rPr>
            </w:pPr>
            <w:r>
              <w:rPr>
                <w:i/>
                <w:color w:val="auto"/>
              </w:rPr>
              <w:t>Обязательная часть</w:t>
            </w:r>
          </w:p>
        </w:tc>
        <w:tc>
          <w:tcPr>
            <w:tcW w:w="994" w:type="dxa"/>
            <w:noWrap w:val="0"/>
            <w:vAlign w:val="top"/>
          </w:tcPr>
          <w:p>
            <w:pPr>
              <w:jc w:val="center"/>
              <w:rPr>
                <w:color w:val="auto"/>
              </w:rPr>
            </w:pPr>
          </w:p>
        </w:tc>
        <w:tc>
          <w:tcPr>
            <w:tcW w:w="947" w:type="dxa"/>
            <w:noWrap w:val="0"/>
            <w:vAlign w:val="top"/>
          </w:tcPr>
          <w:p>
            <w:pPr>
              <w:jc w:val="center"/>
              <w:rPr>
                <w:color w:val="auto"/>
              </w:rPr>
            </w:pPr>
          </w:p>
        </w:tc>
        <w:tc>
          <w:tcPr>
            <w:tcW w:w="994" w:type="dxa"/>
            <w:noWrap w:val="0"/>
            <w:vAlign w:val="top"/>
          </w:tcPr>
          <w:p>
            <w:pPr>
              <w:jc w:val="center"/>
              <w:rPr>
                <w:color w:val="auto"/>
              </w:rPr>
            </w:pPr>
          </w:p>
        </w:tc>
        <w:tc>
          <w:tcPr>
            <w:tcW w:w="1204" w:type="dxa"/>
            <w:noWrap w:val="0"/>
            <w:vAlign w:val="top"/>
          </w:tcPr>
          <w:p>
            <w:pPr>
              <w:jc w:val="center"/>
              <w:rPr>
                <w:color w:val="auto"/>
              </w:rPr>
            </w:pPr>
          </w:p>
        </w:tc>
        <w:tc>
          <w:tcPr>
            <w:tcW w:w="1481" w:type="dxa"/>
            <w:noWrap w:val="0"/>
            <w:vAlign w:val="top"/>
          </w:tcPr>
          <w:p>
            <w:pPr>
              <w:jc w:val="center"/>
              <w:rPr>
                <w:b/>
                <w:bCs/>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2229" w:type="dxa"/>
            <w:vMerge w:val="restart"/>
            <w:noWrap w:val="0"/>
            <w:vAlign w:val="top"/>
          </w:tcPr>
          <w:p>
            <w:pPr>
              <w:jc w:val="center"/>
              <w:rPr>
                <w:color w:val="auto"/>
              </w:rPr>
            </w:pPr>
          </w:p>
          <w:p>
            <w:pPr>
              <w:jc w:val="center"/>
              <w:rPr>
                <w:color w:val="auto"/>
              </w:rPr>
            </w:pPr>
            <w:r>
              <w:rPr>
                <w:color w:val="auto"/>
              </w:rPr>
              <w:t>Русский язык и литературное чтение</w:t>
            </w:r>
          </w:p>
        </w:tc>
        <w:tc>
          <w:tcPr>
            <w:tcW w:w="2365" w:type="dxa"/>
            <w:noWrap w:val="0"/>
            <w:vAlign w:val="top"/>
          </w:tcPr>
          <w:p>
            <w:pPr>
              <w:rPr>
                <w:color w:val="auto"/>
              </w:rPr>
            </w:pPr>
            <w:r>
              <w:rPr>
                <w:color w:val="auto"/>
              </w:rPr>
              <w:t>Русский язык</w:t>
            </w:r>
          </w:p>
        </w:tc>
        <w:tc>
          <w:tcPr>
            <w:tcW w:w="994" w:type="dxa"/>
            <w:noWrap w:val="0"/>
            <w:vAlign w:val="top"/>
          </w:tcPr>
          <w:p>
            <w:pPr>
              <w:jc w:val="center"/>
              <w:rPr>
                <w:color w:val="auto"/>
                <w:lang w:val="ru-RU"/>
              </w:rPr>
            </w:pPr>
            <w:r>
              <w:rPr>
                <w:color w:val="auto"/>
                <w:lang w:val="ru-RU"/>
              </w:rPr>
              <w:t>-</w:t>
            </w:r>
          </w:p>
        </w:tc>
        <w:tc>
          <w:tcPr>
            <w:tcW w:w="947" w:type="dxa"/>
            <w:noWrap w:val="0"/>
            <w:vAlign w:val="top"/>
          </w:tcPr>
          <w:p>
            <w:pPr>
              <w:jc w:val="center"/>
              <w:rPr>
                <w:color w:val="auto"/>
                <w:lang w:val="ru-RU"/>
              </w:rPr>
            </w:pPr>
            <w:r>
              <w:rPr>
                <w:color w:val="auto"/>
                <w:lang w:val="ru-RU"/>
              </w:rPr>
              <w:t>-</w:t>
            </w:r>
          </w:p>
        </w:tc>
        <w:tc>
          <w:tcPr>
            <w:tcW w:w="994" w:type="dxa"/>
            <w:noWrap w:val="0"/>
            <w:vAlign w:val="top"/>
          </w:tcPr>
          <w:p>
            <w:pPr>
              <w:jc w:val="center"/>
              <w:rPr>
                <w:color w:val="auto"/>
              </w:rPr>
            </w:pPr>
            <w:r>
              <w:rPr>
                <w:color w:val="auto"/>
              </w:rPr>
              <w:t>170/5</w:t>
            </w:r>
          </w:p>
        </w:tc>
        <w:tc>
          <w:tcPr>
            <w:tcW w:w="1204" w:type="dxa"/>
            <w:noWrap w:val="0"/>
            <w:vAlign w:val="top"/>
          </w:tcPr>
          <w:p>
            <w:pPr>
              <w:jc w:val="center"/>
              <w:rPr>
                <w:color w:val="auto"/>
              </w:rPr>
            </w:pPr>
            <w:r>
              <w:rPr>
                <w:color w:val="auto"/>
              </w:rPr>
              <w:t>170/5</w:t>
            </w:r>
          </w:p>
        </w:tc>
        <w:tc>
          <w:tcPr>
            <w:tcW w:w="1481" w:type="dxa"/>
            <w:noWrap w:val="0"/>
            <w:vAlign w:val="top"/>
          </w:tcPr>
          <w:p>
            <w:pPr>
              <w:jc w:val="center"/>
              <w:rPr>
                <w:b/>
                <w:bCs/>
                <w:color w:val="auto"/>
                <w:lang w:val="ru-RU"/>
              </w:rPr>
            </w:pPr>
            <w:r>
              <w:rPr>
                <w:b/>
                <w:bCs/>
                <w:color w:val="auto"/>
                <w:lang w:val="ru-RU"/>
              </w:rPr>
              <w:t>340/10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2229" w:type="dxa"/>
            <w:vMerge w:val="continue"/>
            <w:noWrap w:val="0"/>
            <w:vAlign w:val="top"/>
          </w:tcPr>
          <w:p>
            <w:pPr>
              <w:rPr>
                <w:color w:val="auto"/>
              </w:rPr>
            </w:pPr>
          </w:p>
        </w:tc>
        <w:tc>
          <w:tcPr>
            <w:tcW w:w="2365" w:type="dxa"/>
            <w:noWrap w:val="0"/>
            <w:vAlign w:val="top"/>
          </w:tcPr>
          <w:p>
            <w:pPr>
              <w:rPr>
                <w:color w:val="auto"/>
              </w:rPr>
            </w:pPr>
            <w:r>
              <w:rPr>
                <w:color w:val="auto"/>
              </w:rPr>
              <w:t>Литературное чтение</w:t>
            </w:r>
          </w:p>
        </w:tc>
        <w:tc>
          <w:tcPr>
            <w:tcW w:w="994" w:type="dxa"/>
            <w:noWrap w:val="0"/>
            <w:vAlign w:val="top"/>
          </w:tcPr>
          <w:p>
            <w:pPr>
              <w:jc w:val="center"/>
              <w:rPr>
                <w:color w:val="auto"/>
                <w:lang w:val="ru-RU"/>
              </w:rPr>
            </w:pPr>
            <w:r>
              <w:rPr>
                <w:color w:val="auto"/>
                <w:lang w:val="ru-RU"/>
              </w:rPr>
              <w:t>-</w:t>
            </w:r>
          </w:p>
        </w:tc>
        <w:tc>
          <w:tcPr>
            <w:tcW w:w="947" w:type="dxa"/>
            <w:noWrap w:val="0"/>
            <w:vAlign w:val="top"/>
          </w:tcPr>
          <w:p>
            <w:pPr>
              <w:jc w:val="center"/>
              <w:rPr>
                <w:color w:val="auto"/>
                <w:lang w:val="ru-RU"/>
              </w:rPr>
            </w:pPr>
            <w:r>
              <w:rPr>
                <w:color w:val="auto"/>
                <w:lang w:val="ru-RU"/>
              </w:rPr>
              <w:t>-</w:t>
            </w:r>
          </w:p>
        </w:tc>
        <w:tc>
          <w:tcPr>
            <w:tcW w:w="994" w:type="dxa"/>
            <w:noWrap w:val="0"/>
            <w:vAlign w:val="top"/>
          </w:tcPr>
          <w:p>
            <w:pPr>
              <w:jc w:val="center"/>
              <w:rPr>
                <w:color w:val="auto"/>
              </w:rPr>
            </w:pPr>
            <w:r>
              <w:rPr>
                <w:color w:val="auto"/>
              </w:rPr>
              <w:t>102/3</w:t>
            </w:r>
          </w:p>
        </w:tc>
        <w:tc>
          <w:tcPr>
            <w:tcW w:w="1204" w:type="dxa"/>
            <w:noWrap w:val="0"/>
            <w:vAlign w:val="top"/>
          </w:tcPr>
          <w:p>
            <w:pPr>
              <w:jc w:val="center"/>
              <w:rPr>
                <w:color w:val="auto"/>
              </w:rPr>
            </w:pPr>
            <w:r>
              <w:rPr>
                <w:color w:val="auto"/>
              </w:rPr>
              <w:t>102/3</w:t>
            </w:r>
          </w:p>
        </w:tc>
        <w:tc>
          <w:tcPr>
            <w:tcW w:w="1481" w:type="dxa"/>
            <w:noWrap w:val="0"/>
            <w:vAlign w:val="top"/>
          </w:tcPr>
          <w:p>
            <w:pPr>
              <w:jc w:val="center"/>
              <w:rPr>
                <w:b/>
                <w:bCs/>
                <w:color w:val="auto"/>
                <w:lang w:val="ru-RU"/>
              </w:rPr>
            </w:pPr>
            <w:r>
              <w:rPr>
                <w:b/>
                <w:bCs/>
                <w:color w:val="auto"/>
                <w:lang w:val="ru-RU"/>
              </w:rPr>
              <w:t>204</w:t>
            </w:r>
            <w:r>
              <w:rPr>
                <w:b/>
                <w:bCs/>
                <w:color w:val="auto"/>
              </w:rPr>
              <w:t>/</w:t>
            </w:r>
            <w:r>
              <w:rPr>
                <w:b/>
                <w:bCs/>
                <w:color w:val="auto"/>
                <w:lang w:val="ru-RU"/>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trPr>
        <w:tc>
          <w:tcPr>
            <w:tcW w:w="2229" w:type="dxa"/>
            <w:vMerge w:val="restart"/>
            <w:noWrap w:val="0"/>
            <w:vAlign w:val="top"/>
          </w:tcPr>
          <w:p>
            <w:pPr>
              <w:jc w:val="center"/>
              <w:rPr>
                <w:color w:val="auto"/>
              </w:rPr>
            </w:pPr>
            <w:r>
              <w:rPr>
                <w:color w:val="auto"/>
              </w:rPr>
              <w:t>Родной язык и литературное чтение на родном языке</w:t>
            </w:r>
          </w:p>
          <w:p>
            <w:pPr>
              <w:jc w:val="center"/>
              <w:rPr>
                <w:color w:val="auto"/>
              </w:rPr>
            </w:pPr>
          </w:p>
        </w:tc>
        <w:tc>
          <w:tcPr>
            <w:tcW w:w="2365" w:type="dxa"/>
            <w:noWrap w:val="0"/>
            <w:vAlign w:val="top"/>
          </w:tcPr>
          <w:p>
            <w:pPr>
              <w:rPr>
                <w:color w:val="auto"/>
              </w:rPr>
            </w:pPr>
            <w:r>
              <w:rPr>
                <w:color w:val="auto"/>
              </w:rPr>
              <w:t xml:space="preserve">Родной язык </w:t>
            </w:r>
          </w:p>
        </w:tc>
        <w:tc>
          <w:tcPr>
            <w:tcW w:w="994" w:type="dxa"/>
            <w:noWrap w:val="0"/>
            <w:vAlign w:val="top"/>
          </w:tcPr>
          <w:p>
            <w:pPr>
              <w:jc w:val="center"/>
              <w:rPr>
                <w:color w:val="auto"/>
                <w:lang w:val="ru-RU"/>
              </w:rPr>
            </w:pPr>
            <w:r>
              <w:rPr>
                <w:color w:val="auto"/>
                <w:lang w:val="ru-RU"/>
              </w:rPr>
              <w:t>-</w:t>
            </w:r>
          </w:p>
        </w:tc>
        <w:tc>
          <w:tcPr>
            <w:tcW w:w="947" w:type="dxa"/>
            <w:noWrap w:val="0"/>
            <w:vAlign w:val="top"/>
          </w:tcPr>
          <w:p>
            <w:pPr>
              <w:jc w:val="center"/>
              <w:rPr>
                <w:color w:val="auto"/>
                <w:lang w:val="ru-RU"/>
              </w:rPr>
            </w:pPr>
            <w:r>
              <w:rPr>
                <w:color w:val="auto"/>
                <w:lang w:val="ru-RU"/>
              </w:rPr>
              <w:t>-</w:t>
            </w:r>
          </w:p>
        </w:tc>
        <w:tc>
          <w:tcPr>
            <w:tcW w:w="994" w:type="dxa"/>
            <w:noWrap w:val="0"/>
            <w:vAlign w:val="top"/>
          </w:tcPr>
          <w:p>
            <w:pPr>
              <w:jc w:val="center"/>
              <w:rPr>
                <w:color w:val="auto"/>
              </w:rPr>
            </w:pPr>
            <w:r>
              <w:rPr>
                <w:color w:val="auto"/>
              </w:rPr>
              <w:t>68/2</w:t>
            </w:r>
          </w:p>
        </w:tc>
        <w:tc>
          <w:tcPr>
            <w:tcW w:w="1204" w:type="dxa"/>
            <w:noWrap w:val="0"/>
            <w:vAlign w:val="top"/>
          </w:tcPr>
          <w:p>
            <w:pPr>
              <w:jc w:val="center"/>
              <w:rPr>
                <w:color w:val="auto"/>
              </w:rPr>
            </w:pPr>
            <w:r>
              <w:rPr>
                <w:color w:val="auto"/>
              </w:rPr>
              <w:t>68/2</w:t>
            </w:r>
          </w:p>
        </w:tc>
        <w:tc>
          <w:tcPr>
            <w:tcW w:w="1481" w:type="dxa"/>
            <w:noWrap w:val="0"/>
            <w:vAlign w:val="top"/>
          </w:tcPr>
          <w:p>
            <w:pPr>
              <w:jc w:val="center"/>
              <w:rPr>
                <w:b/>
                <w:bCs/>
                <w:color w:val="auto"/>
                <w:lang w:val="ru-RU"/>
              </w:rPr>
            </w:pPr>
            <w:r>
              <w:rPr>
                <w:b/>
                <w:bCs/>
                <w:color w:val="auto"/>
                <w:lang w:val="ru-RU"/>
              </w:rPr>
              <w:t>136</w:t>
            </w:r>
            <w:r>
              <w:rPr>
                <w:b/>
                <w:bCs/>
                <w:color w:val="auto"/>
              </w:rPr>
              <w:t>/</w:t>
            </w:r>
            <w:r>
              <w:rPr>
                <w:b/>
                <w:bCs/>
                <w:color w:val="auto"/>
                <w:lang w:val="ru-RU"/>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trPr>
        <w:tc>
          <w:tcPr>
            <w:tcW w:w="2229" w:type="dxa"/>
            <w:vMerge w:val="continue"/>
            <w:noWrap w:val="0"/>
            <w:vAlign w:val="top"/>
          </w:tcPr>
          <w:p>
            <w:pPr>
              <w:jc w:val="center"/>
              <w:rPr>
                <w:color w:val="auto"/>
              </w:rPr>
            </w:pPr>
          </w:p>
        </w:tc>
        <w:tc>
          <w:tcPr>
            <w:tcW w:w="2365" w:type="dxa"/>
            <w:noWrap w:val="0"/>
            <w:vAlign w:val="top"/>
          </w:tcPr>
          <w:p>
            <w:pPr>
              <w:rPr>
                <w:color w:val="auto"/>
              </w:rPr>
            </w:pPr>
            <w:r>
              <w:rPr>
                <w:color w:val="auto"/>
              </w:rPr>
              <w:t>Литературное чтение на родном языке</w:t>
            </w:r>
          </w:p>
        </w:tc>
        <w:tc>
          <w:tcPr>
            <w:tcW w:w="994" w:type="dxa"/>
            <w:noWrap w:val="0"/>
            <w:vAlign w:val="top"/>
          </w:tcPr>
          <w:p>
            <w:pPr>
              <w:jc w:val="center"/>
              <w:rPr>
                <w:color w:val="auto"/>
                <w:lang w:val="ru-RU"/>
              </w:rPr>
            </w:pPr>
            <w:r>
              <w:rPr>
                <w:color w:val="auto"/>
                <w:lang w:val="ru-RU"/>
              </w:rPr>
              <w:t>-</w:t>
            </w:r>
          </w:p>
        </w:tc>
        <w:tc>
          <w:tcPr>
            <w:tcW w:w="947" w:type="dxa"/>
            <w:noWrap w:val="0"/>
            <w:vAlign w:val="top"/>
          </w:tcPr>
          <w:p>
            <w:pPr>
              <w:jc w:val="center"/>
              <w:rPr>
                <w:color w:val="auto"/>
                <w:lang w:val="ru-RU"/>
              </w:rPr>
            </w:pPr>
            <w:r>
              <w:rPr>
                <w:color w:val="auto"/>
                <w:lang w:val="ru-RU"/>
              </w:rPr>
              <w:t>-</w:t>
            </w:r>
          </w:p>
        </w:tc>
        <w:tc>
          <w:tcPr>
            <w:tcW w:w="994" w:type="dxa"/>
            <w:noWrap w:val="0"/>
            <w:vAlign w:val="top"/>
          </w:tcPr>
          <w:p>
            <w:pPr>
              <w:jc w:val="center"/>
              <w:rPr>
                <w:color w:val="auto"/>
                <w:lang w:val="ru-RU"/>
              </w:rPr>
            </w:pPr>
            <w:r>
              <w:rPr>
                <w:color w:val="auto"/>
              </w:rPr>
              <w:t>34/</w:t>
            </w:r>
            <w:r>
              <w:rPr>
                <w:color w:val="auto"/>
                <w:lang w:val="ru-RU"/>
              </w:rPr>
              <w:t>1</w:t>
            </w:r>
          </w:p>
        </w:tc>
        <w:tc>
          <w:tcPr>
            <w:tcW w:w="1204" w:type="dxa"/>
            <w:noWrap w:val="0"/>
            <w:vAlign w:val="top"/>
          </w:tcPr>
          <w:p>
            <w:pPr>
              <w:jc w:val="center"/>
              <w:rPr>
                <w:color w:val="auto"/>
                <w:lang w:val="ru-RU"/>
              </w:rPr>
            </w:pPr>
            <w:r>
              <w:rPr>
                <w:color w:val="auto"/>
              </w:rPr>
              <w:t>34/</w:t>
            </w:r>
            <w:r>
              <w:rPr>
                <w:color w:val="auto"/>
                <w:lang w:val="ru-RU"/>
              </w:rPr>
              <w:t>1</w:t>
            </w:r>
          </w:p>
        </w:tc>
        <w:tc>
          <w:tcPr>
            <w:tcW w:w="1481" w:type="dxa"/>
            <w:noWrap w:val="0"/>
            <w:vAlign w:val="top"/>
          </w:tcPr>
          <w:p>
            <w:pPr>
              <w:jc w:val="center"/>
              <w:rPr>
                <w:b/>
                <w:bCs/>
                <w:color w:val="auto"/>
                <w:lang w:val="ru-RU"/>
              </w:rPr>
            </w:pPr>
            <w:r>
              <w:rPr>
                <w:b/>
                <w:bCs/>
                <w:color w:val="auto"/>
                <w:lang w:val="ru-RU"/>
              </w:rPr>
              <w:t>68</w:t>
            </w:r>
            <w:r>
              <w:rPr>
                <w:b/>
                <w:bCs/>
                <w:color w:val="auto"/>
              </w:rPr>
              <w:t>/</w:t>
            </w:r>
            <w:r>
              <w:rPr>
                <w:b/>
                <w:bCs/>
                <w:color w:val="auto"/>
                <w:lang w:val="ru-RU"/>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2229" w:type="dxa"/>
            <w:noWrap w:val="0"/>
            <w:vAlign w:val="top"/>
          </w:tcPr>
          <w:p>
            <w:pPr>
              <w:jc w:val="center"/>
              <w:rPr>
                <w:color w:val="auto"/>
              </w:rPr>
            </w:pPr>
            <w:r>
              <w:rPr>
                <w:color w:val="auto"/>
              </w:rPr>
              <w:t>Иностранный язык</w:t>
            </w:r>
          </w:p>
        </w:tc>
        <w:tc>
          <w:tcPr>
            <w:tcW w:w="2365" w:type="dxa"/>
            <w:noWrap w:val="0"/>
            <w:vAlign w:val="top"/>
          </w:tcPr>
          <w:p>
            <w:pPr>
              <w:rPr>
                <w:color w:val="auto"/>
              </w:rPr>
            </w:pPr>
            <w:r>
              <w:rPr>
                <w:color w:val="auto"/>
              </w:rPr>
              <w:t>Английский язык</w:t>
            </w:r>
          </w:p>
        </w:tc>
        <w:tc>
          <w:tcPr>
            <w:tcW w:w="994" w:type="dxa"/>
            <w:noWrap w:val="0"/>
            <w:vAlign w:val="top"/>
          </w:tcPr>
          <w:p>
            <w:pPr>
              <w:jc w:val="center"/>
              <w:rPr>
                <w:color w:val="auto"/>
                <w:lang w:val="ru-RU"/>
              </w:rPr>
            </w:pPr>
            <w:r>
              <w:rPr>
                <w:color w:val="auto"/>
                <w:lang w:val="ru-RU"/>
              </w:rPr>
              <w:t>-</w:t>
            </w:r>
          </w:p>
        </w:tc>
        <w:tc>
          <w:tcPr>
            <w:tcW w:w="947" w:type="dxa"/>
            <w:noWrap w:val="0"/>
            <w:vAlign w:val="top"/>
          </w:tcPr>
          <w:p>
            <w:pPr>
              <w:jc w:val="center"/>
              <w:rPr>
                <w:color w:val="auto"/>
                <w:lang w:val="ru-RU"/>
              </w:rPr>
            </w:pPr>
            <w:r>
              <w:rPr>
                <w:color w:val="auto"/>
                <w:lang w:val="ru-RU"/>
              </w:rPr>
              <w:t>-</w:t>
            </w:r>
          </w:p>
        </w:tc>
        <w:tc>
          <w:tcPr>
            <w:tcW w:w="994" w:type="dxa"/>
            <w:noWrap w:val="0"/>
            <w:vAlign w:val="top"/>
          </w:tcPr>
          <w:p>
            <w:pPr>
              <w:jc w:val="center"/>
              <w:rPr>
                <w:color w:val="auto"/>
              </w:rPr>
            </w:pPr>
            <w:r>
              <w:rPr>
                <w:color w:val="auto"/>
              </w:rPr>
              <w:t>68/2</w:t>
            </w:r>
          </w:p>
        </w:tc>
        <w:tc>
          <w:tcPr>
            <w:tcW w:w="1204" w:type="dxa"/>
            <w:noWrap w:val="0"/>
            <w:vAlign w:val="top"/>
          </w:tcPr>
          <w:p>
            <w:pPr>
              <w:jc w:val="center"/>
              <w:rPr>
                <w:color w:val="auto"/>
              </w:rPr>
            </w:pPr>
            <w:r>
              <w:rPr>
                <w:color w:val="auto"/>
              </w:rPr>
              <w:t>68/2</w:t>
            </w:r>
          </w:p>
        </w:tc>
        <w:tc>
          <w:tcPr>
            <w:tcW w:w="1481" w:type="dxa"/>
            <w:noWrap w:val="0"/>
            <w:vAlign w:val="top"/>
          </w:tcPr>
          <w:p>
            <w:pPr>
              <w:jc w:val="center"/>
              <w:rPr>
                <w:b/>
                <w:bCs/>
                <w:color w:val="auto"/>
              </w:rPr>
            </w:pPr>
            <w:r>
              <w:rPr>
                <w:b/>
                <w:bCs/>
                <w:color w:val="auto"/>
              </w:rPr>
              <w:t>136/4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2229" w:type="dxa"/>
            <w:noWrap w:val="0"/>
            <w:vAlign w:val="top"/>
          </w:tcPr>
          <w:p>
            <w:pPr>
              <w:rPr>
                <w:color w:val="auto"/>
              </w:rPr>
            </w:pPr>
            <w:r>
              <w:rPr>
                <w:color w:val="auto"/>
              </w:rPr>
              <w:t>Математика и информатика</w:t>
            </w:r>
          </w:p>
        </w:tc>
        <w:tc>
          <w:tcPr>
            <w:tcW w:w="2365" w:type="dxa"/>
            <w:noWrap w:val="0"/>
            <w:vAlign w:val="top"/>
          </w:tcPr>
          <w:p>
            <w:pPr>
              <w:rPr>
                <w:color w:val="auto"/>
              </w:rPr>
            </w:pPr>
            <w:r>
              <w:rPr>
                <w:color w:val="auto"/>
              </w:rPr>
              <w:t>Математика</w:t>
            </w:r>
            <w:r>
              <w:rPr>
                <w:color w:val="auto"/>
                <w:lang w:val="ru-RU"/>
              </w:rPr>
              <w:t xml:space="preserve"> и информатика</w:t>
            </w:r>
          </w:p>
        </w:tc>
        <w:tc>
          <w:tcPr>
            <w:tcW w:w="994" w:type="dxa"/>
            <w:noWrap w:val="0"/>
            <w:vAlign w:val="top"/>
          </w:tcPr>
          <w:p>
            <w:pPr>
              <w:jc w:val="center"/>
              <w:rPr>
                <w:color w:val="auto"/>
                <w:lang w:val="ru-RU"/>
              </w:rPr>
            </w:pPr>
            <w:r>
              <w:rPr>
                <w:color w:val="auto"/>
                <w:lang w:val="ru-RU"/>
              </w:rPr>
              <w:t>-</w:t>
            </w:r>
          </w:p>
        </w:tc>
        <w:tc>
          <w:tcPr>
            <w:tcW w:w="947" w:type="dxa"/>
            <w:noWrap w:val="0"/>
            <w:vAlign w:val="top"/>
          </w:tcPr>
          <w:p>
            <w:pPr>
              <w:jc w:val="center"/>
              <w:rPr>
                <w:color w:val="auto"/>
                <w:lang w:val="ru-RU"/>
              </w:rPr>
            </w:pPr>
            <w:r>
              <w:rPr>
                <w:color w:val="auto"/>
                <w:lang w:val="ru-RU"/>
              </w:rPr>
              <w:t>-</w:t>
            </w:r>
          </w:p>
        </w:tc>
        <w:tc>
          <w:tcPr>
            <w:tcW w:w="994" w:type="dxa"/>
            <w:noWrap w:val="0"/>
            <w:vAlign w:val="top"/>
          </w:tcPr>
          <w:p>
            <w:pPr>
              <w:jc w:val="center"/>
              <w:rPr>
                <w:color w:val="auto"/>
              </w:rPr>
            </w:pPr>
            <w:r>
              <w:rPr>
                <w:color w:val="auto"/>
              </w:rPr>
              <w:t>136/4</w:t>
            </w:r>
          </w:p>
        </w:tc>
        <w:tc>
          <w:tcPr>
            <w:tcW w:w="1204" w:type="dxa"/>
            <w:noWrap w:val="0"/>
            <w:vAlign w:val="top"/>
          </w:tcPr>
          <w:p>
            <w:pPr>
              <w:jc w:val="center"/>
              <w:rPr>
                <w:color w:val="auto"/>
              </w:rPr>
            </w:pPr>
            <w:r>
              <w:rPr>
                <w:color w:val="auto"/>
              </w:rPr>
              <w:t>136/4</w:t>
            </w:r>
          </w:p>
        </w:tc>
        <w:tc>
          <w:tcPr>
            <w:tcW w:w="1481" w:type="dxa"/>
            <w:noWrap w:val="0"/>
            <w:vAlign w:val="top"/>
          </w:tcPr>
          <w:p>
            <w:pPr>
              <w:jc w:val="center"/>
              <w:rPr>
                <w:b/>
                <w:bCs/>
                <w:color w:val="auto"/>
                <w:lang w:val="ru-RU"/>
              </w:rPr>
            </w:pPr>
            <w:r>
              <w:rPr>
                <w:b/>
                <w:bCs/>
                <w:color w:val="auto"/>
                <w:lang w:val="ru-RU"/>
              </w:rPr>
              <w:t>272/8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2229" w:type="dxa"/>
            <w:noWrap w:val="0"/>
            <w:vAlign w:val="top"/>
          </w:tcPr>
          <w:p>
            <w:pPr>
              <w:rPr>
                <w:color w:val="auto"/>
              </w:rPr>
            </w:pPr>
            <w:r>
              <w:rPr>
                <w:color w:val="auto"/>
              </w:rPr>
              <w:t xml:space="preserve">Обществознание и естествознание </w:t>
            </w:r>
          </w:p>
        </w:tc>
        <w:tc>
          <w:tcPr>
            <w:tcW w:w="2365" w:type="dxa"/>
            <w:noWrap w:val="0"/>
            <w:vAlign w:val="top"/>
          </w:tcPr>
          <w:p>
            <w:pPr>
              <w:rPr>
                <w:color w:val="auto"/>
              </w:rPr>
            </w:pPr>
            <w:r>
              <w:rPr>
                <w:color w:val="auto"/>
              </w:rPr>
              <w:t>Окружающий мир</w:t>
            </w:r>
          </w:p>
        </w:tc>
        <w:tc>
          <w:tcPr>
            <w:tcW w:w="994" w:type="dxa"/>
            <w:noWrap w:val="0"/>
            <w:vAlign w:val="top"/>
          </w:tcPr>
          <w:p>
            <w:pPr>
              <w:jc w:val="center"/>
              <w:rPr>
                <w:color w:val="auto"/>
                <w:lang w:val="ru-RU"/>
              </w:rPr>
            </w:pPr>
            <w:r>
              <w:rPr>
                <w:color w:val="auto"/>
                <w:lang w:val="ru-RU"/>
              </w:rPr>
              <w:t>-</w:t>
            </w:r>
          </w:p>
        </w:tc>
        <w:tc>
          <w:tcPr>
            <w:tcW w:w="947" w:type="dxa"/>
            <w:noWrap w:val="0"/>
            <w:vAlign w:val="top"/>
          </w:tcPr>
          <w:p>
            <w:pPr>
              <w:jc w:val="center"/>
              <w:rPr>
                <w:color w:val="auto"/>
                <w:lang w:val="ru-RU"/>
              </w:rPr>
            </w:pPr>
            <w:r>
              <w:rPr>
                <w:color w:val="auto"/>
                <w:lang w:val="ru-RU"/>
              </w:rPr>
              <w:t>-</w:t>
            </w:r>
          </w:p>
        </w:tc>
        <w:tc>
          <w:tcPr>
            <w:tcW w:w="994" w:type="dxa"/>
            <w:noWrap w:val="0"/>
            <w:vAlign w:val="top"/>
          </w:tcPr>
          <w:p>
            <w:pPr>
              <w:jc w:val="center"/>
              <w:rPr>
                <w:color w:val="auto"/>
              </w:rPr>
            </w:pPr>
            <w:r>
              <w:rPr>
                <w:color w:val="auto"/>
              </w:rPr>
              <w:t>68/2</w:t>
            </w:r>
          </w:p>
        </w:tc>
        <w:tc>
          <w:tcPr>
            <w:tcW w:w="1204" w:type="dxa"/>
            <w:noWrap w:val="0"/>
            <w:vAlign w:val="top"/>
          </w:tcPr>
          <w:p>
            <w:pPr>
              <w:jc w:val="center"/>
              <w:rPr>
                <w:color w:val="auto"/>
              </w:rPr>
            </w:pPr>
            <w:r>
              <w:rPr>
                <w:color w:val="auto"/>
              </w:rPr>
              <w:t>68/2</w:t>
            </w:r>
          </w:p>
        </w:tc>
        <w:tc>
          <w:tcPr>
            <w:tcW w:w="1481" w:type="dxa"/>
            <w:noWrap w:val="0"/>
            <w:vAlign w:val="top"/>
          </w:tcPr>
          <w:p>
            <w:pPr>
              <w:jc w:val="center"/>
              <w:rPr>
                <w:b/>
                <w:bCs/>
                <w:color w:val="auto"/>
                <w:lang w:val="ru-RU"/>
              </w:rPr>
            </w:pPr>
            <w:r>
              <w:rPr>
                <w:b/>
                <w:bCs/>
                <w:color w:val="auto"/>
                <w:lang w:val="ru-RU"/>
              </w:rPr>
              <w:t>136</w:t>
            </w:r>
            <w:r>
              <w:rPr>
                <w:b/>
                <w:bCs/>
                <w:color w:val="auto"/>
              </w:rPr>
              <w:t>/</w:t>
            </w:r>
            <w:r>
              <w:rPr>
                <w:b/>
                <w:bCs/>
                <w:color w:val="auto"/>
                <w:lang w:val="ru-RU"/>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6" w:hRule="atLeast"/>
        </w:trPr>
        <w:tc>
          <w:tcPr>
            <w:tcW w:w="2229" w:type="dxa"/>
            <w:noWrap w:val="0"/>
            <w:vAlign w:val="top"/>
          </w:tcPr>
          <w:p>
            <w:pPr>
              <w:rPr>
                <w:color w:val="auto"/>
              </w:rPr>
            </w:pPr>
            <w:r>
              <w:rPr>
                <w:color w:val="auto"/>
              </w:rPr>
              <w:t>Основы религиозных культур и светской этики</w:t>
            </w:r>
          </w:p>
        </w:tc>
        <w:tc>
          <w:tcPr>
            <w:tcW w:w="2365" w:type="dxa"/>
            <w:noWrap w:val="0"/>
            <w:vAlign w:val="top"/>
          </w:tcPr>
          <w:p>
            <w:pPr>
              <w:rPr>
                <w:color w:val="auto"/>
              </w:rPr>
            </w:pPr>
            <w:r>
              <w:rPr>
                <w:color w:val="auto"/>
              </w:rPr>
              <w:t>Основы религиозных культур и светской этики</w:t>
            </w:r>
          </w:p>
        </w:tc>
        <w:tc>
          <w:tcPr>
            <w:tcW w:w="994" w:type="dxa"/>
            <w:noWrap w:val="0"/>
            <w:vAlign w:val="top"/>
          </w:tcPr>
          <w:p>
            <w:pPr>
              <w:jc w:val="center"/>
              <w:rPr>
                <w:color w:val="auto"/>
                <w:lang w:val="ru-RU"/>
              </w:rPr>
            </w:pPr>
            <w:r>
              <w:rPr>
                <w:color w:val="auto"/>
                <w:lang w:val="ru-RU"/>
              </w:rPr>
              <w:t>-</w:t>
            </w:r>
          </w:p>
        </w:tc>
        <w:tc>
          <w:tcPr>
            <w:tcW w:w="947" w:type="dxa"/>
            <w:noWrap w:val="0"/>
            <w:vAlign w:val="top"/>
          </w:tcPr>
          <w:p>
            <w:pPr>
              <w:jc w:val="center"/>
              <w:rPr>
                <w:color w:val="auto"/>
                <w:lang w:val="ru-RU"/>
              </w:rPr>
            </w:pPr>
            <w:r>
              <w:rPr>
                <w:color w:val="auto"/>
                <w:lang w:val="ru-RU"/>
              </w:rPr>
              <w:t>-</w:t>
            </w:r>
          </w:p>
        </w:tc>
        <w:tc>
          <w:tcPr>
            <w:tcW w:w="994" w:type="dxa"/>
            <w:noWrap w:val="0"/>
            <w:vAlign w:val="top"/>
          </w:tcPr>
          <w:p>
            <w:pPr>
              <w:jc w:val="center"/>
              <w:rPr>
                <w:color w:val="auto"/>
                <w:lang w:val="ru-RU"/>
              </w:rPr>
            </w:pPr>
            <w:r>
              <w:rPr>
                <w:color w:val="auto"/>
                <w:lang w:val="ru-RU"/>
              </w:rPr>
              <w:t>-</w:t>
            </w:r>
          </w:p>
        </w:tc>
        <w:tc>
          <w:tcPr>
            <w:tcW w:w="1204" w:type="dxa"/>
            <w:noWrap w:val="0"/>
            <w:vAlign w:val="top"/>
          </w:tcPr>
          <w:p>
            <w:pPr>
              <w:jc w:val="center"/>
              <w:rPr>
                <w:color w:val="auto"/>
                <w:lang w:val="ru-RU"/>
              </w:rPr>
            </w:pPr>
            <w:r>
              <w:rPr>
                <w:color w:val="auto"/>
                <w:lang w:val="ru-RU"/>
              </w:rPr>
              <w:t>34/1</w:t>
            </w:r>
          </w:p>
        </w:tc>
        <w:tc>
          <w:tcPr>
            <w:tcW w:w="1481" w:type="dxa"/>
            <w:noWrap w:val="0"/>
            <w:vAlign w:val="top"/>
          </w:tcPr>
          <w:p>
            <w:pPr>
              <w:jc w:val="center"/>
              <w:rPr>
                <w:b/>
                <w:bCs/>
                <w:color w:val="auto"/>
                <w:lang w:val="ru-RU"/>
              </w:rPr>
            </w:pPr>
            <w:r>
              <w:rPr>
                <w:b/>
                <w:bCs/>
                <w:color w:val="auto"/>
                <w:lang w:val="ru-RU"/>
              </w:rPr>
              <w:t>34/1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2229" w:type="dxa"/>
            <w:vMerge w:val="restart"/>
            <w:noWrap w:val="0"/>
            <w:vAlign w:val="top"/>
          </w:tcPr>
          <w:p>
            <w:pPr>
              <w:rPr>
                <w:color w:val="auto"/>
              </w:rPr>
            </w:pPr>
            <w:r>
              <w:rPr>
                <w:color w:val="auto"/>
              </w:rPr>
              <w:t>Искусство</w:t>
            </w:r>
          </w:p>
        </w:tc>
        <w:tc>
          <w:tcPr>
            <w:tcW w:w="2365" w:type="dxa"/>
            <w:noWrap w:val="0"/>
            <w:vAlign w:val="top"/>
          </w:tcPr>
          <w:p>
            <w:pPr>
              <w:rPr>
                <w:color w:val="auto"/>
              </w:rPr>
            </w:pPr>
            <w:r>
              <w:rPr>
                <w:color w:val="auto"/>
              </w:rPr>
              <w:t>Музыка</w:t>
            </w:r>
          </w:p>
        </w:tc>
        <w:tc>
          <w:tcPr>
            <w:tcW w:w="994" w:type="dxa"/>
            <w:noWrap w:val="0"/>
            <w:vAlign w:val="top"/>
          </w:tcPr>
          <w:p>
            <w:pPr>
              <w:jc w:val="center"/>
              <w:rPr>
                <w:color w:val="auto"/>
                <w:lang w:val="ru-RU"/>
              </w:rPr>
            </w:pPr>
            <w:r>
              <w:rPr>
                <w:color w:val="auto"/>
                <w:lang w:val="ru-RU"/>
              </w:rPr>
              <w:t>-</w:t>
            </w:r>
          </w:p>
        </w:tc>
        <w:tc>
          <w:tcPr>
            <w:tcW w:w="947" w:type="dxa"/>
            <w:noWrap w:val="0"/>
            <w:vAlign w:val="top"/>
          </w:tcPr>
          <w:p>
            <w:pPr>
              <w:jc w:val="center"/>
              <w:rPr>
                <w:color w:val="auto"/>
                <w:lang w:val="ru-RU"/>
              </w:rPr>
            </w:pPr>
            <w:r>
              <w:rPr>
                <w:color w:val="auto"/>
                <w:lang w:val="ru-RU"/>
              </w:rPr>
              <w:t>-</w:t>
            </w:r>
          </w:p>
        </w:tc>
        <w:tc>
          <w:tcPr>
            <w:tcW w:w="994" w:type="dxa"/>
            <w:noWrap w:val="0"/>
            <w:vAlign w:val="top"/>
          </w:tcPr>
          <w:p>
            <w:pPr>
              <w:jc w:val="center"/>
              <w:rPr>
                <w:color w:val="auto"/>
              </w:rPr>
            </w:pPr>
            <w:r>
              <w:rPr>
                <w:color w:val="auto"/>
              </w:rPr>
              <w:t>34/1</w:t>
            </w:r>
          </w:p>
        </w:tc>
        <w:tc>
          <w:tcPr>
            <w:tcW w:w="1204" w:type="dxa"/>
            <w:noWrap w:val="0"/>
            <w:vAlign w:val="top"/>
          </w:tcPr>
          <w:p>
            <w:pPr>
              <w:jc w:val="center"/>
              <w:rPr>
                <w:color w:val="auto"/>
              </w:rPr>
            </w:pPr>
            <w:r>
              <w:rPr>
                <w:color w:val="auto"/>
              </w:rPr>
              <w:t>34/1</w:t>
            </w:r>
          </w:p>
        </w:tc>
        <w:tc>
          <w:tcPr>
            <w:tcW w:w="1481" w:type="dxa"/>
            <w:noWrap w:val="0"/>
            <w:vAlign w:val="top"/>
          </w:tcPr>
          <w:p>
            <w:pPr>
              <w:jc w:val="center"/>
              <w:rPr>
                <w:b/>
                <w:bCs/>
                <w:color w:val="auto"/>
                <w:lang w:val="ru-RU"/>
              </w:rPr>
            </w:pPr>
            <w:r>
              <w:rPr>
                <w:b/>
                <w:bCs/>
                <w:color w:val="auto"/>
                <w:lang w:val="ru-RU"/>
              </w:rPr>
              <w:t>68/2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trPr>
        <w:tc>
          <w:tcPr>
            <w:tcW w:w="2229" w:type="dxa"/>
            <w:vMerge w:val="continue"/>
            <w:noWrap w:val="0"/>
            <w:vAlign w:val="top"/>
          </w:tcPr>
          <w:p>
            <w:pPr>
              <w:rPr>
                <w:color w:val="auto"/>
              </w:rPr>
            </w:pPr>
          </w:p>
        </w:tc>
        <w:tc>
          <w:tcPr>
            <w:tcW w:w="2365" w:type="dxa"/>
            <w:noWrap w:val="0"/>
            <w:vAlign w:val="top"/>
          </w:tcPr>
          <w:p>
            <w:pPr>
              <w:rPr>
                <w:color w:val="auto"/>
              </w:rPr>
            </w:pPr>
            <w:r>
              <w:rPr>
                <w:color w:val="auto"/>
              </w:rPr>
              <w:t>Изобразительное искусство</w:t>
            </w:r>
          </w:p>
        </w:tc>
        <w:tc>
          <w:tcPr>
            <w:tcW w:w="994" w:type="dxa"/>
            <w:noWrap w:val="0"/>
            <w:vAlign w:val="top"/>
          </w:tcPr>
          <w:p>
            <w:pPr>
              <w:jc w:val="center"/>
              <w:rPr>
                <w:color w:val="auto"/>
                <w:lang w:val="ru-RU"/>
              </w:rPr>
            </w:pPr>
            <w:r>
              <w:rPr>
                <w:color w:val="auto"/>
                <w:lang w:val="ru-RU"/>
              </w:rPr>
              <w:t>-</w:t>
            </w:r>
          </w:p>
        </w:tc>
        <w:tc>
          <w:tcPr>
            <w:tcW w:w="947" w:type="dxa"/>
            <w:noWrap w:val="0"/>
            <w:vAlign w:val="top"/>
          </w:tcPr>
          <w:p>
            <w:pPr>
              <w:jc w:val="center"/>
              <w:rPr>
                <w:color w:val="auto"/>
                <w:lang w:val="ru-RU"/>
              </w:rPr>
            </w:pPr>
            <w:r>
              <w:rPr>
                <w:color w:val="auto"/>
                <w:lang w:val="ru-RU"/>
              </w:rPr>
              <w:t>-</w:t>
            </w:r>
          </w:p>
        </w:tc>
        <w:tc>
          <w:tcPr>
            <w:tcW w:w="994" w:type="dxa"/>
            <w:noWrap w:val="0"/>
            <w:vAlign w:val="top"/>
          </w:tcPr>
          <w:p>
            <w:pPr>
              <w:jc w:val="center"/>
              <w:rPr>
                <w:color w:val="auto"/>
              </w:rPr>
            </w:pPr>
            <w:r>
              <w:rPr>
                <w:color w:val="auto"/>
              </w:rPr>
              <w:t>34/1</w:t>
            </w:r>
          </w:p>
        </w:tc>
        <w:tc>
          <w:tcPr>
            <w:tcW w:w="1204" w:type="dxa"/>
            <w:noWrap w:val="0"/>
            <w:vAlign w:val="top"/>
          </w:tcPr>
          <w:p>
            <w:pPr>
              <w:jc w:val="center"/>
              <w:rPr>
                <w:color w:val="auto"/>
              </w:rPr>
            </w:pPr>
            <w:r>
              <w:rPr>
                <w:color w:val="auto"/>
              </w:rPr>
              <w:t>34/1</w:t>
            </w:r>
          </w:p>
        </w:tc>
        <w:tc>
          <w:tcPr>
            <w:tcW w:w="1481" w:type="dxa"/>
            <w:noWrap w:val="0"/>
            <w:vAlign w:val="top"/>
          </w:tcPr>
          <w:p>
            <w:pPr>
              <w:jc w:val="center"/>
              <w:rPr>
                <w:b/>
                <w:bCs/>
                <w:color w:val="auto"/>
                <w:lang w:val="ru-RU"/>
              </w:rPr>
            </w:pPr>
            <w:r>
              <w:rPr>
                <w:b/>
                <w:bCs/>
                <w:color w:val="auto"/>
                <w:lang w:val="ru-RU"/>
              </w:rPr>
              <w:t>68/2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6" w:hRule="atLeast"/>
        </w:trPr>
        <w:tc>
          <w:tcPr>
            <w:tcW w:w="2229" w:type="dxa"/>
            <w:noWrap w:val="0"/>
            <w:vAlign w:val="top"/>
          </w:tcPr>
          <w:p>
            <w:pPr>
              <w:rPr>
                <w:color w:val="auto"/>
              </w:rPr>
            </w:pPr>
            <w:r>
              <w:rPr>
                <w:color w:val="auto"/>
              </w:rPr>
              <w:t>Технология</w:t>
            </w:r>
          </w:p>
        </w:tc>
        <w:tc>
          <w:tcPr>
            <w:tcW w:w="2365" w:type="dxa"/>
            <w:noWrap w:val="0"/>
            <w:vAlign w:val="top"/>
          </w:tcPr>
          <w:p>
            <w:pPr>
              <w:rPr>
                <w:color w:val="auto"/>
              </w:rPr>
            </w:pPr>
            <w:r>
              <w:rPr>
                <w:color w:val="auto"/>
              </w:rPr>
              <w:t>Технология</w:t>
            </w:r>
          </w:p>
        </w:tc>
        <w:tc>
          <w:tcPr>
            <w:tcW w:w="994" w:type="dxa"/>
            <w:noWrap w:val="0"/>
            <w:vAlign w:val="top"/>
          </w:tcPr>
          <w:p>
            <w:pPr>
              <w:jc w:val="center"/>
              <w:rPr>
                <w:color w:val="auto"/>
                <w:lang w:val="ru-RU"/>
              </w:rPr>
            </w:pPr>
            <w:r>
              <w:rPr>
                <w:color w:val="auto"/>
                <w:lang w:val="ru-RU"/>
              </w:rPr>
              <w:t>-</w:t>
            </w:r>
          </w:p>
        </w:tc>
        <w:tc>
          <w:tcPr>
            <w:tcW w:w="947" w:type="dxa"/>
            <w:noWrap w:val="0"/>
            <w:vAlign w:val="top"/>
          </w:tcPr>
          <w:p>
            <w:pPr>
              <w:jc w:val="center"/>
              <w:rPr>
                <w:color w:val="auto"/>
                <w:lang w:val="ru-RU"/>
              </w:rPr>
            </w:pPr>
            <w:r>
              <w:rPr>
                <w:color w:val="auto"/>
                <w:lang w:val="ru-RU"/>
              </w:rPr>
              <w:t>-</w:t>
            </w:r>
          </w:p>
        </w:tc>
        <w:tc>
          <w:tcPr>
            <w:tcW w:w="994" w:type="dxa"/>
            <w:noWrap w:val="0"/>
            <w:vAlign w:val="top"/>
          </w:tcPr>
          <w:p>
            <w:pPr>
              <w:jc w:val="center"/>
              <w:rPr>
                <w:color w:val="auto"/>
              </w:rPr>
            </w:pPr>
            <w:r>
              <w:rPr>
                <w:color w:val="auto"/>
              </w:rPr>
              <w:t>34/1</w:t>
            </w:r>
          </w:p>
        </w:tc>
        <w:tc>
          <w:tcPr>
            <w:tcW w:w="1204" w:type="dxa"/>
            <w:noWrap w:val="0"/>
            <w:vAlign w:val="top"/>
          </w:tcPr>
          <w:p>
            <w:pPr>
              <w:jc w:val="center"/>
              <w:rPr>
                <w:color w:val="auto"/>
              </w:rPr>
            </w:pPr>
            <w:r>
              <w:rPr>
                <w:color w:val="auto"/>
              </w:rPr>
              <w:t>34/1</w:t>
            </w:r>
          </w:p>
        </w:tc>
        <w:tc>
          <w:tcPr>
            <w:tcW w:w="1481" w:type="dxa"/>
            <w:noWrap w:val="0"/>
            <w:vAlign w:val="top"/>
          </w:tcPr>
          <w:p>
            <w:pPr>
              <w:jc w:val="center"/>
              <w:rPr>
                <w:b/>
                <w:bCs/>
                <w:color w:val="auto"/>
                <w:lang w:val="ru-RU"/>
              </w:rPr>
            </w:pPr>
            <w:r>
              <w:rPr>
                <w:b/>
                <w:bCs/>
                <w:color w:val="auto"/>
                <w:lang w:val="ru-RU"/>
              </w:rPr>
              <w:t>68/2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 w:hRule="atLeast"/>
        </w:trPr>
        <w:tc>
          <w:tcPr>
            <w:tcW w:w="2229" w:type="dxa"/>
            <w:noWrap w:val="0"/>
            <w:vAlign w:val="top"/>
          </w:tcPr>
          <w:p>
            <w:pPr>
              <w:rPr>
                <w:color w:val="auto"/>
              </w:rPr>
            </w:pPr>
            <w:r>
              <w:rPr>
                <w:color w:val="auto"/>
              </w:rPr>
              <w:t>Физическая культура</w:t>
            </w:r>
          </w:p>
          <w:p>
            <w:pPr>
              <w:rPr>
                <w:color w:val="auto"/>
              </w:rPr>
            </w:pPr>
          </w:p>
        </w:tc>
        <w:tc>
          <w:tcPr>
            <w:tcW w:w="2365" w:type="dxa"/>
            <w:noWrap w:val="0"/>
            <w:vAlign w:val="top"/>
          </w:tcPr>
          <w:p>
            <w:pPr>
              <w:rPr>
                <w:color w:val="auto"/>
              </w:rPr>
            </w:pPr>
            <w:r>
              <w:rPr>
                <w:color w:val="auto"/>
              </w:rPr>
              <w:t>Физическая культура</w:t>
            </w:r>
          </w:p>
        </w:tc>
        <w:tc>
          <w:tcPr>
            <w:tcW w:w="994" w:type="dxa"/>
            <w:noWrap w:val="0"/>
            <w:vAlign w:val="top"/>
          </w:tcPr>
          <w:p>
            <w:pPr>
              <w:jc w:val="center"/>
              <w:rPr>
                <w:color w:val="auto"/>
                <w:lang w:val="ru-RU"/>
              </w:rPr>
            </w:pPr>
            <w:r>
              <w:rPr>
                <w:color w:val="auto"/>
                <w:lang w:val="ru-RU"/>
              </w:rPr>
              <w:t>-</w:t>
            </w:r>
          </w:p>
        </w:tc>
        <w:tc>
          <w:tcPr>
            <w:tcW w:w="947" w:type="dxa"/>
            <w:noWrap w:val="0"/>
            <w:vAlign w:val="top"/>
          </w:tcPr>
          <w:p>
            <w:pPr>
              <w:jc w:val="center"/>
              <w:rPr>
                <w:color w:val="auto"/>
                <w:lang w:val="ru-RU"/>
              </w:rPr>
            </w:pPr>
            <w:r>
              <w:rPr>
                <w:color w:val="auto"/>
                <w:lang w:val="ru-RU"/>
              </w:rPr>
              <w:t>-</w:t>
            </w:r>
          </w:p>
        </w:tc>
        <w:tc>
          <w:tcPr>
            <w:tcW w:w="994" w:type="dxa"/>
            <w:noWrap w:val="0"/>
            <w:vAlign w:val="top"/>
          </w:tcPr>
          <w:p>
            <w:pPr>
              <w:jc w:val="center"/>
              <w:rPr>
                <w:color w:val="auto"/>
              </w:rPr>
            </w:pPr>
            <w:r>
              <w:rPr>
                <w:color w:val="auto"/>
              </w:rPr>
              <w:t>102/3</w:t>
            </w:r>
          </w:p>
        </w:tc>
        <w:tc>
          <w:tcPr>
            <w:tcW w:w="1204" w:type="dxa"/>
            <w:noWrap w:val="0"/>
            <w:vAlign w:val="top"/>
          </w:tcPr>
          <w:p>
            <w:pPr>
              <w:jc w:val="center"/>
              <w:rPr>
                <w:color w:val="auto"/>
              </w:rPr>
            </w:pPr>
            <w:r>
              <w:rPr>
                <w:color w:val="auto"/>
              </w:rPr>
              <w:t>102/3</w:t>
            </w:r>
          </w:p>
        </w:tc>
        <w:tc>
          <w:tcPr>
            <w:tcW w:w="1481" w:type="dxa"/>
            <w:noWrap w:val="0"/>
            <w:vAlign w:val="top"/>
          </w:tcPr>
          <w:p>
            <w:pPr>
              <w:jc w:val="center"/>
              <w:rPr>
                <w:b/>
                <w:bCs/>
                <w:color w:val="auto"/>
                <w:lang w:val="ru-RU"/>
              </w:rPr>
            </w:pPr>
            <w:r>
              <w:rPr>
                <w:b/>
                <w:bCs/>
                <w:color w:val="auto"/>
                <w:lang w:val="ru-RU"/>
              </w:rPr>
              <w:t>204</w:t>
            </w:r>
            <w:r>
              <w:rPr>
                <w:b/>
                <w:bCs/>
                <w:color w:val="auto"/>
              </w:rPr>
              <w:t>/</w:t>
            </w:r>
            <w:r>
              <w:rPr>
                <w:b/>
                <w:bCs/>
                <w:color w:val="auto"/>
                <w:lang w:val="ru-RU"/>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4594" w:type="dxa"/>
            <w:gridSpan w:val="2"/>
            <w:noWrap w:val="0"/>
            <w:vAlign w:val="top"/>
          </w:tcPr>
          <w:p>
            <w:pPr>
              <w:rPr>
                <w:b/>
                <w:bCs/>
                <w:color w:val="auto"/>
              </w:rPr>
            </w:pPr>
            <w:r>
              <w:rPr>
                <w:b/>
                <w:bCs/>
                <w:color w:val="auto"/>
              </w:rPr>
              <w:t>Итого:</w:t>
            </w:r>
          </w:p>
        </w:tc>
        <w:tc>
          <w:tcPr>
            <w:tcW w:w="994" w:type="dxa"/>
            <w:noWrap w:val="0"/>
            <w:vAlign w:val="top"/>
          </w:tcPr>
          <w:p>
            <w:pPr>
              <w:jc w:val="center"/>
              <w:rPr>
                <w:b/>
                <w:bCs/>
                <w:color w:val="auto"/>
                <w:lang w:val="ru-RU"/>
              </w:rPr>
            </w:pPr>
            <w:r>
              <w:rPr>
                <w:b/>
                <w:bCs/>
                <w:color w:val="auto"/>
                <w:lang w:val="ru-RU"/>
              </w:rPr>
              <w:t>-</w:t>
            </w:r>
          </w:p>
        </w:tc>
        <w:tc>
          <w:tcPr>
            <w:tcW w:w="947" w:type="dxa"/>
            <w:noWrap w:val="0"/>
            <w:vAlign w:val="top"/>
          </w:tcPr>
          <w:p>
            <w:pPr>
              <w:jc w:val="center"/>
              <w:rPr>
                <w:b/>
                <w:bCs/>
                <w:color w:val="auto"/>
                <w:lang w:val="ru-RU"/>
              </w:rPr>
            </w:pPr>
            <w:r>
              <w:rPr>
                <w:b/>
                <w:bCs/>
                <w:color w:val="auto"/>
                <w:lang w:val="ru-RU"/>
              </w:rPr>
              <w:t>-</w:t>
            </w:r>
          </w:p>
        </w:tc>
        <w:tc>
          <w:tcPr>
            <w:tcW w:w="994" w:type="dxa"/>
            <w:noWrap w:val="0"/>
            <w:vAlign w:val="top"/>
          </w:tcPr>
          <w:p>
            <w:pPr>
              <w:jc w:val="center"/>
              <w:rPr>
                <w:b/>
                <w:bCs/>
                <w:color w:val="auto"/>
                <w:lang w:val="ru-RU"/>
              </w:rPr>
            </w:pPr>
            <w:r>
              <w:rPr>
                <w:b/>
                <w:bCs/>
                <w:color w:val="auto"/>
              </w:rPr>
              <w:t>2</w:t>
            </w:r>
            <w:r>
              <w:rPr>
                <w:b/>
                <w:bCs/>
                <w:color w:val="auto"/>
                <w:lang w:val="ru-RU"/>
              </w:rPr>
              <w:t>5</w:t>
            </w:r>
          </w:p>
        </w:tc>
        <w:tc>
          <w:tcPr>
            <w:tcW w:w="1204" w:type="dxa"/>
            <w:noWrap w:val="0"/>
            <w:vAlign w:val="top"/>
          </w:tcPr>
          <w:p>
            <w:pPr>
              <w:jc w:val="center"/>
              <w:rPr>
                <w:b/>
                <w:bCs/>
                <w:color w:val="auto"/>
                <w:lang w:val="ru-RU"/>
              </w:rPr>
            </w:pPr>
            <w:r>
              <w:rPr>
                <w:b/>
                <w:bCs/>
                <w:color w:val="auto"/>
              </w:rPr>
              <w:t>2</w:t>
            </w:r>
            <w:r>
              <w:rPr>
                <w:b/>
                <w:bCs/>
                <w:color w:val="auto"/>
                <w:lang w:val="ru-RU"/>
              </w:rPr>
              <w:t>6</w:t>
            </w:r>
          </w:p>
        </w:tc>
        <w:tc>
          <w:tcPr>
            <w:tcW w:w="1481" w:type="dxa"/>
            <w:noWrap w:val="0"/>
            <w:vAlign w:val="top"/>
          </w:tcPr>
          <w:p>
            <w:pPr>
              <w:jc w:val="center"/>
              <w:rPr>
                <w:b/>
                <w:bCs/>
                <w:color w:val="auto"/>
                <w:lang w:val="ru-RU"/>
              </w:rPr>
            </w:pPr>
            <w:r>
              <w:rPr>
                <w:b/>
                <w:bCs/>
                <w:color w:val="auto"/>
                <w:lang w:val="ru-RU"/>
              </w:rPr>
              <w:t>51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trPr>
        <w:tc>
          <w:tcPr>
            <w:tcW w:w="4594" w:type="dxa"/>
            <w:gridSpan w:val="2"/>
            <w:noWrap w:val="0"/>
            <w:vAlign w:val="top"/>
          </w:tcPr>
          <w:p>
            <w:pPr>
              <w:rPr>
                <w:bCs/>
                <w:i/>
                <w:color w:val="auto"/>
              </w:rPr>
            </w:pPr>
            <w:r>
              <w:rPr>
                <w:bCs/>
                <w:i/>
                <w:color w:val="auto"/>
              </w:rPr>
              <w:t>Часть, формируемая участниками образовательных отношений</w:t>
            </w:r>
          </w:p>
        </w:tc>
        <w:tc>
          <w:tcPr>
            <w:tcW w:w="994" w:type="dxa"/>
            <w:noWrap w:val="0"/>
            <w:vAlign w:val="top"/>
          </w:tcPr>
          <w:p>
            <w:pPr>
              <w:jc w:val="center"/>
              <w:rPr>
                <w:b/>
                <w:bCs/>
                <w:color w:val="auto"/>
                <w:lang w:val="ru-RU"/>
              </w:rPr>
            </w:pPr>
            <w:r>
              <w:rPr>
                <w:b/>
                <w:bCs/>
                <w:color w:val="auto"/>
                <w:lang w:val="ru-RU"/>
              </w:rPr>
              <w:t>-</w:t>
            </w:r>
          </w:p>
        </w:tc>
        <w:tc>
          <w:tcPr>
            <w:tcW w:w="947" w:type="dxa"/>
            <w:noWrap w:val="0"/>
            <w:vAlign w:val="top"/>
          </w:tcPr>
          <w:p>
            <w:pPr>
              <w:jc w:val="center"/>
              <w:rPr>
                <w:b/>
                <w:bCs/>
                <w:color w:val="auto"/>
              </w:rPr>
            </w:pPr>
          </w:p>
        </w:tc>
        <w:tc>
          <w:tcPr>
            <w:tcW w:w="994" w:type="dxa"/>
            <w:noWrap w:val="0"/>
            <w:vAlign w:val="top"/>
          </w:tcPr>
          <w:p>
            <w:pPr>
              <w:jc w:val="center"/>
              <w:rPr>
                <w:b/>
                <w:bCs/>
                <w:color w:val="auto"/>
                <w:lang w:val="ru-RU"/>
              </w:rPr>
            </w:pPr>
            <w:r>
              <w:rPr>
                <w:b/>
                <w:bCs/>
                <w:color w:val="auto"/>
                <w:lang w:val="ru-RU"/>
              </w:rPr>
              <w:t>1</w:t>
            </w:r>
          </w:p>
        </w:tc>
        <w:tc>
          <w:tcPr>
            <w:tcW w:w="1204" w:type="dxa"/>
            <w:noWrap w:val="0"/>
            <w:vAlign w:val="top"/>
          </w:tcPr>
          <w:p>
            <w:pPr>
              <w:jc w:val="center"/>
              <w:rPr>
                <w:b/>
                <w:bCs/>
                <w:color w:val="auto"/>
                <w:lang w:val="ru-RU"/>
              </w:rPr>
            </w:pPr>
          </w:p>
        </w:tc>
        <w:tc>
          <w:tcPr>
            <w:tcW w:w="1481" w:type="dxa"/>
            <w:noWrap w:val="0"/>
            <w:vAlign w:val="top"/>
          </w:tcPr>
          <w:p>
            <w:pPr>
              <w:ind w:firstLine="330" w:firstLineChars="150"/>
              <w:jc w:val="both"/>
              <w:rPr>
                <w:b/>
                <w:bCs/>
                <w:color w:val="auto"/>
                <w:lang w:val="ru-RU"/>
              </w:rPr>
            </w:pPr>
            <w:r>
              <w:rPr>
                <w:b/>
                <w:bCs/>
                <w:color w:val="auto"/>
                <w:lang w:val="ru-RU"/>
              </w:rPr>
              <w:t>34</w:t>
            </w:r>
            <w:r>
              <w:rPr>
                <w:b/>
                <w:bCs/>
                <w:color w:val="auto"/>
              </w:rPr>
              <w:t>/</w:t>
            </w:r>
            <w:r>
              <w:rPr>
                <w:b/>
                <w:bCs/>
                <w:color w:val="auto"/>
                <w:lang w:val="ru-RU"/>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trPr>
        <w:tc>
          <w:tcPr>
            <w:tcW w:w="4594" w:type="dxa"/>
            <w:gridSpan w:val="2"/>
            <w:noWrap w:val="0"/>
            <w:vAlign w:val="top"/>
          </w:tcPr>
          <w:p>
            <w:pPr>
              <w:rPr>
                <w:bCs/>
                <w:i/>
                <w:color w:val="auto"/>
                <w:lang w:val="ru-RU"/>
              </w:rPr>
            </w:pPr>
            <w:r>
              <w:rPr>
                <w:bCs/>
                <w:i/>
                <w:color w:val="auto"/>
                <w:lang w:val="ru-RU"/>
              </w:rPr>
              <w:t xml:space="preserve">Внеурочная деятельность </w:t>
            </w:r>
          </w:p>
        </w:tc>
        <w:tc>
          <w:tcPr>
            <w:tcW w:w="994" w:type="dxa"/>
            <w:noWrap w:val="0"/>
            <w:vAlign w:val="top"/>
          </w:tcPr>
          <w:p>
            <w:pPr>
              <w:jc w:val="center"/>
              <w:rPr>
                <w:b/>
                <w:bCs/>
                <w:color w:val="auto"/>
                <w:lang w:val="ru-RU"/>
              </w:rPr>
            </w:pPr>
          </w:p>
        </w:tc>
        <w:tc>
          <w:tcPr>
            <w:tcW w:w="947" w:type="dxa"/>
            <w:noWrap w:val="0"/>
            <w:vAlign w:val="top"/>
          </w:tcPr>
          <w:p>
            <w:pPr>
              <w:jc w:val="center"/>
              <w:rPr>
                <w:b/>
                <w:bCs/>
                <w:color w:val="auto"/>
              </w:rPr>
            </w:pPr>
          </w:p>
        </w:tc>
        <w:tc>
          <w:tcPr>
            <w:tcW w:w="994" w:type="dxa"/>
            <w:noWrap w:val="0"/>
            <w:vAlign w:val="top"/>
          </w:tcPr>
          <w:p>
            <w:pPr>
              <w:jc w:val="center"/>
              <w:rPr>
                <w:b/>
                <w:bCs/>
                <w:color w:val="auto"/>
                <w:lang w:val="ru-RU"/>
              </w:rPr>
            </w:pPr>
            <w:r>
              <w:rPr>
                <w:b/>
                <w:bCs/>
                <w:color w:val="auto"/>
                <w:lang w:val="ru-RU"/>
              </w:rPr>
              <w:t>2</w:t>
            </w:r>
          </w:p>
        </w:tc>
        <w:tc>
          <w:tcPr>
            <w:tcW w:w="1204" w:type="dxa"/>
            <w:noWrap w:val="0"/>
            <w:vAlign w:val="top"/>
          </w:tcPr>
          <w:p>
            <w:pPr>
              <w:jc w:val="center"/>
              <w:rPr>
                <w:b/>
                <w:bCs/>
                <w:color w:val="auto"/>
                <w:lang w:val="ru-RU"/>
              </w:rPr>
            </w:pPr>
          </w:p>
        </w:tc>
        <w:tc>
          <w:tcPr>
            <w:tcW w:w="1481" w:type="dxa"/>
            <w:noWrap w:val="0"/>
            <w:vAlign w:val="top"/>
          </w:tcPr>
          <w:p>
            <w:pPr>
              <w:ind w:firstLine="330" w:firstLineChars="150"/>
              <w:jc w:val="both"/>
              <w:rPr>
                <w:b/>
                <w:bCs/>
                <w:color w:val="auto"/>
                <w:lang w:val="ru-RU"/>
              </w:rPr>
            </w:pPr>
            <w:r>
              <w:rPr>
                <w:b/>
                <w:bCs/>
                <w:color w:val="auto"/>
                <w:lang w:val="ru-RU"/>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trPr>
        <w:tc>
          <w:tcPr>
            <w:tcW w:w="4594" w:type="dxa"/>
            <w:gridSpan w:val="2"/>
            <w:noWrap w:val="0"/>
            <w:vAlign w:val="top"/>
          </w:tcPr>
          <w:p>
            <w:pPr>
              <w:rPr>
                <w:bCs/>
                <w:i/>
                <w:color w:val="auto"/>
                <w:lang w:val="ru-RU"/>
              </w:rPr>
            </w:pPr>
            <w:r>
              <w:rPr>
                <w:b/>
                <w:bCs w:val="0"/>
                <w:i/>
                <w:color w:val="auto"/>
                <w:lang w:val="ru-RU"/>
              </w:rPr>
              <w:t>Итого:</w:t>
            </w:r>
          </w:p>
        </w:tc>
        <w:tc>
          <w:tcPr>
            <w:tcW w:w="994" w:type="dxa"/>
            <w:noWrap w:val="0"/>
            <w:vAlign w:val="top"/>
          </w:tcPr>
          <w:p>
            <w:pPr>
              <w:jc w:val="center"/>
              <w:rPr>
                <w:b/>
                <w:bCs/>
                <w:color w:val="auto"/>
                <w:lang w:val="ru-RU"/>
              </w:rPr>
            </w:pPr>
          </w:p>
        </w:tc>
        <w:tc>
          <w:tcPr>
            <w:tcW w:w="947" w:type="dxa"/>
            <w:noWrap w:val="0"/>
            <w:vAlign w:val="top"/>
          </w:tcPr>
          <w:p>
            <w:pPr>
              <w:jc w:val="center"/>
              <w:rPr>
                <w:b/>
                <w:bCs/>
                <w:color w:val="auto"/>
              </w:rPr>
            </w:pPr>
          </w:p>
        </w:tc>
        <w:tc>
          <w:tcPr>
            <w:tcW w:w="994" w:type="dxa"/>
            <w:noWrap w:val="0"/>
            <w:vAlign w:val="top"/>
          </w:tcPr>
          <w:p>
            <w:pPr>
              <w:jc w:val="center"/>
              <w:rPr>
                <w:b/>
                <w:bCs/>
                <w:color w:val="auto"/>
                <w:lang w:val="ru-RU"/>
              </w:rPr>
            </w:pPr>
            <w:r>
              <w:rPr>
                <w:b/>
                <w:bCs/>
                <w:color w:val="auto"/>
                <w:lang w:val="ru-RU"/>
              </w:rPr>
              <w:t>28</w:t>
            </w:r>
          </w:p>
        </w:tc>
        <w:tc>
          <w:tcPr>
            <w:tcW w:w="1204" w:type="dxa"/>
            <w:noWrap w:val="0"/>
            <w:vAlign w:val="top"/>
          </w:tcPr>
          <w:p>
            <w:pPr>
              <w:jc w:val="center"/>
              <w:rPr>
                <w:b/>
                <w:bCs/>
                <w:color w:val="auto"/>
                <w:lang w:val="ru-RU"/>
              </w:rPr>
            </w:pPr>
            <w:r>
              <w:rPr>
                <w:b/>
                <w:bCs/>
                <w:color w:val="auto"/>
                <w:lang w:val="ru-RU"/>
              </w:rPr>
              <w:t>26</w:t>
            </w:r>
          </w:p>
        </w:tc>
        <w:tc>
          <w:tcPr>
            <w:tcW w:w="1481" w:type="dxa"/>
            <w:noWrap w:val="0"/>
            <w:vAlign w:val="top"/>
          </w:tcPr>
          <w:p>
            <w:pPr>
              <w:ind w:firstLine="330" w:firstLineChars="150"/>
              <w:jc w:val="both"/>
              <w:rPr>
                <w:b/>
                <w:bCs/>
                <w:color w:val="auto"/>
                <w:lang w:val="ru-RU"/>
              </w:rPr>
            </w:pPr>
            <w:r>
              <w:rPr>
                <w:b/>
                <w:bCs/>
                <w:color w:val="auto"/>
                <w:lang w:val="ru-RU"/>
              </w:rPr>
              <w:t>54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4594" w:type="dxa"/>
            <w:gridSpan w:val="2"/>
            <w:noWrap w:val="0"/>
            <w:vAlign w:val="top"/>
          </w:tcPr>
          <w:p>
            <w:pPr>
              <w:rPr>
                <w:b/>
                <w:bCs/>
                <w:color w:val="auto"/>
              </w:rPr>
            </w:pPr>
            <w:r>
              <w:rPr>
                <w:b/>
                <w:bCs/>
                <w:color w:val="auto"/>
              </w:rPr>
              <w:t>Максимально допустимая недельная нагрузка</w:t>
            </w:r>
          </w:p>
        </w:tc>
        <w:tc>
          <w:tcPr>
            <w:tcW w:w="994" w:type="dxa"/>
            <w:noWrap w:val="0"/>
            <w:vAlign w:val="top"/>
          </w:tcPr>
          <w:p>
            <w:pPr>
              <w:jc w:val="both"/>
              <w:rPr>
                <w:b/>
                <w:bCs/>
                <w:color w:val="auto"/>
                <w:lang w:val="ru-RU"/>
              </w:rPr>
            </w:pPr>
            <w:r>
              <w:rPr>
                <w:b/>
                <w:bCs/>
                <w:color w:val="auto"/>
                <w:lang w:val="ru-RU"/>
              </w:rPr>
              <w:t>-</w:t>
            </w:r>
          </w:p>
        </w:tc>
        <w:tc>
          <w:tcPr>
            <w:tcW w:w="947" w:type="dxa"/>
            <w:noWrap w:val="0"/>
            <w:vAlign w:val="top"/>
          </w:tcPr>
          <w:p>
            <w:pPr>
              <w:jc w:val="center"/>
              <w:rPr>
                <w:b/>
                <w:bCs/>
                <w:color w:val="auto"/>
              </w:rPr>
            </w:pPr>
          </w:p>
        </w:tc>
        <w:tc>
          <w:tcPr>
            <w:tcW w:w="994" w:type="dxa"/>
            <w:noWrap w:val="0"/>
            <w:vAlign w:val="top"/>
          </w:tcPr>
          <w:p>
            <w:pPr>
              <w:jc w:val="center"/>
              <w:rPr>
                <w:b/>
                <w:bCs/>
                <w:color w:val="auto"/>
                <w:lang w:val="ru-RU"/>
              </w:rPr>
            </w:pPr>
            <w:r>
              <w:rPr>
                <w:b/>
                <w:bCs/>
                <w:color w:val="auto"/>
                <w:lang w:val="ru-RU"/>
              </w:rPr>
              <w:t>884/28</w:t>
            </w:r>
          </w:p>
        </w:tc>
        <w:tc>
          <w:tcPr>
            <w:tcW w:w="1204" w:type="dxa"/>
            <w:noWrap w:val="0"/>
            <w:vAlign w:val="top"/>
          </w:tcPr>
          <w:p>
            <w:pPr>
              <w:jc w:val="center"/>
              <w:rPr>
                <w:b/>
                <w:bCs/>
                <w:color w:val="auto"/>
              </w:rPr>
            </w:pPr>
            <w:r>
              <w:rPr>
                <w:b/>
                <w:bCs/>
                <w:color w:val="auto"/>
                <w:lang w:val="ru-RU"/>
              </w:rPr>
              <w:t>884/26</w:t>
            </w:r>
          </w:p>
        </w:tc>
        <w:tc>
          <w:tcPr>
            <w:tcW w:w="1481" w:type="dxa"/>
            <w:noWrap w:val="0"/>
            <w:vAlign w:val="top"/>
          </w:tcPr>
          <w:p>
            <w:pPr>
              <w:jc w:val="center"/>
              <w:rPr>
                <w:b/>
                <w:bCs/>
                <w:color w:val="auto"/>
                <w:lang w:val="ru-RU"/>
              </w:rPr>
            </w:pPr>
            <w:r>
              <w:rPr>
                <w:b/>
                <w:bCs/>
                <w:color w:val="auto"/>
                <w:lang w:val="ru-RU"/>
              </w:rPr>
              <w:t>1768</w:t>
            </w:r>
            <w:r>
              <w:rPr>
                <w:b/>
                <w:bCs/>
                <w:color w:val="auto"/>
              </w:rPr>
              <w:t>/</w:t>
            </w:r>
            <w:r>
              <w:rPr>
                <w:b/>
                <w:bCs/>
                <w:color w:val="auto"/>
                <w:lang w:val="ru-RU"/>
              </w:rPr>
              <w:t>54</w:t>
            </w:r>
          </w:p>
        </w:tc>
      </w:tr>
    </w:tbl>
    <w:p>
      <w:pPr>
        <w:jc w:val="center"/>
        <w:rPr>
          <w:b/>
          <w:color w:val="0000FF"/>
        </w:rPr>
      </w:pPr>
    </w:p>
    <w:p>
      <w:pPr>
        <w:jc w:val="center"/>
        <w:rPr>
          <w:b/>
        </w:rPr>
      </w:pPr>
    </w:p>
    <w:p>
      <w:pPr>
        <w:jc w:val="center"/>
        <w:rPr>
          <w:b/>
        </w:rPr>
      </w:pPr>
    </w:p>
    <w:p>
      <w:pPr>
        <w:jc w:val="center"/>
        <w:rPr>
          <w:b/>
        </w:rPr>
      </w:pPr>
    </w:p>
    <w:p>
      <w:pPr>
        <w:jc w:val="center"/>
        <w:rPr>
          <w:b/>
        </w:rPr>
      </w:pPr>
    </w:p>
    <w:p>
      <w:pPr>
        <w:jc w:val="center"/>
        <w:rPr>
          <w:b/>
        </w:rPr>
      </w:pPr>
    </w:p>
    <w:p>
      <w:pPr>
        <w:jc w:val="center"/>
        <w:rPr>
          <w:b/>
        </w:rPr>
      </w:pPr>
    </w:p>
    <w:p>
      <w:pPr>
        <w:jc w:val="center"/>
        <w:rPr>
          <w:b/>
        </w:rPr>
      </w:pPr>
    </w:p>
    <w:p>
      <w:pPr>
        <w:jc w:val="center"/>
        <w:rPr>
          <w:b/>
        </w:rPr>
      </w:pPr>
    </w:p>
    <w:p>
      <w:pPr>
        <w:jc w:val="center"/>
        <w:rPr>
          <w:b/>
        </w:rPr>
      </w:pPr>
      <w:r>
        <w:rPr>
          <w:b/>
        </w:rPr>
        <w:t>Учебный план</w:t>
      </w:r>
    </w:p>
    <w:p>
      <w:pPr>
        <w:jc w:val="center"/>
        <w:rPr>
          <w:b/>
          <w:lang w:val="ru-RU"/>
        </w:rPr>
      </w:pPr>
      <w:r>
        <w:rPr>
          <w:b/>
        </w:rPr>
        <w:t>5-</w:t>
      </w:r>
      <w:r>
        <w:rPr>
          <w:b/>
          <w:lang w:val="ru-RU"/>
        </w:rPr>
        <w:t>9</w:t>
      </w:r>
      <w:r>
        <w:rPr>
          <w:b/>
        </w:rPr>
        <w:t xml:space="preserve"> классов МБОУ «Андреевская основная общеобразовательная школа» Нурлатского муниципального района Республики Татарстан  в соответствии с ФГОС (4 вариант</w:t>
      </w:r>
      <w:r>
        <w:rPr>
          <w:b/>
          <w:lang w:val="ru-RU"/>
        </w:rPr>
        <w:t>)</w:t>
      </w:r>
    </w:p>
    <w:tbl>
      <w:tblPr>
        <w:tblStyle w:val="5"/>
        <w:tblpPr w:leftFromText="180" w:rightFromText="180" w:vertAnchor="text" w:horzAnchor="margin" w:tblpXSpec="center" w:tblpY="14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57"/>
        <w:gridCol w:w="2790"/>
        <w:gridCol w:w="524"/>
        <w:gridCol w:w="720"/>
        <w:gridCol w:w="765"/>
        <w:gridCol w:w="810"/>
        <w:gridCol w:w="840"/>
        <w:gridCol w:w="13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2057" w:type="dxa"/>
            <w:vMerge w:val="restart"/>
            <w:noWrap w:val="0"/>
            <w:vAlign w:val="top"/>
          </w:tcPr>
          <w:p>
            <w:pPr>
              <w:jc w:val="center"/>
              <w:rPr>
                <w:b/>
                <w:bCs/>
              </w:rPr>
            </w:pPr>
            <w:r>
              <w:rPr>
                <w:b/>
                <w:bCs/>
              </w:rPr>
              <w:t>Предметные области</w:t>
            </w:r>
          </w:p>
        </w:tc>
        <w:tc>
          <w:tcPr>
            <w:tcW w:w="2790" w:type="dxa"/>
            <w:vMerge w:val="restart"/>
            <w:tcBorders>
              <w:tr2bl w:val="single" w:color="auto" w:sz="4" w:space="0"/>
            </w:tcBorders>
            <w:noWrap w:val="0"/>
            <w:vAlign w:val="top"/>
          </w:tcPr>
          <w:p>
            <w:pPr>
              <w:jc w:val="center"/>
              <w:rPr>
                <w:b/>
                <w:bCs/>
              </w:rPr>
            </w:pPr>
            <w:r>
              <w:rPr>
                <w:b/>
                <w:bCs/>
              </w:rPr>
              <w:t>Учебные предметы</w:t>
            </w:r>
          </w:p>
          <w:p>
            <w:pPr>
              <w:jc w:val="center"/>
              <w:rPr>
                <w:b/>
                <w:bCs/>
              </w:rPr>
            </w:pPr>
            <w:r>
              <w:rPr>
                <w:b/>
                <w:bCs/>
              </w:rPr>
              <w:t>классы</w:t>
            </w:r>
          </w:p>
        </w:tc>
        <w:tc>
          <w:tcPr>
            <w:tcW w:w="4986" w:type="dxa"/>
            <w:gridSpan w:val="6"/>
            <w:noWrap w:val="0"/>
            <w:vAlign w:val="top"/>
          </w:tcPr>
          <w:p>
            <w:pPr>
              <w:jc w:val="center"/>
              <w:rPr>
                <w:b/>
                <w:bCs/>
              </w:rPr>
            </w:pPr>
            <w:r>
              <w:rPr>
                <w:b/>
                <w:bCs/>
              </w:rPr>
              <w:t xml:space="preserve"> </w:t>
            </w:r>
          </w:p>
          <w:p>
            <w:pPr>
              <w:jc w:val="center"/>
              <w:rPr>
                <w:b/>
                <w:bCs/>
              </w:rPr>
            </w:pPr>
            <w:r>
              <w:rPr>
                <w:b/>
                <w:bCs/>
              </w:rPr>
              <w:t>классы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2057" w:type="dxa"/>
            <w:vMerge w:val="continue"/>
            <w:noWrap w:val="0"/>
            <w:vAlign w:val="top"/>
          </w:tcPr>
          <w:p>
            <w:pPr>
              <w:jc w:val="center"/>
              <w:rPr>
                <w:b/>
                <w:bCs/>
              </w:rPr>
            </w:pPr>
          </w:p>
        </w:tc>
        <w:tc>
          <w:tcPr>
            <w:tcW w:w="2790" w:type="dxa"/>
            <w:vMerge w:val="continue"/>
            <w:noWrap w:val="0"/>
            <w:vAlign w:val="top"/>
          </w:tcPr>
          <w:p>
            <w:pPr>
              <w:jc w:val="center"/>
              <w:rPr>
                <w:b/>
                <w:bCs/>
              </w:rPr>
            </w:pPr>
          </w:p>
        </w:tc>
        <w:tc>
          <w:tcPr>
            <w:tcW w:w="524" w:type="dxa"/>
            <w:noWrap w:val="0"/>
            <w:vAlign w:val="top"/>
          </w:tcPr>
          <w:p>
            <w:pPr>
              <w:jc w:val="center"/>
              <w:rPr>
                <w:b/>
                <w:bCs/>
              </w:rPr>
            </w:pPr>
            <w:r>
              <w:rPr>
                <w:b/>
                <w:bCs/>
              </w:rPr>
              <w:t>5</w:t>
            </w:r>
          </w:p>
        </w:tc>
        <w:tc>
          <w:tcPr>
            <w:tcW w:w="720" w:type="dxa"/>
            <w:noWrap w:val="0"/>
            <w:vAlign w:val="top"/>
          </w:tcPr>
          <w:p>
            <w:pPr>
              <w:jc w:val="center"/>
              <w:rPr>
                <w:b/>
                <w:bCs/>
              </w:rPr>
            </w:pPr>
            <w:r>
              <w:rPr>
                <w:b/>
                <w:bCs/>
              </w:rPr>
              <w:t>6</w:t>
            </w:r>
          </w:p>
        </w:tc>
        <w:tc>
          <w:tcPr>
            <w:tcW w:w="765" w:type="dxa"/>
            <w:noWrap w:val="0"/>
            <w:vAlign w:val="top"/>
          </w:tcPr>
          <w:p>
            <w:pPr>
              <w:jc w:val="center"/>
              <w:rPr>
                <w:b/>
                <w:bCs/>
              </w:rPr>
            </w:pPr>
            <w:r>
              <w:rPr>
                <w:b/>
                <w:bCs/>
              </w:rPr>
              <w:t>7</w:t>
            </w:r>
          </w:p>
        </w:tc>
        <w:tc>
          <w:tcPr>
            <w:tcW w:w="810" w:type="dxa"/>
            <w:noWrap w:val="0"/>
            <w:vAlign w:val="top"/>
          </w:tcPr>
          <w:p>
            <w:pPr>
              <w:jc w:val="center"/>
              <w:rPr>
                <w:b/>
                <w:bCs/>
              </w:rPr>
            </w:pPr>
            <w:r>
              <w:rPr>
                <w:b/>
                <w:bCs/>
              </w:rPr>
              <w:t>8</w:t>
            </w:r>
          </w:p>
        </w:tc>
        <w:tc>
          <w:tcPr>
            <w:tcW w:w="840" w:type="dxa"/>
            <w:noWrap w:val="0"/>
            <w:vAlign w:val="top"/>
          </w:tcPr>
          <w:p>
            <w:pPr>
              <w:jc w:val="center"/>
              <w:rPr>
                <w:b/>
                <w:bCs/>
                <w:lang w:val="ru-RU"/>
              </w:rPr>
            </w:pPr>
            <w:r>
              <w:rPr>
                <w:b/>
                <w:bCs/>
                <w:lang w:val="ru-RU"/>
              </w:rPr>
              <w:t>9</w:t>
            </w:r>
          </w:p>
        </w:tc>
        <w:tc>
          <w:tcPr>
            <w:tcW w:w="1327" w:type="dxa"/>
            <w:noWrap w:val="0"/>
            <w:vAlign w:val="top"/>
          </w:tcPr>
          <w:p>
            <w:pPr>
              <w:jc w:val="center"/>
              <w:rPr>
                <w:b/>
                <w:bCs/>
              </w:rPr>
            </w:pPr>
            <w:r>
              <w:rPr>
                <w:b/>
                <w:bCs/>
              </w:rPr>
              <w:t>всего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2057" w:type="dxa"/>
            <w:noWrap w:val="0"/>
            <w:vAlign w:val="top"/>
          </w:tcPr>
          <w:p/>
        </w:tc>
        <w:tc>
          <w:tcPr>
            <w:tcW w:w="2790" w:type="dxa"/>
            <w:noWrap w:val="0"/>
            <w:vAlign w:val="top"/>
          </w:tcPr>
          <w:p>
            <w:pPr>
              <w:rPr>
                <w:i/>
              </w:rPr>
            </w:pPr>
            <w:r>
              <w:rPr>
                <w:i/>
              </w:rPr>
              <w:t>Обязательная часть</w:t>
            </w:r>
          </w:p>
        </w:tc>
        <w:tc>
          <w:tcPr>
            <w:tcW w:w="524" w:type="dxa"/>
            <w:noWrap w:val="0"/>
            <w:vAlign w:val="top"/>
          </w:tcPr>
          <w:p>
            <w:pPr>
              <w:jc w:val="center"/>
            </w:pPr>
          </w:p>
        </w:tc>
        <w:tc>
          <w:tcPr>
            <w:tcW w:w="720" w:type="dxa"/>
            <w:noWrap w:val="0"/>
            <w:vAlign w:val="top"/>
          </w:tcPr>
          <w:p>
            <w:pPr>
              <w:jc w:val="center"/>
            </w:pPr>
          </w:p>
        </w:tc>
        <w:tc>
          <w:tcPr>
            <w:tcW w:w="765" w:type="dxa"/>
            <w:noWrap w:val="0"/>
            <w:vAlign w:val="top"/>
          </w:tcPr>
          <w:p>
            <w:pPr>
              <w:jc w:val="center"/>
            </w:pPr>
          </w:p>
        </w:tc>
        <w:tc>
          <w:tcPr>
            <w:tcW w:w="810" w:type="dxa"/>
            <w:noWrap w:val="0"/>
            <w:vAlign w:val="top"/>
          </w:tcPr>
          <w:p>
            <w:pPr>
              <w:jc w:val="center"/>
            </w:pPr>
          </w:p>
        </w:tc>
        <w:tc>
          <w:tcPr>
            <w:tcW w:w="840" w:type="dxa"/>
            <w:noWrap w:val="0"/>
            <w:vAlign w:val="top"/>
          </w:tcPr>
          <w:p>
            <w:pPr>
              <w:jc w:val="center"/>
              <w:rPr>
                <w:b/>
                <w:bCs/>
              </w:rPr>
            </w:pPr>
          </w:p>
        </w:tc>
        <w:tc>
          <w:tcPr>
            <w:tcW w:w="1327" w:type="dxa"/>
            <w:noWrap w:val="0"/>
            <w:vAlign w:val="top"/>
          </w:tcPr>
          <w:p>
            <w:pPr>
              <w:jc w:val="center"/>
              <w:rPr>
                <w:b/>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trPr>
        <w:tc>
          <w:tcPr>
            <w:tcW w:w="2057" w:type="dxa"/>
            <w:vMerge w:val="restart"/>
            <w:noWrap w:val="0"/>
            <w:vAlign w:val="top"/>
          </w:tcPr>
          <w:p>
            <w:r>
              <w:t>Русский язык и литература</w:t>
            </w:r>
          </w:p>
          <w:p/>
        </w:tc>
        <w:tc>
          <w:tcPr>
            <w:tcW w:w="2790" w:type="dxa"/>
            <w:noWrap w:val="0"/>
            <w:vAlign w:val="top"/>
          </w:tcPr>
          <w:p>
            <w:pPr>
              <w:rPr>
                <w:color w:val="auto"/>
              </w:rPr>
            </w:pPr>
            <w:r>
              <w:rPr>
                <w:color w:val="auto"/>
              </w:rPr>
              <w:t>Русский язык</w:t>
            </w:r>
          </w:p>
        </w:tc>
        <w:tc>
          <w:tcPr>
            <w:tcW w:w="524" w:type="dxa"/>
            <w:noWrap w:val="0"/>
            <w:vAlign w:val="top"/>
          </w:tcPr>
          <w:p>
            <w:pPr>
              <w:jc w:val="center"/>
            </w:pPr>
            <w:r>
              <w:t>5</w:t>
            </w:r>
          </w:p>
        </w:tc>
        <w:tc>
          <w:tcPr>
            <w:tcW w:w="720" w:type="dxa"/>
            <w:noWrap w:val="0"/>
            <w:vAlign w:val="top"/>
          </w:tcPr>
          <w:p>
            <w:pPr>
              <w:jc w:val="center"/>
            </w:pPr>
            <w:r>
              <w:t>6</w:t>
            </w:r>
          </w:p>
        </w:tc>
        <w:tc>
          <w:tcPr>
            <w:tcW w:w="765" w:type="dxa"/>
            <w:noWrap w:val="0"/>
            <w:vAlign w:val="top"/>
          </w:tcPr>
          <w:p>
            <w:pPr>
              <w:jc w:val="center"/>
            </w:pPr>
            <w:r>
              <w:t>4</w:t>
            </w:r>
          </w:p>
        </w:tc>
        <w:tc>
          <w:tcPr>
            <w:tcW w:w="810" w:type="dxa"/>
            <w:noWrap w:val="0"/>
            <w:vAlign w:val="top"/>
          </w:tcPr>
          <w:p>
            <w:pPr>
              <w:jc w:val="center"/>
            </w:pPr>
            <w:r>
              <w:t>3</w:t>
            </w:r>
          </w:p>
        </w:tc>
        <w:tc>
          <w:tcPr>
            <w:tcW w:w="840" w:type="dxa"/>
            <w:noWrap w:val="0"/>
            <w:vAlign w:val="top"/>
          </w:tcPr>
          <w:p>
            <w:pPr>
              <w:jc w:val="center"/>
              <w:rPr>
                <w:b w:val="0"/>
                <w:bCs w:val="0"/>
                <w:lang w:val="ru-RU"/>
              </w:rPr>
            </w:pPr>
            <w:r>
              <w:rPr>
                <w:b w:val="0"/>
                <w:bCs w:val="0"/>
                <w:lang w:val="ru-RU"/>
              </w:rPr>
              <w:t>3</w:t>
            </w:r>
          </w:p>
        </w:tc>
        <w:tc>
          <w:tcPr>
            <w:tcW w:w="1327" w:type="dxa"/>
            <w:noWrap w:val="0"/>
            <w:vAlign w:val="top"/>
          </w:tcPr>
          <w:p>
            <w:pPr>
              <w:jc w:val="center"/>
              <w:rPr>
                <w:b/>
                <w:bCs/>
                <w:lang w:val="ru-RU"/>
              </w:rPr>
            </w:pPr>
            <w:r>
              <w:rPr>
                <w:b/>
                <w:bCs/>
                <w:lang w:val="ru-RU"/>
              </w:rPr>
              <w:t>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2057" w:type="dxa"/>
            <w:vMerge w:val="continue"/>
            <w:noWrap w:val="0"/>
            <w:vAlign w:val="top"/>
          </w:tcPr>
          <w:p/>
        </w:tc>
        <w:tc>
          <w:tcPr>
            <w:tcW w:w="2790" w:type="dxa"/>
            <w:noWrap w:val="0"/>
            <w:vAlign w:val="top"/>
          </w:tcPr>
          <w:p>
            <w:pPr>
              <w:rPr>
                <w:color w:val="auto"/>
              </w:rPr>
            </w:pPr>
            <w:r>
              <w:rPr>
                <w:color w:val="auto"/>
              </w:rPr>
              <w:t>Литература</w:t>
            </w:r>
          </w:p>
        </w:tc>
        <w:tc>
          <w:tcPr>
            <w:tcW w:w="524" w:type="dxa"/>
            <w:noWrap w:val="0"/>
            <w:vAlign w:val="top"/>
          </w:tcPr>
          <w:p>
            <w:pPr>
              <w:jc w:val="center"/>
            </w:pPr>
            <w:r>
              <w:t>3</w:t>
            </w:r>
          </w:p>
        </w:tc>
        <w:tc>
          <w:tcPr>
            <w:tcW w:w="720" w:type="dxa"/>
            <w:noWrap w:val="0"/>
            <w:vAlign w:val="top"/>
          </w:tcPr>
          <w:p>
            <w:pPr>
              <w:jc w:val="center"/>
            </w:pPr>
            <w:r>
              <w:t>3</w:t>
            </w:r>
          </w:p>
        </w:tc>
        <w:tc>
          <w:tcPr>
            <w:tcW w:w="765" w:type="dxa"/>
            <w:noWrap w:val="0"/>
            <w:vAlign w:val="top"/>
          </w:tcPr>
          <w:p>
            <w:pPr>
              <w:jc w:val="center"/>
            </w:pPr>
            <w:r>
              <w:t>2</w:t>
            </w:r>
          </w:p>
        </w:tc>
        <w:tc>
          <w:tcPr>
            <w:tcW w:w="810" w:type="dxa"/>
            <w:noWrap w:val="0"/>
            <w:vAlign w:val="top"/>
          </w:tcPr>
          <w:p>
            <w:pPr>
              <w:jc w:val="center"/>
            </w:pPr>
            <w:r>
              <w:t>2</w:t>
            </w:r>
          </w:p>
        </w:tc>
        <w:tc>
          <w:tcPr>
            <w:tcW w:w="840" w:type="dxa"/>
            <w:noWrap w:val="0"/>
            <w:vAlign w:val="top"/>
          </w:tcPr>
          <w:p>
            <w:pPr>
              <w:jc w:val="center"/>
              <w:rPr>
                <w:b w:val="0"/>
                <w:bCs w:val="0"/>
                <w:lang w:val="ru-RU"/>
              </w:rPr>
            </w:pPr>
            <w:r>
              <w:rPr>
                <w:b w:val="0"/>
                <w:bCs w:val="0"/>
                <w:lang w:val="ru-RU"/>
              </w:rPr>
              <w:t>3</w:t>
            </w:r>
          </w:p>
        </w:tc>
        <w:tc>
          <w:tcPr>
            <w:tcW w:w="1327" w:type="dxa"/>
            <w:noWrap w:val="0"/>
            <w:vAlign w:val="top"/>
          </w:tcPr>
          <w:p>
            <w:pPr>
              <w:jc w:val="center"/>
              <w:rPr>
                <w:b/>
                <w:bCs/>
                <w:lang w:val="ru-RU"/>
              </w:rPr>
            </w:pPr>
            <w:r>
              <w:rPr>
                <w:b/>
                <w:bCs/>
                <w:lang w:val="ru-RU"/>
              </w:rPr>
              <w:t>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3" w:hRule="atLeast"/>
        </w:trPr>
        <w:tc>
          <w:tcPr>
            <w:tcW w:w="2057" w:type="dxa"/>
            <w:vMerge w:val="restart"/>
            <w:noWrap w:val="0"/>
            <w:vAlign w:val="top"/>
          </w:tcPr>
          <w:p>
            <w:r>
              <w:t>Родной язык и литература</w:t>
            </w:r>
          </w:p>
        </w:tc>
        <w:tc>
          <w:tcPr>
            <w:tcW w:w="2790" w:type="dxa"/>
            <w:noWrap w:val="0"/>
            <w:vAlign w:val="top"/>
          </w:tcPr>
          <w:p>
            <w:pPr>
              <w:rPr>
                <w:color w:val="auto"/>
              </w:rPr>
            </w:pPr>
            <w:r>
              <w:rPr>
                <w:color w:val="auto"/>
              </w:rPr>
              <w:t xml:space="preserve">Родной язык </w:t>
            </w:r>
          </w:p>
        </w:tc>
        <w:tc>
          <w:tcPr>
            <w:tcW w:w="524" w:type="dxa"/>
            <w:noWrap w:val="0"/>
            <w:vAlign w:val="top"/>
          </w:tcPr>
          <w:p>
            <w:pPr>
              <w:jc w:val="center"/>
            </w:pPr>
            <w:r>
              <w:t>2</w:t>
            </w:r>
          </w:p>
        </w:tc>
        <w:tc>
          <w:tcPr>
            <w:tcW w:w="720" w:type="dxa"/>
            <w:noWrap w:val="0"/>
            <w:vAlign w:val="top"/>
          </w:tcPr>
          <w:p>
            <w:pPr>
              <w:jc w:val="center"/>
            </w:pPr>
            <w:r>
              <w:t>2</w:t>
            </w:r>
          </w:p>
        </w:tc>
        <w:tc>
          <w:tcPr>
            <w:tcW w:w="765" w:type="dxa"/>
            <w:noWrap w:val="0"/>
            <w:vAlign w:val="top"/>
          </w:tcPr>
          <w:p>
            <w:pPr>
              <w:jc w:val="center"/>
            </w:pPr>
            <w:r>
              <w:t>2</w:t>
            </w:r>
          </w:p>
        </w:tc>
        <w:tc>
          <w:tcPr>
            <w:tcW w:w="810" w:type="dxa"/>
            <w:noWrap w:val="0"/>
            <w:vAlign w:val="top"/>
          </w:tcPr>
          <w:p>
            <w:pPr>
              <w:jc w:val="center"/>
            </w:pPr>
            <w:r>
              <w:t>2</w:t>
            </w:r>
          </w:p>
        </w:tc>
        <w:tc>
          <w:tcPr>
            <w:tcW w:w="840" w:type="dxa"/>
            <w:noWrap w:val="0"/>
            <w:vAlign w:val="top"/>
          </w:tcPr>
          <w:p>
            <w:pPr>
              <w:jc w:val="center"/>
              <w:rPr>
                <w:b w:val="0"/>
                <w:bCs w:val="0"/>
                <w:lang w:val="ru-RU"/>
              </w:rPr>
            </w:pPr>
            <w:r>
              <w:rPr>
                <w:b w:val="0"/>
                <w:bCs w:val="0"/>
                <w:lang w:val="ru-RU"/>
              </w:rPr>
              <w:t>2</w:t>
            </w:r>
          </w:p>
        </w:tc>
        <w:tc>
          <w:tcPr>
            <w:tcW w:w="1327" w:type="dxa"/>
            <w:noWrap w:val="0"/>
            <w:vAlign w:val="top"/>
          </w:tcPr>
          <w:p>
            <w:pPr>
              <w:jc w:val="center"/>
              <w:rPr>
                <w:b/>
                <w:bCs/>
                <w:lang w:val="ru-RU"/>
              </w:rPr>
            </w:pPr>
            <w:r>
              <w:rPr>
                <w:b/>
                <w:bCs/>
                <w:lang w:val="ru-RU"/>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2057" w:type="dxa"/>
            <w:vMerge w:val="continue"/>
            <w:noWrap w:val="0"/>
            <w:vAlign w:val="top"/>
          </w:tcPr>
          <w:p/>
        </w:tc>
        <w:tc>
          <w:tcPr>
            <w:tcW w:w="2790" w:type="dxa"/>
            <w:noWrap w:val="0"/>
            <w:vAlign w:val="top"/>
          </w:tcPr>
          <w:p>
            <w:pPr>
              <w:rPr>
                <w:color w:val="auto"/>
              </w:rPr>
            </w:pPr>
            <w:r>
              <w:rPr>
                <w:color w:val="auto"/>
              </w:rPr>
              <w:t>Родная  литература</w:t>
            </w:r>
          </w:p>
        </w:tc>
        <w:tc>
          <w:tcPr>
            <w:tcW w:w="524" w:type="dxa"/>
            <w:noWrap w:val="0"/>
            <w:vAlign w:val="top"/>
          </w:tcPr>
          <w:p>
            <w:pPr>
              <w:jc w:val="center"/>
            </w:pPr>
            <w:r>
              <w:t>1</w:t>
            </w:r>
          </w:p>
        </w:tc>
        <w:tc>
          <w:tcPr>
            <w:tcW w:w="720" w:type="dxa"/>
            <w:noWrap w:val="0"/>
            <w:vAlign w:val="top"/>
          </w:tcPr>
          <w:p>
            <w:pPr>
              <w:jc w:val="center"/>
            </w:pPr>
            <w:r>
              <w:t>1</w:t>
            </w:r>
          </w:p>
        </w:tc>
        <w:tc>
          <w:tcPr>
            <w:tcW w:w="765" w:type="dxa"/>
            <w:noWrap w:val="0"/>
            <w:vAlign w:val="top"/>
          </w:tcPr>
          <w:p>
            <w:pPr>
              <w:jc w:val="center"/>
            </w:pPr>
            <w:r>
              <w:t>1</w:t>
            </w:r>
          </w:p>
        </w:tc>
        <w:tc>
          <w:tcPr>
            <w:tcW w:w="810" w:type="dxa"/>
            <w:noWrap w:val="0"/>
            <w:vAlign w:val="top"/>
          </w:tcPr>
          <w:p>
            <w:pPr>
              <w:jc w:val="center"/>
            </w:pPr>
            <w:r>
              <w:t>1</w:t>
            </w:r>
          </w:p>
        </w:tc>
        <w:tc>
          <w:tcPr>
            <w:tcW w:w="840" w:type="dxa"/>
            <w:noWrap w:val="0"/>
            <w:vAlign w:val="top"/>
          </w:tcPr>
          <w:p>
            <w:pPr>
              <w:jc w:val="center"/>
              <w:rPr>
                <w:b w:val="0"/>
                <w:bCs w:val="0"/>
                <w:lang w:val="ru-RU"/>
              </w:rPr>
            </w:pPr>
            <w:r>
              <w:rPr>
                <w:b w:val="0"/>
                <w:bCs w:val="0"/>
                <w:lang w:val="ru-RU"/>
              </w:rPr>
              <w:t>1</w:t>
            </w:r>
          </w:p>
        </w:tc>
        <w:tc>
          <w:tcPr>
            <w:tcW w:w="1327" w:type="dxa"/>
            <w:noWrap w:val="0"/>
            <w:vAlign w:val="top"/>
          </w:tcPr>
          <w:p>
            <w:pPr>
              <w:jc w:val="center"/>
              <w:rPr>
                <w:b/>
                <w:bCs/>
                <w:lang w:val="ru-RU"/>
              </w:rPr>
            </w:pPr>
            <w:r>
              <w:rPr>
                <w:b/>
                <w:bCs/>
                <w:lang w:val="ru-RU"/>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4" w:hRule="atLeast"/>
        </w:trPr>
        <w:tc>
          <w:tcPr>
            <w:tcW w:w="2057" w:type="dxa"/>
            <w:vMerge w:val="restart"/>
            <w:noWrap w:val="0"/>
            <w:vAlign w:val="top"/>
          </w:tcPr>
          <w:p>
            <w:r>
              <w:t>Иностранный язык</w:t>
            </w:r>
          </w:p>
        </w:tc>
        <w:tc>
          <w:tcPr>
            <w:tcW w:w="2790" w:type="dxa"/>
            <w:noWrap w:val="0"/>
            <w:vAlign w:val="top"/>
          </w:tcPr>
          <w:p>
            <w:pPr>
              <w:rPr>
                <w:color w:val="auto"/>
              </w:rPr>
            </w:pPr>
            <w:r>
              <w:rPr>
                <w:color w:val="auto"/>
              </w:rPr>
              <w:t>Английский язык</w:t>
            </w:r>
          </w:p>
        </w:tc>
        <w:tc>
          <w:tcPr>
            <w:tcW w:w="524" w:type="dxa"/>
            <w:noWrap w:val="0"/>
            <w:vAlign w:val="top"/>
          </w:tcPr>
          <w:p>
            <w:pPr>
              <w:jc w:val="center"/>
            </w:pPr>
            <w:r>
              <w:t>3</w:t>
            </w:r>
          </w:p>
        </w:tc>
        <w:tc>
          <w:tcPr>
            <w:tcW w:w="720" w:type="dxa"/>
            <w:noWrap w:val="0"/>
            <w:vAlign w:val="top"/>
          </w:tcPr>
          <w:p>
            <w:pPr>
              <w:jc w:val="center"/>
            </w:pPr>
            <w:r>
              <w:t>3</w:t>
            </w:r>
          </w:p>
        </w:tc>
        <w:tc>
          <w:tcPr>
            <w:tcW w:w="765" w:type="dxa"/>
            <w:noWrap w:val="0"/>
            <w:vAlign w:val="top"/>
          </w:tcPr>
          <w:p>
            <w:pPr>
              <w:jc w:val="center"/>
            </w:pPr>
            <w:r>
              <w:t>3</w:t>
            </w:r>
          </w:p>
        </w:tc>
        <w:tc>
          <w:tcPr>
            <w:tcW w:w="810" w:type="dxa"/>
            <w:noWrap w:val="0"/>
            <w:vAlign w:val="top"/>
          </w:tcPr>
          <w:p>
            <w:pPr>
              <w:jc w:val="center"/>
            </w:pPr>
            <w:r>
              <w:t>3</w:t>
            </w:r>
          </w:p>
        </w:tc>
        <w:tc>
          <w:tcPr>
            <w:tcW w:w="840" w:type="dxa"/>
            <w:noWrap w:val="0"/>
            <w:vAlign w:val="top"/>
          </w:tcPr>
          <w:p>
            <w:pPr>
              <w:jc w:val="center"/>
              <w:rPr>
                <w:b w:val="0"/>
                <w:bCs w:val="0"/>
                <w:lang w:val="ru-RU"/>
              </w:rPr>
            </w:pPr>
            <w:r>
              <w:rPr>
                <w:b w:val="0"/>
                <w:bCs w:val="0"/>
                <w:lang w:val="ru-RU"/>
              </w:rPr>
              <w:t>3</w:t>
            </w:r>
          </w:p>
        </w:tc>
        <w:tc>
          <w:tcPr>
            <w:tcW w:w="1327" w:type="dxa"/>
            <w:noWrap w:val="0"/>
            <w:vAlign w:val="top"/>
          </w:tcPr>
          <w:p>
            <w:pPr>
              <w:jc w:val="center"/>
              <w:rPr>
                <w:b/>
                <w:bCs/>
                <w:lang w:val="ru-RU"/>
              </w:rPr>
            </w:pPr>
            <w:r>
              <w:rPr>
                <w:b/>
                <w:bCs/>
                <w:lang w:val="ru-RU"/>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1" w:hRule="atLeast"/>
        </w:trPr>
        <w:tc>
          <w:tcPr>
            <w:tcW w:w="2057" w:type="dxa"/>
            <w:vMerge w:val="continue"/>
            <w:noWrap w:val="0"/>
            <w:vAlign w:val="top"/>
          </w:tcPr>
          <w:p/>
        </w:tc>
        <w:tc>
          <w:tcPr>
            <w:tcW w:w="2790" w:type="dxa"/>
            <w:noWrap w:val="0"/>
            <w:vAlign w:val="top"/>
          </w:tcPr>
          <w:p>
            <w:pPr>
              <w:rPr>
                <w:color w:val="auto"/>
                <w:lang w:val="ru-RU"/>
              </w:rPr>
            </w:pPr>
            <w:r>
              <w:rPr>
                <w:color w:val="auto"/>
                <w:lang w:val="ru-RU"/>
              </w:rPr>
              <w:t>Второй иностранный язык</w:t>
            </w:r>
          </w:p>
        </w:tc>
        <w:tc>
          <w:tcPr>
            <w:tcW w:w="524" w:type="dxa"/>
            <w:noWrap w:val="0"/>
            <w:vAlign w:val="top"/>
          </w:tcPr>
          <w:p>
            <w:pPr>
              <w:jc w:val="center"/>
            </w:pPr>
          </w:p>
        </w:tc>
        <w:tc>
          <w:tcPr>
            <w:tcW w:w="720" w:type="dxa"/>
            <w:noWrap w:val="0"/>
            <w:vAlign w:val="top"/>
          </w:tcPr>
          <w:p>
            <w:pPr>
              <w:jc w:val="center"/>
            </w:pPr>
          </w:p>
        </w:tc>
        <w:tc>
          <w:tcPr>
            <w:tcW w:w="765" w:type="dxa"/>
            <w:noWrap w:val="0"/>
            <w:vAlign w:val="top"/>
          </w:tcPr>
          <w:p>
            <w:pPr>
              <w:jc w:val="center"/>
            </w:pPr>
          </w:p>
        </w:tc>
        <w:tc>
          <w:tcPr>
            <w:tcW w:w="810" w:type="dxa"/>
            <w:noWrap w:val="0"/>
            <w:vAlign w:val="top"/>
          </w:tcPr>
          <w:p>
            <w:pPr>
              <w:jc w:val="center"/>
            </w:pPr>
          </w:p>
        </w:tc>
        <w:tc>
          <w:tcPr>
            <w:tcW w:w="840" w:type="dxa"/>
            <w:noWrap w:val="0"/>
            <w:vAlign w:val="top"/>
          </w:tcPr>
          <w:p>
            <w:pPr>
              <w:jc w:val="center"/>
              <w:rPr>
                <w:b w:val="0"/>
                <w:bCs w:val="0"/>
                <w:lang w:val="ru-RU"/>
              </w:rPr>
            </w:pPr>
            <w:r>
              <w:rPr>
                <w:b w:val="0"/>
                <w:bCs w:val="0"/>
                <w:lang w:val="ru-RU"/>
              </w:rPr>
              <w:t>1</w:t>
            </w:r>
          </w:p>
        </w:tc>
        <w:tc>
          <w:tcPr>
            <w:tcW w:w="1327" w:type="dxa"/>
            <w:noWrap w:val="0"/>
            <w:vAlign w:val="top"/>
          </w:tcPr>
          <w:p>
            <w:pPr>
              <w:jc w:val="center"/>
              <w:rPr>
                <w:b/>
                <w:bCs/>
                <w:lang w:val="ru-RU"/>
              </w:rPr>
            </w:pPr>
            <w:r>
              <w:rPr>
                <w:b/>
                <w:bCs/>
                <w:lang w:val="ru-RU"/>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2057" w:type="dxa"/>
            <w:vMerge w:val="restart"/>
            <w:noWrap w:val="0"/>
            <w:vAlign w:val="top"/>
          </w:tcPr>
          <w:p>
            <w:r>
              <w:t>Математика и информатика</w:t>
            </w:r>
          </w:p>
        </w:tc>
        <w:tc>
          <w:tcPr>
            <w:tcW w:w="2790" w:type="dxa"/>
            <w:noWrap w:val="0"/>
            <w:vAlign w:val="top"/>
          </w:tcPr>
          <w:p>
            <w:pPr>
              <w:rPr>
                <w:color w:val="auto"/>
              </w:rPr>
            </w:pPr>
            <w:r>
              <w:rPr>
                <w:color w:val="auto"/>
              </w:rPr>
              <w:t>Математика</w:t>
            </w:r>
          </w:p>
        </w:tc>
        <w:tc>
          <w:tcPr>
            <w:tcW w:w="524" w:type="dxa"/>
            <w:noWrap w:val="0"/>
            <w:vAlign w:val="top"/>
          </w:tcPr>
          <w:p>
            <w:pPr>
              <w:jc w:val="center"/>
            </w:pPr>
            <w:r>
              <w:t>5</w:t>
            </w:r>
          </w:p>
        </w:tc>
        <w:tc>
          <w:tcPr>
            <w:tcW w:w="720" w:type="dxa"/>
            <w:noWrap w:val="0"/>
            <w:vAlign w:val="top"/>
          </w:tcPr>
          <w:p>
            <w:pPr>
              <w:jc w:val="center"/>
            </w:pPr>
            <w:r>
              <w:t>5</w:t>
            </w:r>
          </w:p>
        </w:tc>
        <w:tc>
          <w:tcPr>
            <w:tcW w:w="765" w:type="dxa"/>
            <w:noWrap w:val="0"/>
            <w:vAlign w:val="top"/>
          </w:tcPr>
          <w:p>
            <w:pPr>
              <w:jc w:val="center"/>
            </w:pPr>
          </w:p>
        </w:tc>
        <w:tc>
          <w:tcPr>
            <w:tcW w:w="810" w:type="dxa"/>
            <w:noWrap w:val="0"/>
            <w:vAlign w:val="top"/>
          </w:tcPr>
          <w:p>
            <w:pPr>
              <w:jc w:val="center"/>
            </w:pPr>
          </w:p>
        </w:tc>
        <w:tc>
          <w:tcPr>
            <w:tcW w:w="840" w:type="dxa"/>
            <w:noWrap w:val="0"/>
            <w:vAlign w:val="top"/>
          </w:tcPr>
          <w:p>
            <w:pPr>
              <w:jc w:val="center"/>
              <w:rPr>
                <w:b w:val="0"/>
                <w:bCs w:val="0"/>
              </w:rPr>
            </w:pPr>
          </w:p>
        </w:tc>
        <w:tc>
          <w:tcPr>
            <w:tcW w:w="1327" w:type="dxa"/>
            <w:noWrap w:val="0"/>
            <w:vAlign w:val="top"/>
          </w:tcPr>
          <w:p>
            <w:pPr>
              <w:jc w:val="center"/>
              <w:rPr>
                <w:b/>
                <w:bCs/>
                <w:lang w:val="ru-RU"/>
              </w:rPr>
            </w:pPr>
            <w:r>
              <w:rPr>
                <w:b/>
                <w:bCs/>
                <w:lang w:val="ru-RU"/>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2057" w:type="dxa"/>
            <w:vMerge w:val="continue"/>
            <w:noWrap w:val="0"/>
            <w:vAlign w:val="top"/>
          </w:tcPr>
          <w:p/>
        </w:tc>
        <w:tc>
          <w:tcPr>
            <w:tcW w:w="2790" w:type="dxa"/>
            <w:noWrap w:val="0"/>
            <w:vAlign w:val="top"/>
          </w:tcPr>
          <w:p>
            <w:pPr>
              <w:rPr>
                <w:color w:val="auto"/>
              </w:rPr>
            </w:pPr>
            <w:r>
              <w:rPr>
                <w:color w:val="auto"/>
              </w:rPr>
              <w:t>Алгебра</w:t>
            </w:r>
          </w:p>
        </w:tc>
        <w:tc>
          <w:tcPr>
            <w:tcW w:w="524" w:type="dxa"/>
            <w:noWrap w:val="0"/>
            <w:vAlign w:val="top"/>
          </w:tcPr>
          <w:p>
            <w:pPr>
              <w:jc w:val="center"/>
            </w:pPr>
          </w:p>
        </w:tc>
        <w:tc>
          <w:tcPr>
            <w:tcW w:w="720" w:type="dxa"/>
            <w:noWrap w:val="0"/>
            <w:vAlign w:val="top"/>
          </w:tcPr>
          <w:p>
            <w:pPr>
              <w:jc w:val="center"/>
            </w:pPr>
          </w:p>
        </w:tc>
        <w:tc>
          <w:tcPr>
            <w:tcW w:w="765" w:type="dxa"/>
            <w:noWrap w:val="0"/>
            <w:vAlign w:val="top"/>
          </w:tcPr>
          <w:p>
            <w:pPr>
              <w:jc w:val="center"/>
            </w:pPr>
            <w:r>
              <w:t>3</w:t>
            </w:r>
          </w:p>
        </w:tc>
        <w:tc>
          <w:tcPr>
            <w:tcW w:w="810" w:type="dxa"/>
            <w:noWrap w:val="0"/>
            <w:vAlign w:val="top"/>
          </w:tcPr>
          <w:p>
            <w:pPr>
              <w:jc w:val="center"/>
            </w:pPr>
            <w:r>
              <w:t>3</w:t>
            </w:r>
          </w:p>
        </w:tc>
        <w:tc>
          <w:tcPr>
            <w:tcW w:w="840" w:type="dxa"/>
            <w:noWrap w:val="0"/>
            <w:vAlign w:val="top"/>
          </w:tcPr>
          <w:p>
            <w:pPr>
              <w:jc w:val="center"/>
              <w:rPr>
                <w:b w:val="0"/>
                <w:bCs w:val="0"/>
                <w:lang w:val="ru-RU"/>
              </w:rPr>
            </w:pPr>
            <w:r>
              <w:rPr>
                <w:b w:val="0"/>
                <w:bCs w:val="0"/>
                <w:lang w:val="ru-RU"/>
              </w:rPr>
              <w:t>3</w:t>
            </w:r>
          </w:p>
        </w:tc>
        <w:tc>
          <w:tcPr>
            <w:tcW w:w="1327" w:type="dxa"/>
            <w:noWrap w:val="0"/>
            <w:vAlign w:val="top"/>
          </w:tcPr>
          <w:p>
            <w:pPr>
              <w:jc w:val="center"/>
              <w:rPr>
                <w:b/>
                <w:bCs/>
                <w:lang w:val="ru-RU"/>
              </w:rPr>
            </w:pPr>
            <w:r>
              <w:rPr>
                <w:b/>
                <w:bCs/>
                <w:lang w:val="ru-RU"/>
              </w:rPr>
              <w:t>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2057" w:type="dxa"/>
            <w:vMerge w:val="continue"/>
            <w:noWrap w:val="0"/>
            <w:vAlign w:val="top"/>
          </w:tcPr>
          <w:p/>
        </w:tc>
        <w:tc>
          <w:tcPr>
            <w:tcW w:w="2790" w:type="dxa"/>
            <w:noWrap w:val="0"/>
            <w:vAlign w:val="top"/>
          </w:tcPr>
          <w:p>
            <w:pPr>
              <w:rPr>
                <w:color w:val="auto"/>
              </w:rPr>
            </w:pPr>
            <w:r>
              <w:rPr>
                <w:color w:val="auto"/>
              </w:rPr>
              <w:t>Геометрия</w:t>
            </w:r>
          </w:p>
        </w:tc>
        <w:tc>
          <w:tcPr>
            <w:tcW w:w="524" w:type="dxa"/>
            <w:noWrap w:val="0"/>
            <w:vAlign w:val="top"/>
          </w:tcPr>
          <w:p>
            <w:pPr>
              <w:jc w:val="center"/>
            </w:pPr>
          </w:p>
        </w:tc>
        <w:tc>
          <w:tcPr>
            <w:tcW w:w="720" w:type="dxa"/>
            <w:noWrap w:val="0"/>
            <w:vAlign w:val="top"/>
          </w:tcPr>
          <w:p>
            <w:pPr>
              <w:jc w:val="center"/>
            </w:pPr>
          </w:p>
        </w:tc>
        <w:tc>
          <w:tcPr>
            <w:tcW w:w="765" w:type="dxa"/>
            <w:noWrap w:val="0"/>
            <w:vAlign w:val="top"/>
          </w:tcPr>
          <w:p>
            <w:pPr>
              <w:jc w:val="center"/>
            </w:pPr>
            <w:r>
              <w:t>2</w:t>
            </w:r>
          </w:p>
        </w:tc>
        <w:tc>
          <w:tcPr>
            <w:tcW w:w="810" w:type="dxa"/>
            <w:noWrap w:val="0"/>
            <w:vAlign w:val="top"/>
          </w:tcPr>
          <w:p>
            <w:pPr>
              <w:jc w:val="center"/>
            </w:pPr>
            <w:r>
              <w:t>2</w:t>
            </w:r>
          </w:p>
        </w:tc>
        <w:tc>
          <w:tcPr>
            <w:tcW w:w="840" w:type="dxa"/>
            <w:noWrap w:val="0"/>
            <w:vAlign w:val="top"/>
          </w:tcPr>
          <w:p>
            <w:pPr>
              <w:jc w:val="center"/>
              <w:rPr>
                <w:b w:val="0"/>
                <w:bCs w:val="0"/>
                <w:lang w:val="ru-RU"/>
              </w:rPr>
            </w:pPr>
            <w:r>
              <w:rPr>
                <w:b w:val="0"/>
                <w:bCs w:val="0"/>
                <w:lang w:val="ru-RU"/>
              </w:rPr>
              <w:t>2</w:t>
            </w:r>
          </w:p>
        </w:tc>
        <w:tc>
          <w:tcPr>
            <w:tcW w:w="1327" w:type="dxa"/>
            <w:noWrap w:val="0"/>
            <w:vAlign w:val="top"/>
          </w:tcPr>
          <w:p>
            <w:pPr>
              <w:jc w:val="center"/>
              <w:rPr>
                <w:b/>
                <w:bCs/>
                <w:lang w:val="ru-RU"/>
              </w:rPr>
            </w:pPr>
            <w:r>
              <w:rPr>
                <w:b/>
                <w:bCs/>
                <w:lang w:val="ru-RU"/>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2057" w:type="dxa"/>
            <w:vMerge w:val="continue"/>
            <w:noWrap w:val="0"/>
            <w:vAlign w:val="top"/>
          </w:tcPr>
          <w:p/>
        </w:tc>
        <w:tc>
          <w:tcPr>
            <w:tcW w:w="2790" w:type="dxa"/>
            <w:noWrap w:val="0"/>
            <w:vAlign w:val="top"/>
          </w:tcPr>
          <w:p>
            <w:pPr>
              <w:rPr>
                <w:color w:val="auto"/>
              </w:rPr>
            </w:pPr>
            <w:r>
              <w:rPr>
                <w:color w:val="auto"/>
              </w:rPr>
              <w:t>Информатика</w:t>
            </w:r>
          </w:p>
        </w:tc>
        <w:tc>
          <w:tcPr>
            <w:tcW w:w="524" w:type="dxa"/>
            <w:noWrap w:val="0"/>
            <w:vAlign w:val="top"/>
          </w:tcPr>
          <w:p>
            <w:pPr>
              <w:jc w:val="center"/>
            </w:pPr>
          </w:p>
        </w:tc>
        <w:tc>
          <w:tcPr>
            <w:tcW w:w="720" w:type="dxa"/>
            <w:noWrap w:val="0"/>
            <w:vAlign w:val="top"/>
          </w:tcPr>
          <w:p>
            <w:pPr>
              <w:jc w:val="center"/>
            </w:pPr>
          </w:p>
        </w:tc>
        <w:tc>
          <w:tcPr>
            <w:tcW w:w="765" w:type="dxa"/>
            <w:noWrap w:val="0"/>
            <w:vAlign w:val="top"/>
          </w:tcPr>
          <w:p>
            <w:pPr>
              <w:jc w:val="center"/>
            </w:pPr>
            <w:r>
              <w:t>1</w:t>
            </w:r>
          </w:p>
        </w:tc>
        <w:tc>
          <w:tcPr>
            <w:tcW w:w="810" w:type="dxa"/>
            <w:noWrap w:val="0"/>
            <w:vAlign w:val="top"/>
          </w:tcPr>
          <w:p>
            <w:pPr>
              <w:jc w:val="center"/>
            </w:pPr>
            <w:r>
              <w:t>1</w:t>
            </w:r>
          </w:p>
        </w:tc>
        <w:tc>
          <w:tcPr>
            <w:tcW w:w="840" w:type="dxa"/>
            <w:noWrap w:val="0"/>
            <w:vAlign w:val="top"/>
          </w:tcPr>
          <w:p>
            <w:pPr>
              <w:jc w:val="center"/>
              <w:rPr>
                <w:b w:val="0"/>
                <w:bCs w:val="0"/>
                <w:lang w:val="ru-RU"/>
              </w:rPr>
            </w:pPr>
            <w:r>
              <w:rPr>
                <w:b w:val="0"/>
                <w:bCs w:val="0"/>
                <w:lang w:val="ru-RU"/>
              </w:rPr>
              <w:t>1</w:t>
            </w:r>
          </w:p>
        </w:tc>
        <w:tc>
          <w:tcPr>
            <w:tcW w:w="1327" w:type="dxa"/>
            <w:noWrap w:val="0"/>
            <w:vAlign w:val="top"/>
          </w:tcPr>
          <w:p>
            <w:pPr>
              <w:jc w:val="center"/>
              <w:rPr>
                <w:b/>
                <w:bCs/>
                <w:lang w:val="ru-RU"/>
              </w:rPr>
            </w:pPr>
            <w:r>
              <w:rPr>
                <w:b/>
                <w:bCs/>
                <w:lang w:val="ru-RU"/>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2057" w:type="dxa"/>
            <w:vMerge w:val="restart"/>
            <w:noWrap w:val="0"/>
            <w:vAlign w:val="top"/>
          </w:tcPr>
          <w:p>
            <w:r>
              <w:t>Общественно-научные предметы</w:t>
            </w:r>
          </w:p>
        </w:tc>
        <w:tc>
          <w:tcPr>
            <w:tcW w:w="2790" w:type="dxa"/>
            <w:noWrap w:val="0"/>
            <w:vAlign w:val="top"/>
          </w:tcPr>
          <w:p>
            <w:pPr>
              <w:rPr>
                <w:color w:val="auto"/>
              </w:rPr>
            </w:pPr>
            <w:r>
              <w:rPr>
                <w:color w:val="auto"/>
              </w:rPr>
              <w:t>История России. Всеобщая история</w:t>
            </w:r>
          </w:p>
        </w:tc>
        <w:tc>
          <w:tcPr>
            <w:tcW w:w="524" w:type="dxa"/>
            <w:noWrap w:val="0"/>
            <w:vAlign w:val="top"/>
          </w:tcPr>
          <w:p>
            <w:pPr>
              <w:jc w:val="center"/>
            </w:pPr>
            <w:r>
              <w:t>2</w:t>
            </w:r>
          </w:p>
        </w:tc>
        <w:tc>
          <w:tcPr>
            <w:tcW w:w="720" w:type="dxa"/>
            <w:noWrap w:val="0"/>
            <w:vAlign w:val="top"/>
          </w:tcPr>
          <w:p>
            <w:pPr>
              <w:jc w:val="center"/>
            </w:pPr>
            <w:r>
              <w:t>2</w:t>
            </w:r>
          </w:p>
        </w:tc>
        <w:tc>
          <w:tcPr>
            <w:tcW w:w="765" w:type="dxa"/>
            <w:noWrap w:val="0"/>
            <w:vAlign w:val="top"/>
          </w:tcPr>
          <w:p>
            <w:pPr>
              <w:jc w:val="center"/>
            </w:pPr>
            <w:r>
              <w:t>2</w:t>
            </w:r>
          </w:p>
        </w:tc>
        <w:tc>
          <w:tcPr>
            <w:tcW w:w="810" w:type="dxa"/>
            <w:noWrap w:val="0"/>
            <w:vAlign w:val="top"/>
          </w:tcPr>
          <w:p>
            <w:pPr>
              <w:jc w:val="center"/>
            </w:pPr>
            <w:r>
              <w:t>2</w:t>
            </w:r>
          </w:p>
        </w:tc>
        <w:tc>
          <w:tcPr>
            <w:tcW w:w="840" w:type="dxa"/>
            <w:noWrap w:val="0"/>
            <w:vAlign w:val="top"/>
          </w:tcPr>
          <w:p>
            <w:pPr>
              <w:jc w:val="center"/>
              <w:rPr>
                <w:b w:val="0"/>
                <w:bCs w:val="0"/>
                <w:lang w:val="ru-RU"/>
              </w:rPr>
            </w:pPr>
            <w:r>
              <w:rPr>
                <w:b w:val="0"/>
                <w:bCs w:val="0"/>
                <w:lang w:val="ru-RU"/>
              </w:rPr>
              <w:t>2</w:t>
            </w:r>
          </w:p>
        </w:tc>
        <w:tc>
          <w:tcPr>
            <w:tcW w:w="1327" w:type="dxa"/>
            <w:noWrap w:val="0"/>
            <w:vAlign w:val="top"/>
          </w:tcPr>
          <w:p>
            <w:pPr>
              <w:jc w:val="center"/>
              <w:rPr>
                <w:b/>
                <w:bCs/>
                <w:lang w:val="ru-RU"/>
              </w:rPr>
            </w:pPr>
            <w:r>
              <w:rPr>
                <w:b/>
                <w:bCs/>
                <w:lang w:val="ru-RU"/>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2057" w:type="dxa"/>
            <w:vMerge w:val="continue"/>
            <w:noWrap w:val="0"/>
            <w:vAlign w:val="top"/>
          </w:tcPr>
          <w:p/>
        </w:tc>
        <w:tc>
          <w:tcPr>
            <w:tcW w:w="2790" w:type="dxa"/>
            <w:noWrap w:val="0"/>
            <w:vAlign w:val="top"/>
          </w:tcPr>
          <w:p>
            <w:pPr>
              <w:rPr>
                <w:color w:val="auto"/>
              </w:rPr>
            </w:pPr>
            <w:r>
              <w:rPr>
                <w:color w:val="auto"/>
              </w:rPr>
              <w:t>Обществознание</w:t>
            </w:r>
          </w:p>
        </w:tc>
        <w:tc>
          <w:tcPr>
            <w:tcW w:w="524" w:type="dxa"/>
            <w:noWrap w:val="0"/>
            <w:vAlign w:val="top"/>
          </w:tcPr>
          <w:p>
            <w:pPr>
              <w:jc w:val="center"/>
            </w:pPr>
          </w:p>
        </w:tc>
        <w:tc>
          <w:tcPr>
            <w:tcW w:w="720" w:type="dxa"/>
            <w:noWrap w:val="0"/>
            <w:vAlign w:val="top"/>
          </w:tcPr>
          <w:p>
            <w:pPr>
              <w:tabs>
                <w:tab w:val="center" w:pos="317"/>
              </w:tabs>
              <w:jc w:val="center"/>
            </w:pPr>
            <w:r>
              <w:t>1</w:t>
            </w:r>
          </w:p>
        </w:tc>
        <w:tc>
          <w:tcPr>
            <w:tcW w:w="765" w:type="dxa"/>
            <w:noWrap w:val="0"/>
            <w:vAlign w:val="top"/>
          </w:tcPr>
          <w:p>
            <w:pPr>
              <w:jc w:val="center"/>
            </w:pPr>
            <w:r>
              <w:t>1</w:t>
            </w:r>
          </w:p>
        </w:tc>
        <w:tc>
          <w:tcPr>
            <w:tcW w:w="810" w:type="dxa"/>
            <w:noWrap w:val="0"/>
            <w:vAlign w:val="top"/>
          </w:tcPr>
          <w:p>
            <w:pPr>
              <w:jc w:val="center"/>
            </w:pPr>
            <w:r>
              <w:t>1</w:t>
            </w:r>
          </w:p>
        </w:tc>
        <w:tc>
          <w:tcPr>
            <w:tcW w:w="840" w:type="dxa"/>
            <w:noWrap w:val="0"/>
            <w:vAlign w:val="top"/>
          </w:tcPr>
          <w:p>
            <w:pPr>
              <w:jc w:val="center"/>
              <w:rPr>
                <w:b w:val="0"/>
                <w:bCs w:val="0"/>
                <w:lang w:val="ru-RU"/>
              </w:rPr>
            </w:pPr>
            <w:r>
              <w:rPr>
                <w:b w:val="0"/>
                <w:bCs w:val="0"/>
                <w:lang w:val="ru-RU"/>
              </w:rPr>
              <w:t>1</w:t>
            </w:r>
          </w:p>
        </w:tc>
        <w:tc>
          <w:tcPr>
            <w:tcW w:w="1327" w:type="dxa"/>
            <w:noWrap w:val="0"/>
            <w:vAlign w:val="top"/>
          </w:tcPr>
          <w:p>
            <w:pPr>
              <w:jc w:val="center"/>
              <w:rPr>
                <w:b/>
                <w:bCs/>
                <w:lang w:val="ru-RU"/>
              </w:rPr>
            </w:pPr>
            <w:r>
              <w:rPr>
                <w:b/>
                <w:bCs/>
                <w:lang w:val="ru-RU"/>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2057" w:type="dxa"/>
            <w:vMerge w:val="continue"/>
            <w:noWrap w:val="0"/>
            <w:vAlign w:val="top"/>
          </w:tcPr>
          <w:p/>
        </w:tc>
        <w:tc>
          <w:tcPr>
            <w:tcW w:w="2790" w:type="dxa"/>
            <w:noWrap w:val="0"/>
            <w:vAlign w:val="top"/>
          </w:tcPr>
          <w:p>
            <w:pPr>
              <w:rPr>
                <w:color w:val="auto"/>
              </w:rPr>
            </w:pPr>
            <w:r>
              <w:rPr>
                <w:color w:val="auto"/>
              </w:rPr>
              <w:t>География</w:t>
            </w:r>
          </w:p>
        </w:tc>
        <w:tc>
          <w:tcPr>
            <w:tcW w:w="524" w:type="dxa"/>
            <w:noWrap w:val="0"/>
            <w:vAlign w:val="top"/>
          </w:tcPr>
          <w:p>
            <w:pPr>
              <w:jc w:val="center"/>
            </w:pPr>
            <w:r>
              <w:t>1</w:t>
            </w:r>
          </w:p>
        </w:tc>
        <w:tc>
          <w:tcPr>
            <w:tcW w:w="720" w:type="dxa"/>
            <w:noWrap w:val="0"/>
            <w:vAlign w:val="top"/>
          </w:tcPr>
          <w:p>
            <w:pPr>
              <w:jc w:val="center"/>
            </w:pPr>
            <w:r>
              <w:t>1</w:t>
            </w:r>
          </w:p>
        </w:tc>
        <w:tc>
          <w:tcPr>
            <w:tcW w:w="765" w:type="dxa"/>
            <w:noWrap w:val="0"/>
            <w:vAlign w:val="top"/>
          </w:tcPr>
          <w:p>
            <w:pPr>
              <w:jc w:val="center"/>
            </w:pPr>
            <w:r>
              <w:t>2</w:t>
            </w:r>
          </w:p>
        </w:tc>
        <w:tc>
          <w:tcPr>
            <w:tcW w:w="810" w:type="dxa"/>
            <w:noWrap w:val="0"/>
            <w:vAlign w:val="top"/>
          </w:tcPr>
          <w:p>
            <w:pPr>
              <w:jc w:val="center"/>
            </w:pPr>
            <w:r>
              <w:t>2</w:t>
            </w:r>
          </w:p>
        </w:tc>
        <w:tc>
          <w:tcPr>
            <w:tcW w:w="840" w:type="dxa"/>
            <w:noWrap w:val="0"/>
            <w:vAlign w:val="top"/>
          </w:tcPr>
          <w:p>
            <w:pPr>
              <w:jc w:val="center"/>
              <w:rPr>
                <w:b w:val="0"/>
                <w:bCs w:val="0"/>
                <w:lang w:val="ru-RU"/>
              </w:rPr>
            </w:pPr>
            <w:r>
              <w:rPr>
                <w:b w:val="0"/>
                <w:bCs w:val="0"/>
                <w:lang w:val="ru-RU"/>
              </w:rPr>
              <w:t>2</w:t>
            </w:r>
          </w:p>
        </w:tc>
        <w:tc>
          <w:tcPr>
            <w:tcW w:w="1327" w:type="dxa"/>
            <w:noWrap w:val="0"/>
            <w:vAlign w:val="top"/>
          </w:tcPr>
          <w:p>
            <w:pPr>
              <w:jc w:val="center"/>
              <w:rPr>
                <w:b/>
                <w:bCs/>
                <w:lang w:val="ru-RU"/>
              </w:rPr>
            </w:pPr>
            <w:r>
              <w:rPr>
                <w:b/>
                <w:bCs/>
                <w:lang w:val="ru-RU"/>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2057" w:type="dxa"/>
            <w:vMerge w:val="restart"/>
            <w:noWrap w:val="0"/>
            <w:vAlign w:val="top"/>
          </w:tcPr>
          <w:p>
            <w:r>
              <w:t>Естественно-научные предметы</w:t>
            </w:r>
          </w:p>
          <w:p/>
        </w:tc>
        <w:tc>
          <w:tcPr>
            <w:tcW w:w="2790" w:type="dxa"/>
            <w:noWrap w:val="0"/>
            <w:vAlign w:val="top"/>
          </w:tcPr>
          <w:p>
            <w:pPr>
              <w:rPr>
                <w:color w:val="auto"/>
              </w:rPr>
            </w:pPr>
            <w:r>
              <w:rPr>
                <w:color w:val="auto"/>
              </w:rPr>
              <w:t>Физика</w:t>
            </w:r>
          </w:p>
        </w:tc>
        <w:tc>
          <w:tcPr>
            <w:tcW w:w="524" w:type="dxa"/>
            <w:noWrap w:val="0"/>
            <w:vAlign w:val="top"/>
          </w:tcPr>
          <w:p>
            <w:pPr>
              <w:jc w:val="center"/>
            </w:pPr>
          </w:p>
        </w:tc>
        <w:tc>
          <w:tcPr>
            <w:tcW w:w="720" w:type="dxa"/>
            <w:noWrap w:val="0"/>
            <w:vAlign w:val="top"/>
          </w:tcPr>
          <w:p>
            <w:pPr>
              <w:jc w:val="center"/>
            </w:pPr>
          </w:p>
        </w:tc>
        <w:tc>
          <w:tcPr>
            <w:tcW w:w="765" w:type="dxa"/>
            <w:noWrap w:val="0"/>
            <w:vAlign w:val="top"/>
          </w:tcPr>
          <w:p>
            <w:pPr>
              <w:jc w:val="center"/>
            </w:pPr>
            <w:r>
              <w:t>2</w:t>
            </w:r>
          </w:p>
        </w:tc>
        <w:tc>
          <w:tcPr>
            <w:tcW w:w="810" w:type="dxa"/>
            <w:noWrap w:val="0"/>
            <w:vAlign w:val="top"/>
          </w:tcPr>
          <w:p>
            <w:pPr>
              <w:jc w:val="center"/>
            </w:pPr>
            <w:r>
              <w:t>2</w:t>
            </w:r>
          </w:p>
        </w:tc>
        <w:tc>
          <w:tcPr>
            <w:tcW w:w="840" w:type="dxa"/>
            <w:noWrap w:val="0"/>
            <w:vAlign w:val="top"/>
          </w:tcPr>
          <w:p>
            <w:pPr>
              <w:jc w:val="center"/>
              <w:rPr>
                <w:b w:val="0"/>
                <w:bCs w:val="0"/>
                <w:lang w:val="ru-RU"/>
              </w:rPr>
            </w:pPr>
            <w:r>
              <w:rPr>
                <w:b w:val="0"/>
                <w:bCs w:val="0"/>
                <w:lang w:val="ru-RU"/>
              </w:rPr>
              <w:t>3</w:t>
            </w:r>
          </w:p>
        </w:tc>
        <w:tc>
          <w:tcPr>
            <w:tcW w:w="1327" w:type="dxa"/>
            <w:noWrap w:val="0"/>
            <w:vAlign w:val="top"/>
          </w:tcPr>
          <w:p>
            <w:pPr>
              <w:jc w:val="center"/>
              <w:rPr>
                <w:b/>
                <w:bCs/>
                <w:lang w:val="ru-RU"/>
              </w:rPr>
            </w:pPr>
            <w:r>
              <w:rPr>
                <w:b/>
                <w:bCs/>
                <w:lang w:val="ru-RU"/>
              </w:rPr>
              <w:t>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2057" w:type="dxa"/>
            <w:vMerge w:val="continue"/>
            <w:noWrap w:val="0"/>
            <w:vAlign w:val="top"/>
          </w:tcPr>
          <w:p/>
        </w:tc>
        <w:tc>
          <w:tcPr>
            <w:tcW w:w="2790" w:type="dxa"/>
            <w:noWrap w:val="0"/>
            <w:vAlign w:val="top"/>
          </w:tcPr>
          <w:p>
            <w:pPr>
              <w:rPr>
                <w:color w:val="auto"/>
              </w:rPr>
            </w:pPr>
            <w:r>
              <w:rPr>
                <w:color w:val="auto"/>
              </w:rPr>
              <w:t>Химия</w:t>
            </w:r>
          </w:p>
        </w:tc>
        <w:tc>
          <w:tcPr>
            <w:tcW w:w="524" w:type="dxa"/>
            <w:noWrap w:val="0"/>
            <w:vAlign w:val="top"/>
          </w:tcPr>
          <w:p>
            <w:pPr>
              <w:jc w:val="center"/>
            </w:pPr>
          </w:p>
        </w:tc>
        <w:tc>
          <w:tcPr>
            <w:tcW w:w="720" w:type="dxa"/>
            <w:noWrap w:val="0"/>
            <w:vAlign w:val="top"/>
          </w:tcPr>
          <w:p>
            <w:pPr>
              <w:jc w:val="center"/>
            </w:pPr>
          </w:p>
        </w:tc>
        <w:tc>
          <w:tcPr>
            <w:tcW w:w="765" w:type="dxa"/>
            <w:noWrap w:val="0"/>
            <w:vAlign w:val="top"/>
          </w:tcPr>
          <w:p>
            <w:pPr>
              <w:jc w:val="center"/>
            </w:pPr>
          </w:p>
        </w:tc>
        <w:tc>
          <w:tcPr>
            <w:tcW w:w="810" w:type="dxa"/>
            <w:noWrap w:val="0"/>
            <w:vAlign w:val="top"/>
          </w:tcPr>
          <w:p>
            <w:pPr>
              <w:jc w:val="center"/>
            </w:pPr>
            <w:r>
              <w:t>2</w:t>
            </w:r>
          </w:p>
        </w:tc>
        <w:tc>
          <w:tcPr>
            <w:tcW w:w="840" w:type="dxa"/>
            <w:noWrap w:val="0"/>
            <w:vAlign w:val="top"/>
          </w:tcPr>
          <w:p>
            <w:pPr>
              <w:jc w:val="center"/>
              <w:rPr>
                <w:b w:val="0"/>
                <w:bCs w:val="0"/>
                <w:lang w:val="ru-RU"/>
              </w:rPr>
            </w:pPr>
            <w:r>
              <w:rPr>
                <w:b w:val="0"/>
                <w:bCs w:val="0"/>
                <w:lang w:val="ru-RU"/>
              </w:rPr>
              <w:t>2</w:t>
            </w:r>
          </w:p>
        </w:tc>
        <w:tc>
          <w:tcPr>
            <w:tcW w:w="1327" w:type="dxa"/>
            <w:noWrap w:val="0"/>
            <w:vAlign w:val="top"/>
          </w:tcPr>
          <w:p>
            <w:pPr>
              <w:jc w:val="center"/>
              <w:rPr>
                <w:b/>
                <w:bCs/>
                <w:lang w:val="ru-RU"/>
              </w:rPr>
            </w:pPr>
            <w:r>
              <w:rPr>
                <w:b/>
                <w:bCs/>
                <w:lang w:val="ru-RU"/>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2057" w:type="dxa"/>
            <w:vMerge w:val="continue"/>
            <w:noWrap w:val="0"/>
            <w:vAlign w:val="top"/>
          </w:tcPr>
          <w:p/>
        </w:tc>
        <w:tc>
          <w:tcPr>
            <w:tcW w:w="2790" w:type="dxa"/>
            <w:noWrap w:val="0"/>
            <w:vAlign w:val="top"/>
          </w:tcPr>
          <w:p>
            <w:pPr>
              <w:rPr>
                <w:color w:val="auto"/>
              </w:rPr>
            </w:pPr>
            <w:r>
              <w:rPr>
                <w:color w:val="auto"/>
              </w:rPr>
              <w:t>Биология</w:t>
            </w:r>
          </w:p>
        </w:tc>
        <w:tc>
          <w:tcPr>
            <w:tcW w:w="524" w:type="dxa"/>
            <w:noWrap w:val="0"/>
            <w:vAlign w:val="top"/>
          </w:tcPr>
          <w:p>
            <w:pPr>
              <w:jc w:val="center"/>
            </w:pPr>
            <w:r>
              <w:t>1</w:t>
            </w:r>
          </w:p>
        </w:tc>
        <w:tc>
          <w:tcPr>
            <w:tcW w:w="720" w:type="dxa"/>
            <w:noWrap w:val="0"/>
            <w:vAlign w:val="top"/>
          </w:tcPr>
          <w:p>
            <w:pPr>
              <w:jc w:val="center"/>
            </w:pPr>
            <w:r>
              <w:t>1</w:t>
            </w:r>
          </w:p>
        </w:tc>
        <w:tc>
          <w:tcPr>
            <w:tcW w:w="765" w:type="dxa"/>
            <w:noWrap w:val="0"/>
            <w:vAlign w:val="top"/>
          </w:tcPr>
          <w:p>
            <w:pPr>
              <w:jc w:val="center"/>
            </w:pPr>
            <w:r>
              <w:t>1</w:t>
            </w:r>
          </w:p>
        </w:tc>
        <w:tc>
          <w:tcPr>
            <w:tcW w:w="810" w:type="dxa"/>
            <w:noWrap w:val="0"/>
            <w:vAlign w:val="top"/>
          </w:tcPr>
          <w:p>
            <w:pPr>
              <w:jc w:val="center"/>
            </w:pPr>
            <w:r>
              <w:t>2</w:t>
            </w:r>
          </w:p>
        </w:tc>
        <w:tc>
          <w:tcPr>
            <w:tcW w:w="840" w:type="dxa"/>
            <w:noWrap w:val="0"/>
            <w:vAlign w:val="top"/>
          </w:tcPr>
          <w:p>
            <w:pPr>
              <w:tabs>
                <w:tab w:val="left" w:pos="345"/>
                <w:tab w:val="center" w:pos="425"/>
              </w:tabs>
              <w:jc w:val="center"/>
              <w:rPr>
                <w:b w:val="0"/>
                <w:bCs w:val="0"/>
                <w:lang w:val="ru-RU"/>
              </w:rPr>
            </w:pPr>
            <w:r>
              <w:rPr>
                <w:b w:val="0"/>
                <w:bCs w:val="0"/>
                <w:lang w:val="ru-RU"/>
              </w:rPr>
              <w:t>2</w:t>
            </w:r>
          </w:p>
        </w:tc>
        <w:tc>
          <w:tcPr>
            <w:tcW w:w="1327" w:type="dxa"/>
            <w:noWrap w:val="0"/>
            <w:vAlign w:val="top"/>
          </w:tcPr>
          <w:p>
            <w:pPr>
              <w:tabs>
                <w:tab w:val="left" w:pos="345"/>
                <w:tab w:val="center" w:pos="425"/>
              </w:tabs>
              <w:jc w:val="center"/>
              <w:rPr>
                <w:b/>
                <w:bCs/>
                <w:lang w:val="ru-RU"/>
              </w:rPr>
            </w:pPr>
            <w:r>
              <w:rPr>
                <w:b/>
                <w:bCs/>
                <w:lang w:val="ru-RU"/>
              </w:rPr>
              <w:t>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4" w:hRule="atLeast"/>
        </w:trPr>
        <w:tc>
          <w:tcPr>
            <w:tcW w:w="2057" w:type="dxa"/>
            <w:vMerge w:val="restart"/>
            <w:noWrap w:val="0"/>
            <w:vAlign w:val="top"/>
          </w:tcPr>
          <w:p>
            <w:r>
              <w:t>Искусство</w:t>
            </w:r>
          </w:p>
        </w:tc>
        <w:tc>
          <w:tcPr>
            <w:tcW w:w="2790" w:type="dxa"/>
            <w:noWrap w:val="0"/>
            <w:vAlign w:val="top"/>
          </w:tcPr>
          <w:p>
            <w:pPr>
              <w:rPr>
                <w:color w:val="auto"/>
              </w:rPr>
            </w:pPr>
            <w:r>
              <w:rPr>
                <w:color w:val="auto"/>
              </w:rPr>
              <w:t>Музыка</w:t>
            </w:r>
          </w:p>
          <w:p>
            <w:pPr>
              <w:rPr>
                <w:color w:val="auto"/>
              </w:rPr>
            </w:pPr>
          </w:p>
        </w:tc>
        <w:tc>
          <w:tcPr>
            <w:tcW w:w="524" w:type="dxa"/>
            <w:noWrap w:val="0"/>
            <w:vAlign w:val="top"/>
          </w:tcPr>
          <w:p>
            <w:pPr>
              <w:jc w:val="center"/>
            </w:pPr>
            <w:r>
              <w:t>1</w:t>
            </w:r>
          </w:p>
        </w:tc>
        <w:tc>
          <w:tcPr>
            <w:tcW w:w="720" w:type="dxa"/>
            <w:noWrap w:val="0"/>
            <w:vAlign w:val="top"/>
          </w:tcPr>
          <w:p>
            <w:pPr>
              <w:jc w:val="center"/>
            </w:pPr>
            <w:r>
              <w:t>1</w:t>
            </w:r>
          </w:p>
        </w:tc>
        <w:tc>
          <w:tcPr>
            <w:tcW w:w="765" w:type="dxa"/>
            <w:noWrap w:val="0"/>
            <w:vAlign w:val="top"/>
          </w:tcPr>
          <w:p>
            <w:pPr>
              <w:jc w:val="center"/>
            </w:pPr>
            <w:r>
              <w:t>1</w:t>
            </w:r>
          </w:p>
        </w:tc>
        <w:tc>
          <w:tcPr>
            <w:tcW w:w="810" w:type="dxa"/>
            <w:noWrap w:val="0"/>
            <w:vAlign w:val="top"/>
          </w:tcPr>
          <w:p>
            <w:pPr>
              <w:jc w:val="center"/>
            </w:pPr>
            <w:r>
              <w:t>1</w:t>
            </w:r>
          </w:p>
        </w:tc>
        <w:tc>
          <w:tcPr>
            <w:tcW w:w="840" w:type="dxa"/>
            <w:noWrap w:val="0"/>
            <w:vAlign w:val="top"/>
          </w:tcPr>
          <w:p>
            <w:pPr>
              <w:jc w:val="center"/>
              <w:rPr>
                <w:b w:val="0"/>
                <w:bCs w:val="0"/>
              </w:rPr>
            </w:pPr>
          </w:p>
        </w:tc>
        <w:tc>
          <w:tcPr>
            <w:tcW w:w="1327" w:type="dxa"/>
            <w:noWrap w:val="0"/>
            <w:vAlign w:val="top"/>
          </w:tcPr>
          <w:p>
            <w:pPr>
              <w:jc w:val="center"/>
              <w:rPr>
                <w:b/>
                <w:bCs/>
                <w:lang w:val="ru-RU"/>
              </w:rPr>
            </w:pPr>
            <w:r>
              <w:rPr>
                <w:b/>
                <w:bCs/>
                <w:lang w:val="ru-RU"/>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2057" w:type="dxa"/>
            <w:vMerge w:val="continue"/>
            <w:noWrap w:val="0"/>
            <w:vAlign w:val="top"/>
          </w:tcPr>
          <w:p/>
        </w:tc>
        <w:tc>
          <w:tcPr>
            <w:tcW w:w="2790" w:type="dxa"/>
            <w:noWrap w:val="0"/>
            <w:vAlign w:val="top"/>
          </w:tcPr>
          <w:p>
            <w:pPr>
              <w:rPr>
                <w:color w:val="auto"/>
              </w:rPr>
            </w:pPr>
            <w:r>
              <w:rPr>
                <w:color w:val="auto"/>
              </w:rPr>
              <w:t>Изобразительное искусство</w:t>
            </w:r>
          </w:p>
        </w:tc>
        <w:tc>
          <w:tcPr>
            <w:tcW w:w="524" w:type="dxa"/>
            <w:noWrap w:val="0"/>
            <w:vAlign w:val="top"/>
          </w:tcPr>
          <w:p>
            <w:pPr>
              <w:jc w:val="center"/>
            </w:pPr>
            <w:r>
              <w:t>1</w:t>
            </w:r>
          </w:p>
        </w:tc>
        <w:tc>
          <w:tcPr>
            <w:tcW w:w="720" w:type="dxa"/>
            <w:noWrap w:val="0"/>
            <w:vAlign w:val="top"/>
          </w:tcPr>
          <w:p>
            <w:pPr>
              <w:jc w:val="center"/>
            </w:pPr>
            <w:r>
              <w:t>1</w:t>
            </w:r>
          </w:p>
        </w:tc>
        <w:tc>
          <w:tcPr>
            <w:tcW w:w="765" w:type="dxa"/>
            <w:noWrap w:val="0"/>
            <w:vAlign w:val="top"/>
          </w:tcPr>
          <w:p>
            <w:pPr>
              <w:jc w:val="center"/>
            </w:pPr>
            <w:r>
              <w:t>1</w:t>
            </w:r>
          </w:p>
        </w:tc>
        <w:tc>
          <w:tcPr>
            <w:tcW w:w="810" w:type="dxa"/>
            <w:noWrap w:val="0"/>
            <w:vAlign w:val="top"/>
          </w:tcPr>
          <w:p>
            <w:pPr>
              <w:jc w:val="center"/>
            </w:pPr>
          </w:p>
        </w:tc>
        <w:tc>
          <w:tcPr>
            <w:tcW w:w="840" w:type="dxa"/>
            <w:noWrap w:val="0"/>
            <w:vAlign w:val="top"/>
          </w:tcPr>
          <w:p>
            <w:pPr>
              <w:jc w:val="center"/>
              <w:rPr>
                <w:b/>
                <w:bCs/>
              </w:rPr>
            </w:pPr>
          </w:p>
        </w:tc>
        <w:tc>
          <w:tcPr>
            <w:tcW w:w="1327" w:type="dxa"/>
            <w:noWrap w:val="0"/>
            <w:vAlign w:val="top"/>
          </w:tcPr>
          <w:p>
            <w:pPr>
              <w:jc w:val="center"/>
              <w:rPr>
                <w:b/>
                <w:bCs/>
                <w:lang w:val="ru-RU"/>
              </w:rPr>
            </w:pPr>
            <w:r>
              <w:rPr>
                <w:b/>
                <w:bCs/>
                <w:lang w:val="ru-RU"/>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 w:hRule="atLeast"/>
        </w:trPr>
        <w:tc>
          <w:tcPr>
            <w:tcW w:w="2057" w:type="dxa"/>
            <w:noWrap w:val="0"/>
            <w:vAlign w:val="top"/>
          </w:tcPr>
          <w:p>
            <w:r>
              <w:t>Технология</w:t>
            </w:r>
          </w:p>
        </w:tc>
        <w:tc>
          <w:tcPr>
            <w:tcW w:w="2790" w:type="dxa"/>
            <w:noWrap w:val="0"/>
            <w:vAlign w:val="top"/>
          </w:tcPr>
          <w:p>
            <w:pPr>
              <w:rPr>
                <w:color w:val="auto"/>
              </w:rPr>
            </w:pPr>
            <w:r>
              <w:rPr>
                <w:color w:val="auto"/>
              </w:rPr>
              <w:t>Технология</w:t>
            </w:r>
          </w:p>
        </w:tc>
        <w:tc>
          <w:tcPr>
            <w:tcW w:w="524" w:type="dxa"/>
            <w:noWrap w:val="0"/>
            <w:vAlign w:val="top"/>
          </w:tcPr>
          <w:p>
            <w:pPr>
              <w:jc w:val="center"/>
            </w:pPr>
            <w:r>
              <w:t>2</w:t>
            </w:r>
          </w:p>
        </w:tc>
        <w:tc>
          <w:tcPr>
            <w:tcW w:w="720" w:type="dxa"/>
            <w:noWrap w:val="0"/>
            <w:vAlign w:val="top"/>
          </w:tcPr>
          <w:p>
            <w:pPr>
              <w:jc w:val="center"/>
            </w:pPr>
            <w:r>
              <w:t>2</w:t>
            </w:r>
          </w:p>
        </w:tc>
        <w:tc>
          <w:tcPr>
            <w:tcW w:w="765" w:type="dxa"/>
            <w:noWrap w:val="0"/>
            <w:vAlign w:val="top"/>
          </w:tcPr>
          <w:p>
            <w:pPr>
              <w:jc w:val="center"/>
            </w:pPr>
            <w:r>
              <w:t>2</w:t>
            </w:r>
          </w:p>
        </w:tc>
        <w:tc>
          <w:tcPr>
            <w:tcW w:w="810" w:type="dxa"/>
            <w:noWrap w:val="0"/>
            <w:vAlign w:val="top"/>
          </w:tcPr>
          <w:p>
            <w:pPr>
              <w:jc w:val="center"/>
            </w:pPr>
            <w:r>
              <w:t>1</w:t>
            </w:r>
          </w:p>
        </w:tc>
        <w:tc>
          <w:tcPr>
            <w:tcW w:w="840" w:type="dxa"/>
            <w:noWrap w:val="0"/>
            <w:vAlign w:val="top"/>
          </w:tcPr>
          <w:p>
            <w:pPr>
              <w:jc w:val="center"/>
              <w:rPr>
                <w:b/>
                <w:bCs/>
              </w:rPr>
            </w:pPr>
          </w:p>
        </w:tc>
        <w:tc>
          <w:tcPr>
            <w:tcW w:w="1327" w:type="dxa"/>
            <w:noWrap w:val="0"/>
            <w:vAlign w:val="top"/>
          </w:tcPr>
          <w:p>
            <w:pPr>
              <w:jc w:val="center"/>
              <w:rPr>
                <w:b/>
                <w:bCs/>
                <w:lang w:val="ru-RU"/>
              </w:rPr>
            </w:pPr>
            <w:r>
              <w:rPr>
                <w:b/>
                <w:bCs/>
                <w:lang w:val="ru-RU"/>
              </w:rPr>
              <w:t>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2057" w:type="dxa"/>
            <w:vMerge w:val="restart"/>
            <w:noWrap w:val="0"/>
            <w:vAlign w:val="top"/>
          </w:tcPr>
          <w:p>
            <w:r>
              <w:t>Физическая культура и основы безопасности жизнедеятельности</w:t>
            </w:r>
          </w:p>
        </w:tc>
        <w:tc>
          <w:tcPr>
            <w:tcW w:w="2790" w:type="dxa"/>
            <w:noWrap w:val="0"/>
            <w:vAlign w:val="top"/>
          </w:tcPr>
          <w:p>
            <w:pPr>
              <w:rPr>
                <w:color w:val="auto"/>
              </w:rPr>
            </w:pPr>
            <w:r>
              <w:rPr>
                <w:color w:val="auto"/>
              </w:rPr>
              <w:t>ОБЖ</w:t>
            </w:r>
          </w:p>
        </w:tc>
        <w:tc>
          <w:tcPr>
            <w:tcW w:w="524" w:type="dxa"/>
            <w:noWrap w:val="0"/>
            <w:vAlign w:val="top"/>
          </w:tcPr>
          <w:p>
            <w:pPr>
              <w:jc w:val="center"/>
            </w:pPr>
          </w:p>
        </w:tc>
        <w:tc>
          <w:tcPr>
            <w:tcW w:w="720" w:type="dxa"/>
            <w:noWrap w:val="0"/>
            <w:vAlign w:val="top"/>
          </w:tcPr>
          <w:p>
            <w:pPr>
              <w:jc w:val="center"/>
            </w:pPr>
          </w:p>
        </w:tc>
        <w:tc>
          <w:tcPr>
            <w:tcW w:w="765" w:type="dxa"/>
            <w:noWrap w:val="0"/>
            <w:vAlign w:val="top"/>
          </w:tcPr>
          <w:p>
            <w:pPr>
              <w:jc w:val="center"/>
            </w:pPr>
          </w:p>
        </w:tc>
        <w:tc>
          <w:tcPr>
            <w:tcW w:w="810" w:type="dxa"/>
            <w:noWrap w:val="0"/>
            <w:vAlign w:val="top"/>
          </w:tcPr>
          <w:p>
            <w:pPr>
              <w:jc w:val="center"/>
            </w:pPr>
            <w:r>
              <w:t>1</w:t>
            </w:r>
          </w:p>
        </w:tc>
        <w:tc>
          <w:tcPr>
            <w:tcW w:w="840" w:type="dxa"/>
            <w:noWrap w:val="0"/>
            <w:vAlign w:val="top"/>
          </w:tcPr>
          <w:p>
            <w:pPr>
              <w:jc w:val="center"/>
              <w:rPr>
                <w:b w:val="0"/>
                <w:bCs w:val="0"/>
                <w:lang w:val="ru-RU"/>
              </w:rPr>
            </w:pPr>
            <w:r>
              <w:rPr>
                <w:b w:val="0"/>
                <w:bCs w:val="0"/>
                <w:lang w:val="ru-RU"/>
              </w:rPr>
              <w:t>1</w:t>
            </w:r>
          </w:p>
        </w:tc>
        <w:tc>
          <w:tcPr>
            <w:tcW w:w="1327" w:type="dxa"/>
            <w:noWrap w:val="0"/>
            <w:vAlign w:val="top"/>
          </w:tcPr>
          <w:p>
            <w:pPr>
              <w:jc w:val="center"/>
              <w:rPr>
                <w:b/>
                <w:bCs/>
                <w:lang w:val="ru-RU"/>
              </w:rPr>
            </w:pPr>
            <w:r>
              <w:rPr>
                <w:b/>
                <w:bCs/>
                <w:lang w:val="ru-RU"/>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9" w:hRule="atLeast"/>
        </w:trPr>
        <w:tc>
          <w:tcPr>
            <w:tcW w:w="2057" w:type="dxa"/>
            <w:vMerge w:val="continue"/>
            <w:noWrap w:val="0"/>
            <w:vAlign w:val="top"/>
          </w:tcPr>
          <w:p/>
        </w:tc>
        <w:tc>
          <w:tcPr>
            <w:tcW w:w="2790" w:type="dxa"/>
            <w:noWrap w:val="0"/>
            <w:vAlign w:val="top"/>
          </w:tcPr>
          <w:p>
            <w:pPr>
              <w:rPr>
                <w:color w:val="auto"/>
              </w:rPr>
            </w:pPr>
            <w:r>
              <w:rPr>
                <w:color w:val="auto"/>
              </w:rPr>
              <w:t>Физическая культура</w:t>
            </w:r>
          </w:p>
        </w:tc>
        <w:tc>
          <w:tcPr>
            <w:tcW w:w="524" w:type="dxa"/>
            <w:noWrap w:val="0"/>
            <w:vAlign w:val="top"/>
          </w:tcPr>
          <w:p>
            <w:pPr>
              <w:jc w:val="center"/>
            </w:pPr>
            <w:r>
              <w:t>3</w:t>
            </w:r>
          </w:p>
        </w:tc>
        <w:tc>
          <w:tcPr>
            <w:tcW w:w="720" w:type="dxa"/>
            <w:noWrap w:val="0"/>
            <w:vAlign w:val="top"/>
          </w:tcPr>
          <w:p>
            <w:pPr>
              <w:jc w:val="center"/>
            </w:pPr>
            <w:r>
              <w:t>3</w:t>
            </w:r>
          </w:p>
        </w:tc>
        <w:tc>
          <w:tcPr>
            <w:tcW w:w="765" w:type="dxa"/>
            <w:noWrap w:val="0"/>
            <w:vAlign w:val="top"/>
          </w:tcPr>
          <w:p>
            <w:pPr>
              <w:jc w:val="center"/>
            </w:pPr>
            <w:r>
              <w:t>3</w:t>
            </w:r>
          </w:p>
        </w:tc>
        <w:tc>
          <w:tcPr>
            <w:tcW w:w="810" w:type="dxa"/>
            <w:noWrap w:val="0"/>
            <w:vAlign w:val="top"/>
          </w:tcPr>
          <w:p>
            <w:pPr>
              <w:jc w:val="center"/>
            </w:pPr>
            <w:r>
              <w:t>3</w:t>
            </w:r>
          </w:p>
        </w:tc>
        <w:tc>
          <w:tcPr>
            <w:tcW w:w="840" w:type="dxa"/>
            <w:noWrap w:val="0"/>
            <w:vAlign w:val="top"/>
          </w:tcPr>
          <w:p>
            <w:pPr>
              <w:jc w:val="center"/>
              <w:rPr>
                <w:b w:val="0"/>
                <w:bCs w:val="0"/>
                <w:lang w:val="ru-RU"/>
              </w:rPr>
            </w:pPr>
            <w:r>
              <w:rPr>
                <w:b w:val="0"/>
                <w:bCs w:val="0"/>
                <w:lang w:val="ru-RU"/>
              </w:rPr>
              <w:t>3</w:t>
            </w:r>
          </w:p>
        </w:tc>
        <w:tc>
          <w:tcPr>
            <w:tcW w:w="1327" w:type="dxa"/>
            <w:noWrap w:val="0"/>
            <w:vAlign w:val="top"/>
          </w:tcPr>
          <w:p>
            <w:pPr>
              <w:jc w:val="center"/>
              <w:rPr>
                <w:b/>
                <w:bCs/>
                <w:lang w:val="ru-RU"/>
              </w:rPr>
            </w:pPr>
            <w:r>
              <w:rPr>
                <w:b/>
                <w:bCs/>
                <w:lang w:val="ru-RU"/>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4847" w:type="dxa"/>
            <w:gridSpan w:val="2"/>
            <w:noWrap w:val="0"/>
            <w:vAlign w:val="top"/>
          </w:tcPr>
          <w:p>
            <w:pPr>
              <w:rPr>
                <w:b/>
                <w:bCs/>
              </w:rPr>
            </w:pPr>
            <w:r>
              <w:rPr>
                <w:b/>
                <w:bCs/>
              </w:rPr>
              <w:t>Итого</w:t>
            </w:r>
          </w:p>
        </w:tc>
        <w:tc>
          <w:tcPr>
            <w:tcW w:w="524" w:type="dxa"/>
            <w:noWrap w:val="0"/>
            <w:vAlign w:val="top"/>
          </w:tcPr>
          <w:p>
            <w:pPr>
              <w:jc w:val="center"/>
              <w:rPr>
                <w:b/>
                <w:bCs/>
              </w:rPr>
            </w:pPr>
            <w:r>
              <w:rPr>
                <w:b/>
                <w:bCs/>
              </w:rPr>
              <w:t>30</w:t>
            </w:r>
          </w:p>
        </w:tc>
        <w:tc>
          <w:tcPr>
            <w:tcW w:w="720" w:type="dxa"/>
            <w:noWrap w:val="0"/>
            <w:vAlign w:val="top"/>
          </w:tcPr>
          <w:p>
            <w:pPr>
              <w:jc w:val="center"/>
              <w:rPr>
                <w:b/>
                <w:bCs/>
              </w:rPr>
            </w:pPr>
            <w:r>
              <w:rPr>
                <w:b/>
                <w:bCs/>
              </w:rPr>
              <w:t>32</w:t>
            </w:r>
          </w:p>
        </w:tc>
        <w:tc>
          <w:tcPr>
            <w:tcW w:w="765" w:type="dxa"/>
            <w:noWrap w:val="0"/>
            <w:vAlign w:val="top"/>
          </w:tcPr>
          <w:p>
            <w:pPr>
              <w:jc w:val="center"/>
              <w:rPr>
                <w:b/>
                <w:bCs/>
              </w:rPr>
            </w:pPr>
            <w:r>
              <w:rPr>
                <w:b/>
                <w:bCs/>
              </w:rPr>
              <w:t>33</w:t>
            </w:r>
          </w:p>
        </w:tc>
        <w:tc>
          <w:tcPr>
            <w:tcW w:w="810" w:type="dxa"/>
            <w:noWrap w:val="0"/>
            <w:vAlign w:val="top"/>
          </w:tcPr>
          <w:p>
            <w:pPr>
              <w:jc w:val="center"/>
              <w:rPr>
                <w:b/>
                <w:bCs/>
              </w:rPr>
            </w:pPr>
            <w:r>
              <w:rPr>
                <w:b/>
                <w:bCs/>
              </w:rPr>
              <w:t>34</w:t>
            </w:r>
          </w:p>
        </w:tc>
        <w:tc>
          <w:tcPr>
            <w:tcW w:w="840" w:type="dxa"/>
            <w:noWrap w:val="0"/>
            <w:vAlign w:val="top"/>
          </w:tcPr>
          <w:p>
            <w:pPr>
              <w:jc w:val="center"/>
              <w:rPr>
                <w:b/>
                <w:bCs/>
                <w:lang w:val="ru-RU"/>
              </w:rPr>
            </w:pPr>
            <w:r>
              <w:rPr>
                <w:b/>
                <w:bCs/>
                <w:lang w:val="ru-RU"/>
              </w:rPr>
              <w:t>34</w:t>
            </w:r>
          </w:p>
        </w:tc>
        <w:tc>
          <w:tcPr>
            <w:tcW w:w="1327" w:type="dxa"/>
            <w:noWrap w:val="0"/>
            <w:vAlign w:val="top"/>
          </w:tcPr>
          <w:p>
            <w:pPr>
              <w:jc w:val="center"/>
              <w:rPr>
                <w:b/>
                <w:bCs/>
                <w:lang w:val="ru-RU"/>
              </w:rPr>
            </w:pPr>
            <w:r>
              <w:rPr>
                <w:b/>
                <w:bCs/>
                <w:lang w:val="ru-RU"/>
              </w:rPr>
              <w:t>163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4847" w:type="dxa"/>
            <w:gridSpan w:val="2"/>
            <w:vMerge w:val="restart"/>
            <w:noWrap w:val="0"/>
            <w:vAlign w:val="top"/>
          </w:tcPr>
          <w:p>
            <w:pPr>
              <w:rPr>
                <w:bCs/>
                <w:i/>
              </w:rPr>
            </w:pPr>
            <w:r>
              <w:rPr>
                <w:bCs/>
                <w:i/>
              </w:rPr>
              <w:t xml:space="preserve">Часть, формируемая участниками образовательных отношений  </w:t>
            </w:r>
          </w:p>
          <w:p>
            <w:pPr>
              <w:numPr>
                <w:ilvl w:val="0"/>
                <w:numId w:val="6"/>
              </w:numPr>
              <w:rPr>
                <w:b/>
                <w:bCs/>
              </w:rPr>
            </w:pPr>
            <w:r>
              <w:t>Основы духовно-нравственной культуры народов России</w:t>
            </w:r>
          </w:p>
          <w:p>
            <w:pPr>
              <w:numPr>
                <w:ilvl w:val="0"/>
                <w:numId w:val="6"/>
              </w:numPr>
              <w:rPr>
                <w:bCs/>
              </w:rPr>
            </w:pPr>
            <w:r>
              <w:rPr>
                <w:bCs/>
              </w:rPr>
              <w:t>Математика</w:t>
            </w:r>
          </w:p>
          <w:p>
            <w:pPr>
              <w:numPr>
                <w:ilvl w:val="0"/>
                <w:numId w:val="6"/>
              </w:numPr>
              <w:rPr>
                <w:bCs/>
              </w:rPr>
            </w:pPr>
            <w:r>
              <w:rPr>
                <w:bCs/>
              </w:rPr>
              <w:t>Алгебра</w:t>
            </w:r>
          </w:p>
          <w:p>
            <w:pPr>
              <w:ind w:left="360"/>
              <w:rPr>
                <w:b/>
                <w:bCs/>
              </w:rPr>
            </w:pPr>
            <w:r>
              <w:rPr>
                <w:b/>
                <w:bCs/>
              </w:rPr>
              <w:t xml:space="preserve">●   </w:t>
            </w:r>
            <w:r>
              <w:rPr>
                <w:bCs/>
              </w:rPr>
              <w:t>Биология</w:t>
            </w:r>
          </w:p>
          <w:p>
            <w:pPr>
              <w:ind w:left="360"/>
              <w:rPr>
                <w:rFonts w:hint="default"/>
                <w:b w:val="0"/>
                <w:bCs w:val="0"/>
                <w:lang w:val="ru-RU"/>
              </w:rPr>
            </w:pPr>
            <w:r>
              <w:rPr>
                <w:b/>
                <w:bCs/>
              </w:rPr>
              <w:t xml:space="preserve">● </w:t>
            </w:r>
            <w:r>
              <w:rPr>
                <w:b w:val="0"/>
                <w:bCs w:val="0"/>
                <w:lang w:val="ru-RU"/>
              </w:rPr>
              <w:t xml:space="preserve"> </w:t>
            </w:r>
            <w:r>
              <w:rPr>
                <w:rFonts w:hint="default"/>
                <w:b w:val="0"/>
                <w:bCs w:val="0"/>
                <w:lang w:val="ru-RU"/>
              </w:rPr>
              <w:t>«</w:t>
            </w:r>
            <w:r>
              <w:rPr>
                <w:b w:val="0"/>
                <w:bCs w:val="0"/>
                <w:lang w:val="ru-RU"/>
              </w:rPr>
              <w:t>Юный информатик</w:t>
            </w:r>
            <w:r>
              <w:rPr>
                <w:rFonts w:hint="default"/>
                <w:b w:val="0"/>
                <w:bCs w:val="0"/>
                <w:lang w:val="ru-RU"/>
              </w:rPr>
              <w:t>»</w:t>
            </w:r>
          </w:p>
          <w:p>
            <w:pPr>
              <w:ind w:left="360"/>
              <w:rPr>
                <w:rFonts w:hint="default"/>
                <w:b w:val="0"/>
                <w:bCs w:val="0"/>
                <w:lang w:val="ru-RU"/>
              </w:rPr>
            </w:pPr>
            <w:r>
              <w:rPr>
                <w:b/>
                <w:bCs/>
              </w:rPr>
              <w:t xml:space="preserve">● </w:t>
            </w:r>
            <w:r>
              <w:rPr>
                <w:b w:val="0"/>
                <w:bCs w:val="0"/>
                <w:lang w:val="ru-RU"/>
              </w:rPr>
              <w:t xml:space="preserve"> </w:t>
            </w:r>
            <w:r>
              <w:rPr>
                <w:rFonts w:hint="default"/>
                <w:b w:val="0"/>
                <w:bCs w:val="0"/>
                <w:lang w:val="ru-RU"/>
              </w:rPr>
              <w:t>«Решение текстовых задач»</w:t>
            </w:r>
          </w:p>
          <w:p>
            <w:pPr>
              <w:ind w:left="360"/>
              <w:rPr>
                <w:rFonts w:hint="default"/>
                <w:b w:val="0"/>
                <w:bCs w:val="0"/>
                <w:lang w:val="ru-RU"/>
              </w:rPr>
            </w:pPr>
          </w:p>
        </w:tc>
        <w:tc>
          <w:tcPr>
            <w:tcW w:w="524" w:type="dxa"/>
            <w:noWrap w:val="0"/>
            <w:vAlign w:val="top"/>
          </w:tcPr>
          <w:p>
            <w:pPr>
              <w:jc w:val="center"/>
              <w:rPr>
                <w:b/>
                <w:bCs/>
              </w:rPr>
            </w:pPr>
            <w:r>
              <w:rPr>
                <w:b/>
                <w:bCs/>
              </w:rPr>
              <w:t>2</w:t>
            </w:r>
          </w:p>
          <w:p>
            <w:pPr>
              <w:jc w:val="center"/>
              <w:rPr>
                <w:b/>
                <w:bCs/>
              </w:rPr>
            </w:pPr>
          </w:p>
        </w:tc>
        <w:tc>
          <w:tcPr>
            <w:tcW w:w="720" w:type="dxa"/>
            <w:noWrap w:val="0"/>
            <w:vAlign w:val="top"/>
          </w:tcPr>
          <w:p>
            <w:pPr>
              <w:jc w:val="center"/>
              <w:rPr>
                <w:b/>
                <w:bCs/>
              </w:rPr>
            </w:pPr>
            <w:r>
              <w:rPr>
                <w:b/>
                <w:bCs/>
              </w:rPr>
              <w:t>1</w:t>
            </w:r>
          </w:p>
          <w:p>
            <w:pPr>
              <w:jc w:val="center"/>
              <w:rPr>
                <w:b/>
                <w:bCs/>
              </w:rPr>
            </w:pPr>
          </w:p>
        </w:tc>
        <w:tc>
          <w:tcPr>
            <w:tcW w:w="765" w:type="dxa"/>
            <w:noWrap w:val="0"/>
            <w:vAlign w:val="top"/>
          </w:tcPr>
          <w:p>
            <w:pPr>
              <w:jc w:val="center"/>
              <w:rPr>
                <w:b/>
                <w:bCs/>
              </w:rPr>
            </w:pPr>
            <w:r>
              <w:rPr>
                <w:b/>
                <w:bCs/>
              </w:rPr>
              <w:t>2</w:t>
            </w:r>
          </w:p>
        </w:tc>
        <w:tc>
          <w:tcPr>
            <w:tcW w:w="810" w:type="dxa"/>
            <w:noWrap w:val="0"/>
            <w:vAlign w:val="top"/>
          </w:tcPr>
          <w:p>
            <w:pPr>
              <w:jc w:val="center"/>
              <w:rPr>
                <w:b/>
                <w:bCs/>
              </w:rPr>
            </w:pPr>
            <w:r>
              <w:rPr>
                <w:b/>
                <w:bCs/>
              </w:rPr>
              <w:t>2</w:t>
            </w:r>
          </w:p>
        </w:tc>
        <w:tc>
          <w:tcPr>
            <w:tcW w:w="840" w:type="dxa"/>
            <w:noWrap w:val="0"/>
            <w:vAlign w:val="top"/>
          </w:tcPr>
          <w:p>
            <w:pPr>
              <w:jc w:val="center"/>
              <w:rPr>
                <w:b/>
                <w:bCs/>
                <w:lang w:val="ru-RU"/>
              </w:rPr>
            </w:pPr>
            <w:r>
              <w:rPr>
                <w:b/>
                <w:bCs/>
                <w:lang w:val="ru-RU"/>
              </w:rPr>
              <w:t>2</w:t>
            </w:r>
          </w:p>
        </w:tc>
        <w:tc>
          <w:tcPr>
            <w:tcW w:w="1327" w:type="dxa"/>
            <w:noWrap w:val="0"/>
            <w:vAlign w:val="top"/>
          </w:tcPr>
          <w:p>
            <w:pPr>
              <w:jc w:val="center"/>
              <w:rPr>
                <w:b/>
                <w:bCs/>
                <w:lang w:val="ru-RU"/>
              </w:rPr>
            </w:pPr>
            <w:r>
              <w:rPr>
                <w:b/>
                <w:bCs/>
                <w:lang w:val="ru-RU"/>
              </w:rPr>
              <w:t>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05" w:hRule="atLeast"/>
        </w:trPr>
        <w:tc>
          <w:tcPr>
            <w:tcW w:w="4847" w:type="dxa"/>
            <w:gridSpan w:val="2"/>
            <w:vMerge w:val="continue"/>
            <w:noWrap w:val="0"/>
            <w:vAlign w:val="top"/>
          </w:tcPr>
          <w:p>
            <w:pPr>
              <w:rPr>
                <w:bCs/>
                <w:i/>
              </w:rPr>
            </w:pPr>
          </w:p>
        </w:tc>
        <w:tc>
          <w:tcPr>
            <w:tcW w:w="524" w:type="dxa"/>
            <w:noWrap w:val="0"/>
            <w:vAlign w:val="top"/>
          </w:tcPr>
          <w:p>
            <w:pPr>
              <w:jc w:val="center"/>
              <w:rPr>
                <w:b/>
                <w:bCs/>
              </w:rPr>
            </w:pPr>
            <w:r>
              <w:rPr>
                <w:b/>
                <w:bCs/>
              </w:rPr>
              <w:t>1</w:t>
            </w:r>
          </w:p>
          <w:p>
            <w:pPr>
              <w:jc w:val="center"/>
              <w:rPr>
                <w:b/>
                <w:bCs/>
              </w:rPr>
            </w:pPr>
          </w:p>
          <w:p>
            <w:pPr>
              <w:jc w:val="center"/>
              <w:rPr>
                <w:b/>
                <w:bCs/>
              </w:rPr>
            </w:pPr>
            <w:r>
              <w:rPr>
                <w:b/>
                <w:bCs/>
              </w:rPr>
              <w:t>1</w:t>
            </w:r>
          </w:p>
          <w:p>
            <w:pPr>
              <w:jc w:val="center"/>
              <w:rPr>
                <w:b/>
                <w:bCs/>
              </w:rPr>
            </w:pPr>
          </w:p>
          <w:p>
            <w:pPr>
              <w:jc w:val="center"/>
              <w:rPr>
                <w:b/>
                <w:bCs/>
              </w:rPr>
            </w:pPr>
          </w:p>
          <w:p>
            <w:pPr>
              <w:jc w:val="center"/>
              <w:rPr>
                <w:b/>
                <w:bCs/>
              </w:rPr>
            </w:pPr>
          </w:p>
        </w:tc>
        <w:tc>
          <w:tcPr>
            <w:tcW w:w="720" w:type="dxa"/>
            <w:noWrap w:val="0"/>
            <w:vAlign w:val="top"/>
          </w:tcPr>
          <w:p>
            <w:pPr>
              <w:jc w:val="center"/>
              <w:rPr>
                <w:b/>
                <w:bCs/>
              </w:rPr>
            </w:pPr>
          </w:p>
          <w:p>
            <w:pPr>
              <w:jc w:val="center"/>
              <w:rPr>
                <w:b/>
                <w:bCs/>
              </w:rPr>
            </w:pPr>
          </w:p>
          <w:p>
            <w:pPr>
              <w:jc w:val="center"/>
              <w:rPr>
                <w:b/>
                <w:bCs/>
                <w:lang w:val="ru-RU"/>
              </w:rPr>
            </w:pPr>
            <w:r>
              <w:rPr>
                <w:b/>
                <w:bCs/>
                <w:lang w:val="ru-RU"/>
              </w:rPr>
              <w:t>1</w:t>
            </w:r>
          </w:p>
          <w:p>
            <w:pPr>
              <w:jc w:val="center"/>
              <w:rPr>
                <w:b/>
                <w:bCs/>
              </w:rPr>
            </w:pPr>
          </w:p>
          <w:p>
            <w:pPr>
              <w:jc w:val="center"/>
              <w:rPr>
                <w:b/>
                <w:bCs/>
              </w:rPr>
            </w:pPr>
          </w:p>
          <w:p>
            <w:pPr>
              <w:jc w:val="center"/>
              <w:rPr>
                <w:b/>
                <w:bCs/>
              </w:rPr>
            </w:pPr>
          </w:p>
        </w:tc>
        <w:tc>
          <w:tcPr>
            <w:tcW w:w="765" w:type="dxa"/>
            <w:noWrap w:val="0"/>
            <w:vAlign w:val="top"/>
          </w:tcPr>
          <w:p>
            <w:pPr>
              <w:jc w:val="center"/>
              <w:rPr>
                <w:b/>
                <w:bCs/>
              </w:rPr>
            </w:pPr>
          </w:p>
          <w:p>
            <w:pPr>
              <w:jc w:val="center"/>
              <w:rPr>
                <w:b/>
                <w:bCs/>
              </w:rPr>
            </w:pPr>
          </w:p>
          <w:p>
            <w:pPr>
              <w:jc w:val="center"/>
              <w:rPr>
                <w:b/>
                <w:bCs/>
              </w:rPr>
            </w:pPr>
          </w:p>
          <w:p>
            <w:pPr>
              <w:jc w:val="center"/>
              <w:rPr>
                <w:b/>
                <w:bCs/>
                <w:lang w:val="ru-RU"/>
              </w:rPr>
            </w:pPr>
            <w:r>
              <w:rPr>
                <w:b/>
                <w:bCs/>
                <w:lang w:val="ru-RU"/>
              </w:rPr>
              <w:t>1</w:t>
            </w:r>
          </w:p>
          <w:p>
            <w:pPr>
              <w:jc w:val="center"/>
              <w:rPr>
                <w:b/>
                <w:bCs/>
              </w:rPr>
            </w:pPr>
            <w:r>
              <w:rPr>
                <w:b/>
                <w:bCs/>
              </w:rPr>
              <w:t>1</w:t>
            </w:r>
          </w:p>
          <w:p>
            <w:pPr>
              <w:jc w:val="center"/>
              <w:rPr>
                <w:b/>
                <w:bCs/>
              </w:rPr>
            </w:pPr>
          </w:p>
        </w:tc>
        <w:tc>
          <w:tcPr>
            <w:tcW w:w="810" w:type="dxa"/>
            <w:noWrap w:val="0"/>
            <w:vAlign w:val="top"/>
          </w:tcPr>
          <w:p>
            <w:pPr>
              <w:rPr>
                <w:b/>
                <w:bCs/>
              </w:rPr>
            </w:pPr>
          </w:p>
          <w:p>
            <w:pPr>
              <w:rPr>
                <w:b/>
                <w:bCs/>
              </w:rPr>
            </w:pPr>
          </w:p>
          <w:p>
            <w:pPr>
              <w:jc w:val="center"/>
              <w:rPr>
                <w:b/>
                <w:bCs/>
              </w:rPr>
            </w:pPr>
          </w:p>
          <w:p>
            <w:pPr>
              <w:jc w:val="center"/>
              <w:rPr>
                <w:b/>
                <w:bCs/>
              </w:rPr>
            </w:pPr>
            <w:r>
              <w:rPr>
                <w:b/>
                <w:bCs/>
              </w:rPr>
              <w:t>1</w:t>
            </w:r>
          </w:p>
          <w:p>
            <w:pPr>
              <w:jc w:val="center"/>
              <w:rPr>
                <w:b/>
                <w:bCs/>
              </w:rPr>
            </w:pPr>
          </w:p>
          <w:p>
            <w:pPr>
              <w:jc w:val="center"/>
              <w:rPr>
                <w:b/>
                <w:bCs/>
              </w:rPr>
            </w:pPr>
            <w:r>
              <w:rPr>
                <w:b/>
                <w:bCs/>
              </w:rPr>
              <w:t>1</w:t>
            </w:r>
          </w:p>
        </w:tc>
        <w:tc>
          <w:tcPr>
            <w:tcW w:w="840" w:type="dxa"/>
            <w:noWrap w:val="0"/>
            <w:vAlign w:val="top"/>
          </w:tcPr>
          <w:p>
            <w:pPr>
              <w:jc w:val="center"/>
              <w:rPr>
                <w:b/>
                <w:bCs/>
              </w:rPr>
            </w:pPr>
          </w:p>
          <w:p>
            <w:pPr>
              <w:jc w:val="center"/>
              <w:rPr>
                <w:b/>
                <w:bCs/>
              </w:rPr>
            </w:pPr>
          </w:p>
          <w:p>
            <w:pPr>
              <w:jc w:val="center"/>
              <w:rPr>
                <w:b/>
                <w:bCs/>
              </w:rPr>
            </w:pPr>
          </w:p>
          <w:p>
            <w:pPr>
              <w:jc w:val="center"/>
              <w:rPr>
                <w:b/>
                <w:bCs/>
              </w:rPr>
            </w:pPr>
          </w:p>
          <w:p>
            <w:pPr>
              <w:jc w:val="center"/>
              <w:rPr>
                <w:b/>
                <w:bCs/>
                <w:lang w:val="ru-RU"/>
              </w:rPr>
            </w:pPr>
          </w:p>
          <w:p>
            <w:pPr>
              <w:jc w:val="center"/>
              <w:rPr>
                <w:b/>
                <w:bCs/>
                <w:lang w:val="ru-RU"/>
              </w:rPr>
            </w:pPr>
            <w:r>
              <w:rPr>
                <w:b/>
                <w:bCs/>
                <w:lang w:val="ru-RU"/>
              </w:rPr>
              <w:t>0,5</w:t>
            </w:r>
          </w:p>
          <w:p>
            <w:pPr>
              <w:jc w:val="center"/>
              <w:rPr>
                <w:b/>
                <w:bCs/>
              </w:rPr>
            </w:pPr>
            <w:r>
              <w:rPr>
                <w:b/>
                <w:bCs/>
                <w:lang w:val="ru-RU"/>
              </w:rPr>
              <w:t>0,5</w:t>
            </w:r>
          </w:p>
          <w:p>
            <w:pPr>
              <w:jc w:val="center"/>
              <w:rPr>
                <w:b/>
                <w:bCs/>
                <w:lang w:val="ru-RU"/>
              </w:rPr>
            </w:pPr>
          </w:p>
        </w:tc>
        <w:tc>
          <w:tcPr>
            <w:tcW w:w="1327" w:type="dxa"/>
            <w:noWrap w:val="0"/>
            <w:vAlign w:val="top"/>
          </w:tcPr>
          <w:p>
            <w:pPr>
              <w:jc w:val="center"/>
              <w:rPr>
                <w:b/>
                <w:bCs/>
                <w:lang w:val="ru-RU"/>
              </w:rPr>
            </w:pPr>
            <w:r>
              <w:rPr>
                <w:b/>
                <w:bCs/>
                <w:lang w:val="ru-RU"/>
              </w:rPr>
              <w:t>1</w:t>
            </w:r>
          </w:p>
          <w:p>
            <w:pPr>
              <w:jc w:val="center"/>
              <w:rPr>
                <w:b/>
                <w:bCs/>
                <w:lang w:val="ru-RU"/>
              </w:rPr>
            </w:pPr>
          </w:p>
          <w:p>
            <w:pPr>
              <w:jc w:val="center"/>
              <w:rPr>
                <w:b/>
                <w:bCs/>
                <w:lang w:val="ru-RU"/>
              </w:rPr>
            </w:pPr>
            <w:r>
              <w:rPr>
                <w:b/>
                <w:bCs/>
                <w:lang w:val="ru-RU"/>
              </w:rPr>
              <w:t>2</w:t>
            </w:r>
          </w:p>
          <w:p>
            <w:pPr>
              <w:jc w:val="center"/>
              <w:rPr>
                <w:b/>
                <w:bCs/>
                <w:lang w:val="ru-RU"/>
              </w:rPr>
            </w:pPr>
            <w:r>
              <w:rPr>
                <w:b/>
                <w:bCs/>
                <w:lang w:val="ru-RU"/>
              </w:rPr>
              <w:t>2</w:t>
            </w:r>
          </w:p>
          <w:p>
            <w:pPr>
              <w:jc w:val="center"/>
              <w:rPr>
                <w:b/>
                <w:bCs/>
                <w:lang w:val="ru-RU"/>
              </w:rPr>
            </w:pPr>
            <w:r>
              <w:rPr>
                <w:b/>
                <w:bCs/>
                <w:lang w:val="ru-RU"/>
              </w:rPr>
              <w:t>1</w:t>
            </w:r>
          </w:p>
          <w:p>
            <w:pPr>
              <w:jc w:val="center"/>
              <w:rPr>
                <w:b/>
                <w:bCs/>
                <w:lang w:val="ru-RU"/>
              </w:rPr>
            </w:pPr>
            <w:r>
              <w:rPr>
                <w:b/>
                <w:bCs/>
                <w:lang w:val="ru-RU"/>
              </w:rPr>
              <w:t>1,5</w:t>
            </w:r>
          </w:p>
          <w:p>
            <w:pPr>
              <w:jc w:val="center"/>
              <w:rPr>
                <w:b/>
                <w:bCs/>
                <w:lang w:val="ru-RU"/>
              </w:rPr>
            </w:pPr>
            <w:r>
              <w:rPr>
                <w:b/>
                <w:bCs/>
                <w:lang w:val="ru-RU"/>
              </w:rPr>
              <w:t>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4847" w:type="dxa"/>
            <w:gridSpan w:val="2"/>
            <w:noWrap w:val="0"/>
            <w:vAlign w:val="top"/>
          </w:tcPr>
          <w:p>
            <w:pPr>
              <w:rPr>
                <w:b/>
                <w:bCs/>
              </w:rPr>
            </w:pPr>
            <w:r>
              <w:rPr>
                <w:b/>
                <w:bCs/>
              </w:rPr>
              <w:t>Максимально допустимая недельная нагрузка</w:t>
            </w:r>
          </w:p>
        </w:tc>
        <w:tc>
          <w:tcPr>
            <w:tcW w:w="524" w:type="dxa"/>
            <w:noWrap w:val="0"/>
            <w:vAlign w:val="top"/>
          </w:tcPr>
          <w:p>
            <w:pPr>
              <w:jc w:val="center"/>
              <w:rPr>
                <w:b/>
                <w:bCs/>
                <w:lang w:val="ru-RU"/>
              </w:rPr>
            </w:pPr>
            <w:r>
              <w:rPr>
                <w:b/>
                <w:bCs/>
                <w:lang w:val="ru-RU"/>
              </w:rPr>
              <w:t>32</w:t>
            </w:r>
          </w:p>
        </w:tc>
        <w:tc>
          <w:tcPr>
            <w:tcW w:w="720" w:type="dxa"/>
            <w:noWrap w:val="0"/>
            <w:vAlign w:val="top"/>
          </w:tcPr>
          <w:p>
            <w:pPr>
              <w:jc w:val="center"/>
              <w:rPr>
                <w:b/>
                <w:bCs/>
                <w:lang w:val="ru-RU"/>
              </w:rPr>
            </w:pPr>
            <w:r>
              <w:rPr>
                <w:b/>
                <w:bCs/>
                <w:lang w:val="ru-RU"/>
              </w:rPr>
              <w:t>33</w:t>
            </w:r>
          </w:p>
        </w:tc>
        <w:tc>
          <w:tcPr>
            <w:tcW w:w="765" w:type="dxa"/>
            <w:noWrap w:val="0"/>
            <w:vAlign w:val="top"/>
          </w:tcPr>
          <w:p>
            <w:pPr>
              <w:jc w:val="center"/>
              <w:rPr>
                <w:b/>
                <w:bCs/>
                <w:lang w:val="ru-RU"/>
              </w:rPr>
            </w:pPr>
            <w:r>
              <w:rPr>
                <w:b/>
                <w:bCs/>
                <w:lang w:val="ru-RU"/>
              </w:rPr>
              <w:t>35</w:t>
            </w:r>
          </w:p>
        </w:tc>
        <w:tc>
          <w:tcPr>
            <w:tcW w:w="810" w:type="dxa"/>
            <w:noWrap w:val="0"/>
            <w:vAlign w:val="top"/>
          </w:tcPr>
          <w:p>
            <w:pPr>
              <w:jc w:val="center"/>
              <w:rPr>
                <w:b/>
                <w:bCs/>
                <w:lang w:val="ru-RU"/>
              </w:rPr>
            </w:pPr>
            <w:r>
              <w:rPr>
                <w:b/>
                <w:bCs/>
                <w:lang w:val="ru-RU"/>
              </w:rPr>
              <w:t>36</w:t>
            </w:r>
          </w:p>
        </w:tc>
        <w:tc>
          <w:tcPr>
            <w:tcW w:w="840" w:type="dxa"/>
            <w:noWrap w:val="0"/>
            <w:vAlign w:val="top"/>
          </w:tcPr>
          <w:p>
            <w:pPr>
              <w:jc w:val="center"/>
              <w:rPr>
                <w:b/>
                <w:bCs/>
                <w:lang w:val="ru-RU"/>
              </w:rPr>
            </w:pPr>
            <w:r>
              <w:rPr>
                <w:b/>
                <w:bCs/>
                <w:lang w:val="ru-RU"/>
              </w:rPr>
              <w:t>36</w:t>
            </w:r>
          </w:p>
        </w:tc>
        <w:tc>
          <w:tcPr>
            <w:tcW w:w="1327" w:type="dxa"/>
            <w:noWrap w:val="0"/>
            <w:vAlign w:val="top"/>
          </w:tcPr>
          <w:p>
            <w:pPr>
              <w:jc w:val="center"/>
              <w:rPr>
                <w:b/>
                <w:bCs/>
                <w:lang w:val="ru-RU"/>
              </w:rPr>
            </w:pPr>
            <w:r>
              <w:rPr>
                <w:b/>
                <w:bCs/>
                <w:lang w:val="ru-RU"/>
              </w:rPr>
              <w:t>172</w:t>
            </w:r>
          </w:p>
        </w:tc>
      </w:tr>
    </w:tbl>
    <w:p>
      <w:pPr>
        <w:tabs>
          <w:tab w:val="left" w:pos="8360"/>
        </w:tabs>
        <w:ind w:right="139" w:rightChars="63"/>
        <w:jc w:val="both"/>
        <w:rPr>
          <w:sz w:val="28"/>
          <w:szCs w:val="28"/>
        </w:rPr>
      </w:pPr>
    </w:p>
    <w:p>
      <w:pPr>
        <w:pStyle w:val="13"/>
        <w:numPr>
          <w:ilvl w:val="0"/>
          <w:numId w:val="0"/>
        </w:numPr>
        <w:spacing w:after="200" w:line="276" w:lineRule="auto"/>
        <w:ind w:right="609" w:rightChars="277"/>
        <w:contextualSpacing/>
        <w:jc w:val="center"/>
        <w:rPr>
          <w:rFonts w:hint="default" w:cs="Times New Roman"/>
          <w:color w:val="auto"/>
          <w:sz w:val="32"/>
          <w:szCs w:val="32"/>
          <w:lang w:val="en-US" w:eastAsia="ru-RU"/>
        </w:rPr>
      </w:pPr>
    </w:p>
    <w:p>
      <w:pPr>
        <w:pStyle w:val="13"/>
        <w:numPr>
          <w:ilvl w:val="0"/>
          <w:numId w:val="0"/>
        </w:numPr>
        <w:spacing w:after="200" w:line="276" w:lineRule="auto"/>
        <w:ind w:right="609" w:rightChars="277"/>
        <w:contextualSpacing/>
        <w:jc w:val="center"/>
        <w:rPr>
          <w:rFonts w:hint="default" w:cs="Times New Roman"/>
          <w:color w:val="auto"/>
          <w:sz w:val="32"/>
          <w:szCs w:val="32"/>
          <w:lang w:val="en-US" w:eastAsia="ru-RU"/>
        </w:rPr>
      </w:pPr>
    </w:p>
    <w:p>
      <w:pPr>
        <w:pStyle w:val="13"/>
        <w:numPr>
          <w:ilvl w:val="0"/>
          <w:numId w:val="0"/>
        </w:numPr>
        <w:spacing w:after="200" w:line="276" w:lineRule="auto"/>
        <w:ind w:right="609" w:rightChars="277"/>
        <w:contextualSpacing/>
        <w:jc w:val="center"/>
        <w:rPr>
          <w:rFonts w:hint="default" w:ascii="Times New Roman" w:hAnsi="Times New Roman" w:eastAsia="Times New Roman" w:cs="Times New Roman"/>
          <w:sz w:val="24"/>
          <w:szCs w:val="24"/>
          <w:lang w:val="en-US" w:eastAsia="ru-RU"/>
        </w:rPr>
      </w:pPr>
      <w:r>
        <w:rPr>
          <w:rFonts w:hint="default" w:cs="Times New Roman"/>
          <w:color w:val="auto"/>
          <w:sz w:val="32"/>
          <w:szCs w:val="32"/>
          <w:lang w:val="en-US" w:eastAsia="ru-RU"/>
        </w:rPr>
        <w:t xml:space="preserve">Воспитательная   </w:t>
      </w:r>
      <w:r>
        <w:rPr>
          <w:rFonts w:hint="default" w:eastAsia="SimSun" w:cs="Times New Roman"/>
          <w:i w:val="0"/>
          <w:caps w:val="0"/>
          <w:color w:val="auto"/>
          <w:spacing w:val="0"/>
          <w:sz w:val="32"/>
          <w:szCs w:val="32"/>
          <w:shd w:val="clear" w:fill="FFFFFF"/>
          <w:lang w:val="ru-RU"/>
        </w:rPr>
        <w:t>за 2020-2021 учебный год</w:t>
      </w:r>
    </w:p>
    <w:p>
      <w:pPr>
        <w:autoSpaceDE w:val="0"/>
        <w:autoSpaceDN w:val="0"/>
        <w:adjustRightInd w:val="0"/>
        <w:spacing w:after="0" w:line="240" w:lineRule="auto"/>
        <w:ind w:right="389" w:rightChars="177"/>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Воспитательная работа МБОУ «Андреевская ООШ» велась по программе воспитания и социализации обучающихся, разработанная на основании требований следующих документов «ФГОС. Программа воспитания и социализации обучающихся на ступени основного общего образования».</w:t>
      </w:r>
    </w:p>
    <w:p>
      <w:pPr>
        <w:numPr>
          <w:ilvl w:val="0"/>
          <w:numId w:val="7"/>
        </w:numPr>
        <w:autoSpaceDE w:val="0"/>
        <w:autoSpaceDN w:val="0"/>
        <w:adjustRightInd w:val="0"/>
        <w:spacing w:after="0" w:line="240" w:lineRule="auto"/>
        <w:ind w:right="389" w:rightChars="177" w:hanging="426"/>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«Фундаментальное ядро содержания общего образования».</w:t>
      </w:r>
    </w:p>
    <w:p>
      <w:pPr>
        <w:numPr>
          <w:ilvl w:val="0"/>
          <w:numId w:val="7"/>
        </w:numPr>
        <w:autoSpaceDE w:val="0"/>
        <w:autoSpaceDN w:val="0"/>
        <w:adjustRightInd w:val="0"/>
        <w:spacing w:after="0" w:line="240" w:lineRule="auto"/>
        <w:ind w:right="389" w:rightChars="177" w:hanging="426"/>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«Концепция духовно-нравственного воспитания и развития личности гражданина России». </w:t>
      </w:r>
    </w:p>
    <w:p>
      <w:pPr>
        <w:numPr>
          <w:ilvl w:val="0"/>
          <w:numId w:val="7"/>
        </w:numPr>
        <w:autoSpaceDE w:val="0"/>
        <w:autoSpaceDN w:val="0"/>
        <w:adjustRightInd w:val="0"/>
        <w:spacing w:after="0" w:line="240" w:lineRule="auto"/>
        <w:ind w:right="389" w:rightChars="177" w:hanging="426"/>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Примерная программа воспитания и социализации обучающихся.</w:t>
      </w:r>
    </w:p>
    <w:p>
      <w:pPr>
        <w:numPr>
          <w:ilvl w:val="0"/>
          <w:numId w:val="7"/>
        </w:numPr>
        <w:autoSpaceDE w:val="0"/>
        <w:autoSpaceDN w:val="0"/>
        <w:adjustRightInd w:val="0"/>
        <w:spacing w:after="0" w:line="240" w:lineRule="auto"/>
        <w:ind w:right="389" w:rightChars="177" w:hanging="426"/>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Стратегия развития воспитания обучающихся в Республике Татарстан на 2015-2025 годы».</w:t>
      </w:r>
    </w:p>
    <w:p>
      <w:pPr>
        <w:spacing w:after="0" w:line="240" w:lineRule="auto"/>
        <w:ind w:right="389" w:rightChars="177"/>
        <w:jc w:val="both"/>
        <w:rPr>
          <w:rFonts w:ascii="Times New Roman" w:hAnsi="Times New Roman" w:eastAsia="Calibri" w:cs="Times New Roman"/>
          <w:sz w:val="24"/>
          <w:szCs w:val="24"/>
          <w:lang w:val="zh-CN"/>
        </w:rPr>
      </w:pPr>
      <w:r>
        <w:rPr>
          <w:rFonts w:ascii="Times New Roman" w:hAnsi="Times New Roman" w:eastAsia="Calibri" w:cs="Times New Roman"/>
          <w:sz w:val="24"/>
          <w:szCs w:val="24"/>
          <w:lang w:val="zh-CN"/>
        </w:rPr>
        <w:t xml:space="preserve">Программа предусматривает формирование </w:t>
      </w:r>
      <w:r>
        <w:rPr>
          <w:rFonts w:ascii="Times New Roman" w:hAnsi="Times New Roman" w:eastAsia="Calibri" w:cs="Times New Roman"/>
          <w:b/>
          <w:sz w:val="24"/>
          <w:szCs w:val="24"/>
          <w:lang w:val="zh-CN"/>
        </w:rPr>
        <w:t>нравственного уклада школьной жизни,</w:t>
      </w:r>
      <w:r>
        <w:rPr>
          <w:rFonts w:ascii="Times New Roman" w:hAnsi="Times New Roman" w:eastAsia="Calibri" w:cs="Times New Roman"/>
          <w:sz w:val="24"/>
          <w:szCs w:val="24"/>
          <w:lang w:val="zh-CN"/>
        </w:rPr>
        <w:t xml:space="preserve"> обеспечивающего создание соответствующей социальной среды развития обучающихся и включающего </w:t>
      </w:r>
      <w:r>
        <w:rPr>
          <w:rFonts w:ascii="Times New Roman" w:hAnsi="Times New Roman" w:eastAsia="Calibri" w:cs="Times New Roman"/>
          <w:b/>
          <w:sz w:val="24"/>
          <w:szCs w:val="24"/>
          <w:lang w:val="zh-CN"/>
        </w:rPr>
        <w:t>воспитательную, учебную, вне учебную, социально значимую деятельность</w:t>
      </w:r>
      <w:r>
        <w:rPr>
          <w:rFonts w:ascii="Times New Roman" w:hAnsi="Times New Roman" w:eastAsia="Calibri" w:cs="Times New Roman"/>
          <w:sz w:val="24"/>
          <w:szCs w:val="24"/>
          <w:lang w:val="zh-CN"/>
        </w:rPr>
        <w:t xml:space="preserve"> обучающихся, основанного на системе духовных идеалов многонационального народа России, базовых национальных ценностей, традиционных моральных норм, </w:t>
      </w:r>
      <w:r>
        <w:rPr>
          <w:rFonts w:ascii="Times New Roman" w:hAnsi="Times New Roman" w:eastAsia="Calibri" w:cs="Times New Roman"/>
          <w:i/>
          <w:sz w:val="24"/>
          <w:szCs w:val="24"/>
          <w:lang w:val="zh-CN"/>
        </w:rPr>
        <w:t>реализуемого</w:t>
      </w:r>
      <w:r>
        <w:rPr>
          <w:rFonts w:ascii="Times New Roman" w:hAnsi="Times New Roman" w:eastAsia="Calibri" w:cs="Times New Roman"/>
          <w:sz w:val="24"/>
          <w:szCs w:val="24"/>
          <w:lang w:val="zh-CN"/>
        </w:rPr>
        <w:t xml:space="preserve"> в совместной социально-педагогической деятельности школы, семьи и других субъектов общественной жизни.</w:t>
      </w:r>
    </w:p>
    <w:p>
      <w:pPr>
        <w:spacing w:after="0" w:line="240" w:lineRule="auto"/>
        <w:ind w:right="389" w:rightChars="177"/>
        <w:jc w:val="both"/>
        <w:rPr>
          <w:rFonts w:ascii="Times New Roman" w:hAnsi="Times New Roman" w:eastAsia="Calibri" w:cs="Times New Roman"/>
          <w:sz w:val="24"/>
          <w:szCs w:val="24"/>
          <w:lang w:val="zh-CN"/>
        </w:rPr>
      </w:pPr>
      <w:r>
        <w:rPr>
          <w:rFonts w:ascii="Times New Roman" w:hAnsi="Times New Roman" w:eastAsia="Calibri" w:cs="Times New Roman"/>
          <w:sz w:val="24"/>
          <w:szCs w:val="24"/>
          <w:lang w:val="zh-CN"/>
        </w:rPr>
        <w:t xml:space="preserve">Программа воспитания и социализации обучающихся </w:t>
      </w:r>
      <w:r>
        <w:rPr>
          <w:rFonts w:ascii="Times New Roman" w:hAnsi="Times New Roman" w:eastAsia="Calibri" w:cs="Times New Roman"/>
          <w:i/>
          <w:sz w:val="24"/>
          <w:szCs w:val="24"/>
          <w:lang w:val="zh-CN"/>
        </w:rPr>
        <w:t xml:space="preserve">направлена </w:t>
      </w:r>
      <w:r>
        <w:rPr>
          <w:rFonts w:ascii="Times New Roman" w:hAnsi="Times New Roman" w:eastAsia="Calibri" w:cs="Times New Roman"/>
          <w:sz w:val="24"/>
          <w:szCs w:val="24"/>
          <w:lang w:val="zh-CN"/>
        </w:rPr>
        <w:t xml:space="preserve">на обеспечение их духовно-нравственного развития и воспитания, социализации, профессиональной ориентации, формирование экологической культуры, культуры здорового и безопасного образа жизни. </w:t>
      </w:r>
    </w:p>
    <w:p>
      <w:pPr>
        <w:spacing w:after="0" w:line="240" w:lineRule="auto"/>
        <w:ind w:right="389" w:rightChars="177"/>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К воспитательному процессу в школе привлечены следующие кадры:</w:t>
      </w:r>
      <w:r>
        <w:rPr>
          <w:rFonts w:ascii="Times New Roman" w:hAnsi="Times New Roman" w:eastAsia="Calibri" w:cs="Times New Roman"/>
          <w:sz w:val="24"/>
          <w:szCs w:val="24"/>
        </w:rPr>
        <w:t xml:space="preserve"> </w:t>
      </w:r>
      <w:r>
        <w:rPr>
          <w:rFonts w:ascii="Times New Roman" w:hAnsi="Times New Roman" w:eastAsia="Times New Roman" w:cs="Times New Roman"/>
          <w:sz w:val="24"/>
          <w:szCs w:val="24"/>
          <w:lang w:eastAsia="ru-RU"/>
        </w:rPr>
        <w:t xml:space="preserve">заместитель директора по воспитательной работе (0,5 ставки); классные руководители с 2 по 9 классы; </w:t>
      </w:r>
    </w:p>
    <w:p>
      <w:pPr>
        <w:spacing w:after="0" w:line="240" w:lineRule="auto"/>
        <w:ind w:right="389" w:rightChars="177"/>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Основной целью воспитательной работы являлось воспитание всесторонне и гармонично развитой личности, обладающей личностными качествами, которые могут быть востребованы сегодня и завтра, способствующие «вхождение» ребенка в социальную среду.</w:t>
      </w:r>
    </w:p>
    <w:p>
      <w:pPr>
        <w:spacing w:after="0" w:line="240" w:lineRule="auto"/>
        <w:ind w:right="389" w:rightChars="177"/>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Задачи воспитания и социализации обучающихся на ступени основного общего образования связанны между собой, дополняют друг друга и обеспечивают развитие личности на основе отечественных, духовных, нравственных и культурных традиций Республики.</w:t>
      </w:r>
    </w:p>
    <w:p>
      <w:pPr>
        <w:spacing w:after="0" w:line="240" w:lineRule="auto"/>
        <w:ind w:right="389" w:rightChars="177"/>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Реализация данных задач осуществлялась через организацию общешкольных мероприятий, работу объединений дополнительного образования, организацию предметных и тематических недель, еженедельных линеек и дежурств по школе, проведение спортивных мероприятий, работу школьного самоуправления и т.д.</w:t>
      </w:r>
    </w:p>
    <w:tbl>
      <w:tblPr>
        <w:tblStyle w:val="11"/>
        <w:tblpPr w:leftFromText="180" w:rightFromText="180" w:vertAnchor="text" w:horzAnchor="page" w:tblpX="1869" w:tblpY="271"/>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04"/>
        <w:gridCol w:w="1941"/>
        <w:gridCol w:w="2158"/>
        <w:gridCol w:w="264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04" w:type="dxa"/>
          </w:tcPr>
          <w:p>
            <w:pPr>
              <w:spacing w:after="0" w:line="240" w:lineRule="auto"/>
              <w:ind w:right="389" w:rightChars="177"/>
              <w:contextualSpacing/>
              <w:jc w:val="both"/>
              <w:rPr>
                <w:rFonts w:ascii="Times New Roman" w:hAnsi="Times New Roman" w:eastAsia="Times New Roman" w:cs="Times New Roman"/>
                <w:i/>
                <w:sz w:val="24"/>
                <w:szCs w:val="24"/>
                <w:lang w:eastAsia="ru-RU"/>
              </w:rPr>
            </w:pPr>
            <w:r>
              <w:rPr>
                <w:rFonts w:ascii="Times New Roman" w:hAnsi="Times New Roman" w:eastAsia="Times New Roman" w:cs="Times New Roman"/>
                <w:i/>
                <w:sz w:val="24"/>
                <w:szCs w:val="24"/>
                <w:lang w:eastAsia="ru-RU"/>
              </w:rPr>
              <w:t>Учебный год</w:t>
            </w:r>
          </w:p>
        </w:tc>
        <w:tc>
          <w:tcPr>
            <w:tcW w:w="1941" w:type="dxa"/>
          </w:tcPr>
          <w:p>
            <w:pPr>
              <w:spacing w:after="0" w:line="240" w:lineRule="auto"/>
              <w:ind w:right="389" w:rightChars="177"/>
              <w:contextualSpacing/>
              <w:jc w:val="both"/>
              <w:rPr>
                <w:rFonts w:ascii="Times New Roman" w:hAnsi="Times New Roman" w:eastAsia="Times New Roman" w:cs="Times New Roman"/>
                <w:i/>
                <w:sz w:val="24"/>
                <w:szCs w:val="24"/>
                <w:lang w:eastAsia="ru-RU"/>
              </w:rPr>
            </w:pPr>
            <w:r>
              <w:rPr>
                <w:rFonts w:ascii="Times New Roman" w:hAnsi="Times New Roman" w:eastAsia="Times New Roman" w:cs="Times New Roman"/>
                <w:sz w:val="24"/>
                <w:szCs w:val="24"/>
                <w:lang w:eastAsia="ru-RU"/>
              </w:rPr>
              <w:t>ЗДВР</w:t>
            </w:r>
          </w:p>
        </w:tc>
        <w:tc>
          <w:tcPr>
            <w:tcW w:w="2158" w:type="dxa"/>
          </w:tcPr>
          <w:p>
            <w:pPr>
              <w:spacing w:after="0" w:line="240" w:lineRule="auto"/>
              <w:ind w:right="389" w:rightChars="177"/>
              <w:contextualSpacing/>
              <w:jc w:val="both"/>
              <w:rPr>
                <w:rFonts w:ascii="Times New Roman" w:hAnsi="Times New Roman" w:eastAsia="Times New Roman" w:cs="Times New Roman"/>
                <w:i/>
                <w:sz w:val="24"/>
                <w:szCs w:val="24"/>
                <w:lang w:eastAsia="ru-RU"/>
              </w:rPr>
            </w:pPr>
            <w:r>
              <w:rPr>
                <w:rFonts w:ascii="Times New Roman" w:hAnsi="Times New Roman" w:eastAsia="Times New Roman" w:cs="Times New Roman"/>
                <w:sz w:val="24"/>
                <w:szCs w:val="24"/>
                <w:lang w:eastAsia="ru-RU"/>
              </w:rPr>
              <w:t>педагог-организатор</w:t>
            </w:r>
          </w:p>
        </w:tc>
        <w:tc>
          <w:tcPr>
            <w:tcW w:w="2649" w:type="dxa"/>
          </w:tcPr>
          <w:p>
            <w:pPr>
              <w:spacing w:after="0" w:line="240" w:lineRule="auto"/>
              <w:ind w:right="389" w:rightChars="177"/>
              <w:contextualSpacing/>
              <w:jc w:val="both"/>
              <w:rPr>
                <w:rFonts w:ascii="Times New Roman" w:hAnsi="Times New Roman" w:eastAsia="Times New Roman" w:cs="Times New Roman"/>
                <w:i/>
                <w:sz w:val="24"/>
                <w:szCs w:val="24"/>
                <w:lang w:eastAsia="ru-RU"/>
              </w:rPr>
            </w:pPr>
            <w:r>
              <w:rPr>
                <w:rFonts w:ascii="Times New Roman" w:hAnsi="Times New Roman" w:eastAsia="Times New Roman" w:cs="Times New Roman"/>
                <w:sz w:val="24"/>
                <w:szCs w:val="24"/>
                <w:lang w:eastAsia="ru-RU"/>
              </w:rPr>
              <w:t>классные руководители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04" w:type="dxa"/>
          </w:tcPr>
          <w:p>
            <w:pPr>
              <w:spacing w:after="0" w:line="240" w:lineRule="auto"/>
              <w:ind w:right="389" w:rightChars="177"/>
              <w:rPr>
                <w:rFonts w:ascii="Times New Roman" w:hAnsi="Times New Roman" w:eastAsia="Times New Roman" w:cs="Times New Roman"/>
                <w:i/>
                <w:sz w:val="24"/>
                <w:szCs w:val="24"/>
                <w:lang w:eastAsia="ru-RU"/>
              </w:rPr>
            </w:pPr>
            <w:r>
              <w:rPr>
                <w:rFonts w:ascii="Times New Roman" w:hAnsi="Times New Roman" w:eastAsia="Times New Roman" w:cs="Times New Roman"/>
                <w:i/>
                <w:sz w:val="24"/>
                <w:szCs w:val="24"/>
                <w:lang w:eastAsia="ru-RU"/>
              </w:rPr>
              <w:t>2018-2019</w:t>
            </w:r>
          </w:p>
        </w:tc>
        <w:tc>
          <w:tcPr>
            <w:tcW w:w="1941" w:type="dxa"/>
          </w:tcPr>
          <w:p>
            <w:pPr>
              <w:spacing w:after="0" w:line="240" w:lineRule="auto"/>
              <w:ind w:right="389" w:rightChars="177"/>
              <w:contextualSpacing/>
              <w:jc w:val="both"/>
              <w:rPr>
                <w:rFonts w:ascii="Times New Roman" w:hAnsi="Times New Roman" w:eastAsia="Times New Roman" w:cs="Times New Roman"/>
                <w:i/>
                <w:sz w:val="24"/>
                <w:szCs w:val="24"/>
                <w:lang w:eastAsia="ru-RU"/>
              </w:rPr>
            </w:pPr>
            <w:r>
              <w:rPr>
                <w:rFonts w:ascii="Times New Roman" w:hAnsi="Times New Roman" w:eastAsia="Times New Roman" w:cs="Times New Roman"/>
                <w:i/>
                <w:sz w:val="24"/>
                <w:szCs w:val="24"/>
                <w:lang w:eastAsia="ru-RU"/>
              </w:rPr>
              <w:t>1</w:t>
            </w:r>
          </w:p>
        </w:tc>
        <w:tc>
          <w:tcPr>
            <w:tcW w:w="2158" w:type="dxa"/>
          </w:tcPr>
          <w:p>
            <w:pPr>
              <w:spacing w:after="0" w:line="240" w:lineRule="auto"/>
              <w:ind w:right="389" w:rightChars="177"/>
              <w:contextualSpacing/>
              <w:jc w:val="both"/>
              <w:rPr>
                <w:rFonts w:ascii="Times New Roman" w:hAnsi="Times New Roman" w:eastAsia="Times New Roman" w:cs="Times New Roman"/>
                <w:i/>
                <w:sz w:val="24"/>
                <w:szCs w:val="24"/>
                <w:lang w:eastAsia="ru-RU"/>
              </w:rPr>
            </w:pPr>
            <w:r>
              <w:rPr>
                <w:rFonts w:ascii="Times New Roman" w:hAnsi="Times New Roman" w:eastAsia="Times New Roman" w:cs="Times New Roman"/>
                <w:i/>
                <w:sz w:val="24"/>
                <w:szCs w:val="24"/>
                <w:lang w:eastAsia="ru-RU"/>
              </w:rPr>
              <w:t>0</w:t>
            </w:r>
          </w:p>
        </w:tc>
        <w:tc>
          <w:tcPr>
            <w:tcW w:w="2649" w:type="dxa"/>
          </w:tcPr>
          <w:p>
            <w:pPr>
              <w:spacing w:after="0" w:line="240" w:lineRule="auto"/>
              <w:ind w:right="389" w:rightChars="177"/>
              <w:contextualSpacing/>
              <w:jc w:val="both"/>
              <w:rPr>
                <w:rFonts w:ascii="Times New Roman" w:hAnsi="Times New Roman" w:eastAsia="Times New Roman" w:cs="Times New Roman"/>
                <w:i/>
                <w:sz w:val="24"/>
                <w:szCs w:val="24"/>
                <w:lang w:eastAsia="ru-RU"/>
              </w:rPr>
            </w:pPr>
            <w:r>
              <w:rPr>
                <w:rFonts w:ascii="Times New Roman" w:hAnsi="Times New Roman" w:eastAsia="Times New Roman" w:cs="Times New Roman"/>
                <w:i/>
                <w:sz w:val="24"/>
                <w:szCs w:val="24"/>
                <w:lang w:eastAsia="ru-RU"/>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04" w:type="dxa"/>
          </w:tcPr>
          <w:p>
            <w:pPr>
              <w:spacing w:after="0" w:line="240" w:lineRule="auto"/>
              <w:ind w:right="389" w:rightChars="177"/>
              <w:rPr>
                <w:rFonts w:ascii="Times New Roman" w:hAnsi="Times New Roman" w:eastAsia="Times New Roman" w:cs="Times New Roman"/>
                <w:i/>
                <w:sz w:val="24"/>
                <w:szCs w:val="24"/>
                <w:lang w:eastAsia="ru-RU"/>
              </w:rPr>
            </w:pPr>
            <w:r>
              <w:rPr>
                <w:rFonts w:ascii="Times New Roman" w:hAnsi="Times New Roman" w:eastAsia="Times New Roman" w:cs="Times New Roman"/>
                <w:i/>
                <w:sz w:val="24"/>
                <w:szCs w:val="24"/>
                <w:lang w:eastAsia="ru-RU"/>
              </w:rPr>
              <w:t>2019-2020</w:t>
            </w:r>
          </w:p>
        </w:tc>
        <w:tc>
          <w:tcPr>
            <w:tcW w:w="1941" w:type="dxa"/>
          </w:tcPr>
          <w:p>
            <w:pPr>
              <w:spacing w:after="0" w:line="240" w:lineRule="auto"/>
              <w:ind w:right="389" w:rightChars="177"/>
              <w:contextualSpacing/>
              <w:jc w:val="both"/>
              <w:rPr>
                <w:rFonts w:ascii="Times New Roman" w:hAnsi="Times New Roman" w:eastAsia="Times New Roman" w:cs="Times New Roman"/>
                <w:i/>
                <w:sz w:val="24"/>
                <w:szCs w:val="24"/>
                <w:lang w:eastAsia="ru-RU"/>
              </w:rPr>
            </w:pPr>
            <w:r>
              <w:rPr>
                <w:rFonts w:ascii="Times New Roman" w:hAnsi="Times New Roman" w:eastAsia="Times New Roman" w:cs="Times New Roman"/>
                <w:i/>
                <w:sz w:val="24"/>
                <w:szCs w:val="24"/>
                <w:lang w:eastAsia="ru-RU"/>
              </w:rPr>
              <w:t>1</w:t>
            </w:r>
          </w:p>
        </w:tc>
        <w:tc>
          <w:tcPr>
            <w:tcW w:w="2158" w:type="dxa"/>
          </w:tcPr>
          <w:p>
            <w:pPr>
              <w:spacing w:after="0" w:line="240" w:lineRule="auto"/>
              <w:ind w:right="389" w:rightChars="177"/>
              <w:contextualSpacing/>
              <w:jc w:val="both"/>
              <w:rPr>
                <w:rFonts w:ascii="Times New Roman" w:hAnsi="Times New Roman" w:eastAsia="Times New Roman" w:cs="Times New Roman"/>
                <w:i/>
                <w:sz w:val="24"/>
                <w:szCs w:val="24"/>
                <w:lang w:eastAsia="ru-RU"/>
              </w:rPr>
            </w:pPr>
            <w:r>
              <w:rPr>
                <w:rFonts w:ascii="Times New Roman" w:hAnsi="Times New Roman" w:eastAsia="Times New Roman" w:cs="Times New Roman"/>
                <w:i/>
                <w:sz w:val="24"/>
                <w:szCs w:val="24"/>
                <w:lang w:eastAsia="ru-RU"/>
              </w:rPr>
              <w:t>0</w:t>
            </w:r>
          </w:p>
        </w:tc>
        <w:tc>
          <w:tcPr>
            <w:tcW w:w="2649" w:type="dxa"/>
          </w:tcPr>
          <w:p>
            <w:pPr>
              <w:spacing w:after="0" w:line="240" w:lineRule="auto"/>
              <w:ind w:right="389" w:rightChars="177"/>
              <w:contextualSpacing/>
              <w:jc w:val="both"/>
              <w:rPr>
                <w:rFonts w:ascii="Times New Roman" w:hAnsi="Times New Roman" w:eastAsia="Times New Roman" w:cs="Times New Roman"/>
                <w:i/>
                <w:sz w:val="24"/>
                <w:szCs w:val="24"/>
                <w:lang w:eastAsia="ru-RU"/>
              </w:rPr>
            </w:pPr>
            <w:r>
              <w:rPr>
                <w:rFonts w:ascii="Times New Roman" w:hAnsi="Times New Roman" w:eastAsia="Times New Roman" w:cs="Times New Roman"/>
                <w:i/>
                <w:sz w:val="24"/>
                <w:szCs w:val="24"/>
                <w:lang w:eastAsia="ru-RU"/>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04" w:type="dxa"/>
          </w:tcPr>
          <w:p>
            <w:pPr>
              <w:spacing w:after="0" w:line="240" w:lineRule="auto"/>
              <w:ind w:right="389" w:rightChars="177"/>
              <w:rPr>
                <w:rFonts w:ascii="Times New Roman" w:hAnsi="Times New Roman" w:eastAsia="Times New Roman" w:cs="Times New Roman"/>
                <w:i/>
                <w:sz w:val="24"/>
                <w:szCs w:val="24"/>
                <w:lang w:eastAsia="ru-RU"/>
              </w:rPr>
            </w:pPr>
            <w:r>
              <w:rPr>
                <w:rFonts w:ascii="Times New Roman" w:hAnsi="Times New Roman" w:eastAsia="Times New Roman" w:cs="Times New Roman"/>
                <w:i/>
                <w:sz w:val="24"/>
                <w:szCs w:val="24"/>
                <w:lang w:eastAsia="ru-RU"/>
              </w:rPr>
              <w:t>2020-2021</w:t>
            </w:r>
          </w:p>
        </w:tc>
        <w:tc>
          <w:tcPr>
            <w:tcW w:w="1941" w:type="dxa"/>
          </w:tcPr>
          <w:p>
            <w:pPr>
              <w:spacing w:after="0" w:line="240" w:lineRule="auto"/>
              <w:ind w:right="389" w:rightChars="177"/>
              <w:contextualSpacing/>
              <w:jc w:val="both"/>
              <w:rPr>
                <w:rFonts w:ascii="Times New Roman" w:hAnsi="Times New Roman" w:eastAsia="Times New Roman" w:cs="Times New Roman"/>
                <w:i/>
                <w:sz w:val="24"/>
                <w:szCs w:val="24"/>
                <w:lang w:eastAsia="ru-RU"/>
              </w:rPr>
            </w:pPr>
            <w:r>
              <w:rPr>
                <w:rFonts w:ascii="Times New Roman" w:hAnsi="Times New Roman" w:eastAsia="Times New Roman" w:cs="Times New Roman"/>
                <w:i/>
                <w:sz w:val="24"/>
                <w:szCs w:val="24"/>
                <w:lang w:eastAsia="ru-RU"/>
              </w:rPr>
              <w:t>1</w:t>
            </w:r>
          </w:p>
        </w:tc>
        <w:tc>
          <w:tcPr>
            <w:tcW w:w="2158" w:type="dxa"/>
          </w:tcPr>
          <w:p>
            <w:pPr>
              <w:spacing w:after="0" w:line="240" w:lineRule="auto"/>
              <w:ind w:right="389" w:rightChars="177"/>
              <w:contextualSpacing/>
              <w:jc w:val="both"/>
              <w:rPr>
                <w:rFonts w:ascii="Times New Roman" w:hAnsi="Times New Roman" w:eastAsia="Times New Roman" w:cs="Times New Roman"/>
                <w:i/>
                <w:sz w:val="24"/>
                <w:szCs w:val="24"/>
                <w:lang w:eastAsia="ru-RU"/>
              </w:rPr>
            </w:pPr>
            <w:r>
              <w:rPr>
                <w:rFonts w:ascii="Times New Roman" w:hAnsi="Times New Roman" w:eastAsia="Times New Roman" w:cs="Times New Roman"/>
                <w:i/>
                <w:sz w:val="24"/>
                <w:szCs w:val="24"/>
                <w:lang w:eastAsia="ru-RU"/>
              </w:rPr>
              <w:t>0</w:t>
            </w:r>
          </w:p>
        </w:tc>
        <w:tc>
          <w:tcPr>
            <w:tcW w:w="2649" w:type="dxa"/>
          </w:tcPr>
          <w:p>
            <w:pPr>
              <w:spacing w:after="0" w:line="240" w:lineRule="auto"/>
              <w:ind w:right="389" w:rightChars="177"/>
              <w:contextualSpacing/>
              <w:jc w:val="both"/>
              <w:rPr>
                <w:rFonts w:ascii="Times New Roman" w:hAnsi="Times New Roman" w:eastAsia="Times New Roman" w:cs="Times New Roman"/>
                <w:i/>
                <w:sz w:val="24"/>
                <w:szCs w:val="24"/>
                <w:lang w:eastAsia="ru-RU"/>
              </w:rPr>
            </w:pPr>
            <w:r>
              <w:rPr>
                <w:rFonts w:ascii="Times New Roman" w:hAnsi="Times New Roman" w:eastAsia="Times New Roman" w:cs="Times New Roman"/>
                <w:i/>
                <w:sz w:val="24"/>
                <w:szCs w:val="24"/>
                <w:lang w:eastAsia="ru-RU"/>
              </w:rPr>
              <w:t>6</w:t>
            </w:r>
          </w:p>
        </w:tc>
      </w:tr>
    </w:tbl>
    <w:p>
      <w:pPr>
        <w:spacing w:after="0" w:line="240" w:lineRule="auto"/>
        <w:ind w:right="389" w:rightChars="177"/>
        <w:jc w:val="both"/>
        <w:rPr>
          <w:rFonts w:ascii="Times New Roman" w:hAnsi="Times New Roman" w:eastAsia="Times New Roman" w:cs="Times New Roman"/>
          <w:i/>
          <w:sz w:val="24"/>
          <w:szCs w:val="24"/>
          <w:lang w:eastAsia="ru-RU"/>
        </w:rPr>
      </w:pPr>
    </w:p>
    <w:p>
      <w:pPr>
        <w:spacing w:after="0" w:line="240" w:lineRule="auto"/>
        <w:ind w:right="389" w:rightChars="177"/>
        <w:contextualSpacing/>
        <w:jc w:val="both"/>
        <w:rPr>
          <w:rFonts w:ascii="Times New Roman" w:hAnsi="Times New Roman" w:eastAsia="Times New Roman" w:cs="Times New Roman"/>
          <w:i/>
          <w:sz w:val="24"/>
          <w:szCs w:val="24"/>
          <w:lang w:eastAsia="ru-RU"/>
        </w:rPr>
      </w:pPr>
    </w:p>
    <w:p>
      <w:pPr>
        <w:spacing w:after="0" w:line="240" w:lineRule="auto"/>
        <w:ind w:right="389" w:rightChars="177"/>
        <w:contextualSpacing/>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Воспитательную деятельность в нашей школе осуществляют 6 классных руководителей. Все имеют высшее педагогическое образование, 5 человек имеют 1 квалификационную  категорию, 1 – высшую квалификационную категории. В основном все имеют опыт работы с классным коллективом.  Общая численность учащихся на конец учебного года 56 ученика.</w:t>
      </w:r>
    </w:p>
    <w:p>
      <w:pPr>
        <w:spacing w:after="0" w:line="240" w:lineRule="auto"/>
        <w:ind w:right="389" w:rightChars="177"/>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Педагога-организатора в школе по штату –нет.</w:t>
      </w:r>
    </w:p>
    <w:p>
      <w:pPr>
        <w:spacing w:after="0" w:line="240" w:lineRule="auto"/>
        <w:ind w:right="389" w:rightChars="177"/>
        <w:contextualSpacing/>
        <w:jc w:val="both"/>
        <w:rPr>
          <w:rFonts w:ascii="Times New Roman" w:hAnsi="Times New Roman" w:eastAsia="Times New Roman" w:cs="Times New Roman"/>
          <w:sz w:val="24"/>
          <w:szCs w:val="24"/>
          <w:lang w:eastAsia="ru-RU"/>
        </w:rPr>
      </w:pPr>
    </w:p>
    <w:p>
      <w:pPr>
        <w:spacing w:after="0" w:line="240" w:lineRule="auto"/>
        <w:ind w:right="389" w:rightChars="177"/>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Классные руководители стремятся успешно реализовать намеченные планы, решать поставленные перед ними задачи. Они используют различные методы и формы воспитательной работы, такие как: тематические мероприятия, классные часы, экскурсии, конкурсы, индивидуальные беседы с детьми и родителями, акции, встречи и т.п. Вся эта работа способствует улучшению микроклимата в классах, решению многих школьных повседневных проблем.</w:t>
      </w:r>
    </w:p>
    <w:p>
      <w:pPr>
        <w:spacing w:beforeAutospacing="1" w:after="0" w:afterAutospacing="1" w:line="240" w:lineRule="auto"/>
        <w:ind w:right="389" w:rightChars="177"/>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Для повышения профессионального мастерства педагога и для того, чтобы им помочь избежать ошибок в работе, сориентировать и направить на решение общешкольных воспитательных задач проводились заседания школьного методического объединения классных руководителей. Заседания проходили один раз в четверть по заранее составленному плану. Темы ШМО определены по заявкам классных руководителей «Инновационные технологии в образовании», «Современные формы работы с родителями», «Совершенствование системы классного управления как фактор социализации обучающихся и привлечение их к социально-активной деятельности». Каждый год представляется и обобщается опыт лучших классных руководителей (Трифоновой Ю.В., Иванова В.И., Самаркина Н.Г.). В конце года классные руководители представили анализы по воспитательной работе. В течение года принимали участие в районных  и республиканских конференциях и педагогических чтений, семинарах классных руководителей </w:t>
      </w:r>
      <w:r>
        <w:rPr>
          <w:rFonts w:hint="default" w:cs="Times New Roman"/>
          <w:sz w:val="24"/>
          <w:szCs w:val="24"/>
          <w:lang w:val="en-US" w:eastAsia="ru-RU"/>
        </w:rPr>
        <w:tab/>
      </w:r>
      <w:r>
        <w:rPr>
          <w:rFonts w:ascii="Times New Roman" w:hAnsi="Times New Roman" w:eastAsia="Times New Roman" w:cs="Times New Roman"/>
          <w:sz w:val="24"/>
          <w:szCs w:val="24"/>
          <w:lang w:eastAsia="ru-RU"/>
        </w:rPr>
        <w:t xml:space="preserve">Контроль над воспитательной деятельностью классных руководителей осуществлялся через посещение мероприятий, классных часов, родительских собраний, через проверку и анализ документации. Каждый классный руководитель, действуя по составленному плану воспитательной работы с классом, добился определенных результатов. Результаты воспитательной работы классных руководителей заслушивались на школьном методическом объединении, на совещаниях при директоре. Самаркина Н.Г. (кл.рук.8- 9 кл) хорошо поставлена работа по гражданско –патриотическому воспитанию. На высоком уровне был проведен День Учителя, Новый год.  «Урок безопасности», «Урок России»,  « Я гражданин –России!», «Парламентский урок», «День народного Единства», «День Победы». Иванова В.И. (кл.рук. 1-3 класса) – в нравственном и художественно-эстетическом воспитании. Велась систематическая работа по вовлечению детей в интеллектуальную деятельность   </w:t>
      </w:r>
      <w:r>
        <w:rPr>
          <w:rFonts w:hint="default" w:cs="Times New Roman"/>
          <w:sz w:val="24"/>
          <w:szCs w:val="24"/>
          <w:lang w:val="en-US" w:eastAsia="ru-RU"/>
        </w:rPr>
        <w:tab/>
      </w:r>
      <w:r>
        <w:rPr>
          <w:rFonts w:hint="default" w:cs="Times New Roman"/>
          <w:sz w:val="24"/>
          <w:szCs w:val="24"/>
          <w:lang w:val="en-US" w:eastAsia="ru-RU"/>
        </w:rPr>
        <w:tab/>
      </w:r>
      <w:r>
        <w:rPr>
          <w:rFonts w:hint="default" w:cs="Times New Roman"/>
          <w:sz w:val="24"/>
          <w:szCs w:val="24"/>
          <w:lang w:val="en-US" w:eastAsia="ru-RU"/>
        </w:rPr>
        <w:tab/>
      </w:r>
      <w:r>
        <w:rPr>
          <w:rFonts w:hint="default" w:cs="Times New Roman"/>
          <w:sz w:val="24"/>
          <w:szCs w:val="24"/>
          <w:lang w:val="en-US" w:eastAsia="ru-RU"/>
        </w:rPr>
        <w:tab/>
      </w:r>
      <w:r>
        <w:rPr>
          <w:rFonts w:hint="default" w:cs="Times New Roman"/>
          <w:sz w:val="24"/>
          <w:szCs w:val="24"/>
          <w:lang w:val="en-US" w:eastAsia="ru-RU"/>
        </w:rPr>
        <w:tab/>
      </w:r>
      <w:r>
        <w:rPr>
          <w:rFonts w:ascii="Times New Roman" w:hAnsi="Times New Roman" w:eastAsia="Times New Roman" w:cs="Times New Roman"/>
          <w:sz w:val="24"/>
          <w:szCs w:val="24"/>
          <w:lang w:eastAsia="ru-RU"/>
        </w:rPr>
        <w:t xml:space="preserve"> </w:t>
      </w:r>
      <w:r>
        <w:rPr>
          <w:rFonts w:hint="default" w:cs="Times New Roman"/>
          <w:sz w:val="24"/>
          <w:szCs w:val="24"/>
          <w:lang w:val="en-US" w:eastAsia="ru-RU"/>
        </w:rPr>
        <w:tab/>
      </w:r>
      <w:r>
        <w:rPr>
          <w:rFonts w:ascii="Times New Roman" w:hAnsi="Times New Roman" w:eastAsia="Times New Roman" w:cs="Times New Roman"/>
          <w:sz w:val="24"/>
          <w:szCs w:val="24"/>
          <w:lang w:eastAsia="ru-RU"/>
        </w:rPr>
        <w:t>В традиционных школьных мероприятиях участвуют все группы, но степень активности групп в жизни школы, естественно, разная. Это связано с работой классных руководителей, их желанием и умением организовать, зажечь детей, умением привлекать к участию в мероприятиях каждого ребенка. Изучение работы классных руководителей показал, что деятельность большинства классных коллективов направлена на реализацию общешкольных и социально значимых задач. Классные руководители, которые вовремя сдавали документацию и добились некоторых результатов: Трифонова Ю.В ,Самаркина Н.Г., Иванова В.И., Абрамова В.А. Самым активными классами в течение года  были 1-3,4, 6,8 классы.</w:t>
      </w:r>
    </w:p>
    <w:p>
      <w:pPr>
        <w:spacing w:after="0" w:line="240" w:lineRule="auto"/>
        <w:ind w:right="389" w:rightChars="177"/>
        <w:jc w:val="both"/>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ru-RU"/>
        </w:rPr>
        <w:t xml:space="preserve">    Проблемы, с которыми столкнулись в учебном году</w:t>
      </w:r>
    </w:p>
    <w:p>
      <w:pPr>
        <w:spacing w:after="0" w:line="240" w:lineRule="auto"/>
        <w:ind w:right="389" w:rightChars="177"/>
        <w:contextualSpacing/>
        <w:jc w:val="both"/>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а) по завершению учебного года классными руководителями был проведён и</w:t>
      </w:r>
    </w:p>
    <w:p>
      <w:pPr>
        <w:spacing w:after="0" w:line="240" w:lineRule="auto"/>
        <w:ind w:right="389" w:rightChars="177"/>
        <w:contextualSpacing/>
        <w:jc w:val="both"/>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написан анализ воспитательной работы с классом за прошедший учебный год. Не</w:t>
      </w:r>
    </w:p>
    <w:p>
      <w:pPr>
        <w:spacing w:after="0" w:line="240" w:lineRule="auto"/>
        <w:ind w:right="389" w:rightChars="177"/>
        <w:contextualSpacing/>
        <w:jc w:val="both"/>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все классные руководители детально проанализировали сферы деятельности</w:t>
      </w:r>
    </w:p>
    <w:p>
      <w:pPr>
        <w:spacing w:after="0" w:line="240" w:lineRule="auto"/>
        <w:ind w:right="389" w:rightChars="177"/>
        <w:contextualSpacing/>
        <w:jc w:val="both"/>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классного коллектива: не обратили должного внимания на индивидуальную</w:t>
      </w:r>
    </w:p>
    <w:p>
      <w:pPr>
        <w:spacing w:after="0" w:line="240" w:lineRule="auto"/>
        <w:ind w:right="389" w:rightChars="177"/>
        <w:contextualSpacing/>
        <w:jc w:val="both"/>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работу с детьми и родителями, на работу детьми «группы риска» ,на взаимоотношения класса и учителей предметников;</w:t>
      </w:r>
    </w:p>
    <w:p>
      <w:pPr>
        <w:spacing w:after="0" w:line="240" w:lineRule="auto"/>
        <w:ind w:right="389" w:rightChars="177"/>
        <w:contextualSpacing/>
        <w:jc w:val="both"/>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 xml:space="preserve"> в) документация всеми классными руководителями оформлялась, но не всегда в</w:t>
      </w:r>
    </w:p>
    <w:p>
      <w:pPr>
        <w:spacing w:after="0" w:line="240" w:lineRule="auto"/>
        <w:ind w:right="389" w:rightChars="177"/>
        <w:contextualSpacing/>
        <w:jc w:val="both"/>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соответствии с требованиями и в срок;</w:t>
      </w:r>
    </w:p>
    <w:p>
      <w:pPr>
        <w:spacing w:after="0" w:line="240" w:lineRule="auto"/>
        <w:ind w:right="389" w:rightChars="177"/>
        <w:contextualSpacing/>
        <w:jc w:val="both"/>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 xml:space="preserve"> г) в основном классы принимали участие в общешкольных мероприятиях, а в</w:t>
      </w:r>
    </w:p>
    <w:p>
      <w:pPr>
        <w:spacing w:after="0" w:line="240" w:lineRule="auto"/>
        <w:ind w:right="389" w:rightChars="177"/>
        <w:contextualSpacing/>
        <w:jc w:val="both"/>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самих классах мероприятий мало проведено из-за сложившейся эпидемиологической ситуации.</w:t>
      </w:r>
    </w:p>
    <w:p>
      <w:pPr>
        <w:spacing w:after="0" w:line="240" w:lineRule="auto"/>
        <w:ind w:right="389" w:rightChars="177"/>
        <w:jc w:val="center"/>
        <w:rPr>
          <w:rFonts w:ascii="Times New Roman" w:hAnsi="Times New Roman" w:eastAsia="Times New Roman" w:cs="Times New Roman"/>
          <w:b/>
          <w:sz w:val="24"/>
          <w:szCs w:val="24"/>
          <w:lang w:eastAsia="ar-SA"/>
        </w:rPr>
      </w:pPr>
    </w:p>
    <w:p>
      <w:pPr>
        <w:spacing w:after="0" w:line="240" w:lineRule="auto"/>
        <w:ind w:right="389" w:rightChars="177"/>
        <w:jc w:val="center"/>
        <w:rPr>
          <w:rFonts w:ascii="Times New Roman" w:hAnsi="Times New Roman" w:eastAsia="Times New Roman" w:cs="Times New Roman"/>
          <w:b/>
          <w:sz w:val="24"/>
          <w:szCs w:val="24"/>
          <w:lang w:eastAsia="ar-SA"/>
        </w:rPr>
      </w:pPr>
      <w:r>
        <w:rPr>
          <w:rFonts w:ascii="Times New Roman" w:hAnsi="Times New Roman" w:eastAsia="Times New Roman" w:cs="Times New Roman"/>
          <w:b/>
          <w:sz w:val="24"/>
          <w:szCs w:val="24"/>
          <w:lang w:eastAsia="ar-SA"/>
        </w:rPr>
        <w:t>Анализ работы</w:t>
      </w:r>
    </w:p>
    <w:p>
      <w:pPr>
        <w:spacing w:after="0" w:line="240" w:lineRule="auto"/>
        <w:ind w:right="389" w:rightChars="177"/>
        <w:jc w:val="center"/>
        <w:rPr>
          <w:rFonts w:ascii="Times New Roman" w:hAnsi="Times New Roman" w:eastAsia="Times New Roman" w:cs="Times New Roman"/>
          <w:sz w:val="24"/>
          <w:szCs w:val="24"/>
          <w:lang w:eastAsia="ru-RU"/>
        </w:rPr>
      </w:pPr>
      <w:r>
        <w:rPr>
          <w:rFonts w:ascii="Times New Roman" w:hAnsi="Times New Roman" w:eastAsia="Times New Roman" w:cs="Times New Roman"/>
          <w:b/>
          <w:sz w:val="24"/>
          <w:szCs w:val="24"/>
          <w:lang w:eastAsia="ar-SA"/>
        </w:rPr>
        <w:t>по социально-негативному проявлению среди несовершеннолетних</w:t>
      </w:r>
    </w:p>
    <w:p>
      <w:pPr>
        <w:spacing w:before="100" w:beforeAutospacing="1" w:after="100" w:afterAutospacing="1" w:line="240" w:lineRule="auto"/>
        <w:ind w:right="389" w:rightChars="177"/>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В работе по профилактике правонарушений педагогический коллектив руководствуется Законом РФ «Об образовании», Федеральным Законом № 120 «Об основах системы профилактики безнадзорности и правонарушений несовершеннолетних» Конституцией РФ, Гражданским кодексом РФ, семейным кодексом РФ, Конвенцией о правах ребенка и методическими рекомендациями, приказами МО и НРТ, приказами Управления образования Нурлатского района.    </w:t>
      </w:r>
    </w:p>
    <w:p>
      <w:pPr>
        <w:spacing w:after="0" w:line="240" w:lineRule="auto"/>
        <w:ind w:right="389" w:rightChars="177"/>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Профилактической работой по предупреждению правонарушений школьников и выявлением неблагополучных семей в основном занимается классный руководитель.  В начале учебного года классные руководители посещают семьи, знакомятся с домашним микроклиматом, выясняют родительский стиль воспитания, есть ли у ребёнка в доме личное пространство, обязанности, взаимоотношения между членами семьи.  На начало 2020-2021 учебного года на внутришкольном учете состояли 2 семьи, в которых воспитываются 4 детей. На каждого ребёнка, состоящего на внутришкольном учёте, заведена личная учетная карточка, в которой фиксируются все данные , а также динамика изменений в поведении и обучении этого учащегося: карта изучения и индивидуального сопровождения «трудного» подростка; характеристика; акты обследования семьи, условий жизни и воспитания; план работы классного руководителя с данным учеником и с его семьей; отчеты и докладные классных руководителей об успеваемости, посещаемости занятий, занятости подростка в  кружках, секциях и внеклассных мероприятиях, об интересах, увлечениях и круге общения. </w:t>
      </w:r>
    </w:p>
    <w:p>
      <w:pPr>
        <w:spacing w:after="0" w:line="240" w:lineRule="auto"/>
        <w:ind w:right="389" w:rightChars="177"/>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Воспитательная работа в классах планируется и ведётся с учётом общешкольных и стоящих перед классным коллективом целей и задач, возрастных и личностных особенностей учащихся, положения семей, деятельность осуществляется с учётом реализуемых целевых локальных воспитательно-образовательных программ в разных направлениях с использованием активных форм и методов работы:</w:t>
      </w:r>
    </w:p>
    <w:p>
      <w:pPr>
        <w:spacing w:after="0" w:line="240" w:lineRule="auto"/>
        <w:ind w:right="389" w:rightChars="177"/>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гражданско-патриотическом;</w:t>
      </w:r>
    </w:p>
    <w:p>
      <w:pPr>
        <w:spacing w:after="0" w:line="240" w:lineRule="auto"/>
        <w:ind w:right="389" w:rightChars="177"/>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спортивно-оздоровительном;</w:t>
      </w:r>
    </w:p>
    <w:p>
      <w:pPr>
        <w:spacing w:after="0" w:line="240" w:lineRule="auto"/>
        <w:ind w:right="389" w:rightChars="177"/>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художественно-эстетическом;</w:t>
      </w:r>
    </w:p>
    <w:p>
      <w:pPr>
        <w:spacing w:after="0" w:line="240" w:lineRule="auto"/>
        <w:ind w:right="389" w:rightChars="177"/>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правовом и др.</w:t>
      </w:r>
    </w:p>
    <w:p>
      <w:pPr>
        <w:spacing w:after="0" w:line="240" w:lineRule="auto"/>
        <w:ind w:right="389" w:rightChars="177"/>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С целью профилактики правонарушений, наркомании, повышения правовой культуры несовершеннолетних в школе проводятся тематические классные часы, коллективно-творческие дела. Стали традиционными месячники профилактики, дни Здоровья, участие в акции «Я выбираю спорт как альтернативу пагубным привычкам», «Будь готов! Скажи наркотикам НЕТ»,  и др. </w:t>
      </w:r>
    </w:p>
    <w:p>
      <w:pPr>
        <w:spacing w:after="0" w:line="240" w:lineRule="auto"/>
        <w:ind w:right="389" w:rightChars="177"/>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Для работы с неблагополучными семьями в настоящее время используются самые разнообразные формы и методы профилактики, в том числе в текущем учебном году: </w:t>
      </w:r>
    </w:p>
    <w:p>
      <w:pPr>
        <w:spacing w:after="0" w:line="240" w:lineRule="auto"/>
        <w:ind w:right="389" w:rightChars="177"/>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посещение семей на дому; </w:t>
      </w:r>
    </w:p>
    <w:p>
      <w:pPr>
        <w:spacing w:after="0" w:line="240" w:lineRule="auto"/>
        <w:ind w:right="389" w:rightChars="177"/>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профилактические беседы, консультации классных руководителей, администрации школы;</w:t>
      </w:r>
    </w:p>
    <w:p>
      <w:pPr>
        <w:spacing w:after="0" w:line="240" w:lineRule="auto"/>
        <w:ind w:right="389" w:rightChars="177"/>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рейды в вечернее время, с целью выполнения закона № 71 по РТ; </w:t>
      </w:r>
    </w:p>
    <w:p>
      <w:pPr>
        <w:spacing w:after="0" w:line="240" w:lineRule="auto"/>
        <w:ind w:right="389" w:rightChars="177"/>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приглашение родителей на школьные мероприятия; </w:t>
      </w:r>
    </w:p>
    <w:p>
      <w:pPr>
        <w:spacing w:after="0" w:line="240" w:lineRule="auto"/>
        <w:ind w:right="389" w:rightChars="177"/>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вовлечение детей из неблагополучных семей в систему дополнительного образования;</w:t>
      </w:r>
    </w:p>
    <w:p>
      <w:pPr>
        <w:spacing w:after="0" w:line="240" w:lineRule="auto"/>
        <w:ind w:right="389" w:rightChars="177"/>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оказание адресной помощи семьям, находящимся в социально опасном положении, в виде бесплатного питания детей в школе, бесплатных путевок в школьные лагеря.</w:t>
      </w:r>
    </w:p>
    <w:p>
      <w:pPr>
        <w:spacing w:after="0" w:line="240" w:lineRule="auto"/>
        <w:ind w:right="389" w:rightChars="177"/>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Классные руководители ведут строгий контроль над посещаемостью занятий учащимися школы: учащиеся, имеющие пропуски без уважительных причин состоят на особом контроле, поэтому с ними проводится постоянная профилактическая работа. Классный руководитель сразу интересуется причиной пропуска, позвонив, родителям или посещает на дому. </w:t>
      </w:r>
    </w:p>
    <w:p>
      <w:pPr>
        <w:spacing w:after="0" w:line="240" w:lineRule="auto"/>
        <w:ind w:right="389" w:rightChars="177"/>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Школа ведёт тесное сотрудничество с заинтересованными службами и ведомствами: КДН, ПДН, ЦСОН «Гармония», центром «Доверия».  </w:t>
      </w:r>
    </w:p>
    <w:p>
      <w:pPr>
        <w:spacing w:after="0" w:line="240" w:lineRule="auto"/>
        <w:ind w:right="389" w:rightChars="177"/>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В течении учебного года проводились встречи</w:t>
      </w:r>
    </w:p>
    <w:p>
      <w:pPr>
        <w:spacing w:after="0" w:line="240" w:lineRule="auto"/>
        <w:ind w:right="389" w:rightChars="177"/>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с сотрудниками ОГИБДД : 3 встречи с учащимися 1-9 кл ( сентябрь) и 1 встреча с родителями на общешкольном родительском собрании в марте.</w:t>
      </w:r>
    </w:p>
    <w:p>
      <w:pPr>
        <w:spacing w:after="0" w:line="240" w:lineRule="auto"/>
        <w:ind w:right="389" w:rightChars="177"/>
        <w:jc w:val="center"/>
        <w:rPr>
          <w:rFonts w:ascii="Times New Roman" w:hAnsi="Times New Roman" w:eastAsia="Times New Roman" w:cs="Times New Roman"/>
          <w:b/>
          <w:sz w:val="24"/>
          <w:szCs w:val="24"/>
          <w:lang w:eastAsia="ru-RU"/>
        </w:rPr>
      </w:pPr>
    </w:p>
    <w:p>
      <w:pPr>
        <w:spacing w:after="0" w:line="240" w:lineRule="auto"/>
        <w:jc w:val="center"/>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Социальный паспорт</w:t>
      </w:r>
    </w:p>
    <w:p>
      <w:pPr>
        <w:spacing w:after="0" w:line="240" w:lineRule="auto"/>
        <w:jc w:val="center"/>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по  МБОУ «Андреевская ООШ»  Нурлатского муниципального района РТ.</w:t>
      </w:r>
    </w:p>
    <w:tbl>
      <w:tblPr>
        <w:tblStyle w:val="5"/>
        <w:tblpPr w:leftFromText="180" w:rightFromText="180" w:vertAnchor="text" w:horzAnchor="page" w:tblpX="819" w:tblpY="256"/>
        <w:tblOverlap w:val="never"/>
        <w:tblW w:w="10207"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696"/>
        <w:gridCol w:w="5720"/>
        <w:gridCol w:w="1264"/>
        <w:gridCol w:w="1263"/>
        <w:gridCol w:w="126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1" w:hRule="atLeast"/>
        </w:trPr>
        <w:tc>
          <w:tcPr>
            <w:tcW w:w="696" w:type="dxa"/>
            <w:vMerge w:val="restart"/>
            <w:tcBorders>
              <w:top w:val="single" w:color="000000" w:sz="4" w:space="0"/>
              <w:left w:val="single" w:color="000000" w:sz="4" w:space="0"/>
              <w:right w:val="single" w:color="000000" w:sz="4" w:space="0"/>
            </w:tcBorders>
          </w:tcPr>
          <w:p>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w:t>
            </w:r>
          </w:p>
        </w:tc>
        <w:tc>
          <w:tcPr>
            <w:tcW w:w="5720" w:type="dxa"/>
            <w:vMerge w:val="restart"/>
            <w:tcBorders>
              <w:top w:val="single" w:color="000000" w:sz="4" w:space="0"/>
              <w:left w:val="single" w:color="000000" w:sz="4" w:space="0"/>
              <w:right w:val="single" w:color="auto" w:sz="4" w:space="0"/>
            </w:tcBorders>
          </w:tcPr>
          <w:p>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Критерии</w:t>
            </w:r>
          </w:p>
        </w:tc>
        <w:tc>
          <w:tcPr>
            <w:tcW w:w="3791" w:type="dxa"/>
            <w:gridSpan w:val="3"/>
            <w:tcBorders>
              <w:top w:val="single" w:color="000000" w:sz="4" w:space="0"/>
              <w:left w:val="single" w:color="000000" w:sz="4" w:space="0"/>
              <w:bottom w:val="single" w:color="000000" w:sz="4" w:space="0"/>
              <w:right w:val="single" w:color="000000" w:sz="4" w:space="0"/>
            </w:tcBorders>
          </w:tcPr>
          <w:p>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Учебный год</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1" w:hRule="atLeast"/>
        </w:trPr>
        <w:tc>
          <w:tcPr>
            <w:tcW w:w="696" w:type="dxa"/>
            <w:vMerge w:val="continue"/>
            <w:tcBorders>
              <w:left w:val="single" w:color="000000" w:sz="4" w:space="0"/>
              <w:bottom w:val="single" w:color="000000" w:sz="4" w:space="0"/>
              <w:right w:val="single" w:color="000000" w:sz="4" w:space="0"/>
            </w:tcBorders>
          </w:tcPr>
          <w:p>
            <w:pPr>
              <w:spacing w:after="0" w:line="240" w:lineRule="auto"/>
              <w:jc w:val="center"/>
              <w:rPr>
                <w:rFonts w:ascii="Times New Roman" w:hAnsi="Times New Roman" w:eastAsia="Times New Roman" w:cs="Times New Roman"/>
                <w:sz w:val="24"/>
                <w:szCs w:val="24"/>
                <w:lang w:eastAsia="ru-RU"/>
              </w:rPr>
            </w:pPr>
          </w:p>
        </w:tc>
        <w:tc>
          <w:tcPr>
            <w:tcW w:w="5720" w:type="dxa"/>
            <w:vMerge w:val="continue"/>
            <w:tcBorders>
              <w:left w:val="single" w:color="000000" w:sz="4" w:space="0"/>
              <w:bottom w:val="single" w:color="000000" w:sz="4" w:space="0"/>
              <w:right w:val="single" w:color="auto" w:sz="4" w:space="0"/>
            </w:tcBorders>
          </w:tcPr>
          <w:p>
            <w:pPr>
              <w:spacing w:after="0" w:line="240" w:lineRule="auto"/>
              <w:rPr>
                <w:rFonts w:ascii="Times New Roman" w:hAnsi="Times New Roman" w:eastAsia="Times New Roman" w:cs="Times New Roman"/>
                <w:sz w:val="24"/>
                <w:szCs w:val="24"/>
                <w:lang w:eastAsia="ru-RU"/>
              </w:rPr>
            </w:pPr>
          </w:p>
        </w:tc>
        <w:tc>
          <w:tcPr>
            <w:tcW w:w="1264" w:type="dxa"/>
            <w:tcBorders>
              <w:top w:val="single" w:color="000000" w:sz="4" w:space="0"/>
              <w:left w:val="single" w:color="000000" w:sz="4" w:space="0"/>
              <w:bottom w:val="single" w:color="000000" w:sz="4" w:space="0"/>
              <w:right w:val="single" w:color="000000" w:sz="4" w:space="0"/>
            </w:tcBorders>
          </w:tcPr>
          <w:p>
            <w:r>
              <w:t>2018-2019</w:t>
            </w:r>
          </w:p>
        </w:tc>
        <w:tc>
          <w:tcPr>
            <w:tcW w:w="1263" w:type="dxa"/>
            <w:tcBorders>
              <w:top w:val="single" w:color="000000" w:sz="4" w:space="0"/>
              <w:left w:val="single" w:color="000000" w:sz="4" w:space="0"/>
              <w:bottom w:val="single" w:color="000000" w:sz="4" w:space="0"/>
              <w:right w:val="single" w:color="000000" w:sz="4" w:space="0"/>
            </w:tcBorders>
          </w:tcPr>
          <w:p>
            <w:r>
              <w:t>2019-2020</w:t>
            </w:r>
          </w:p>
        </w:tc>
        <w:tc>
          <w:tcPr>
            <w:tcW w:w="1264" w:type="dxa"/>
            <w:tcBorders>
              <w:top w:val="single" w:color="000000" w:sz="4" w:space="0"/>
              <w:left w:val="single" w:color="000000" w:sz="4" w:space="0"/>
              <w:bottom w:val="single" w:color="000000" w:sz="4" w:space="0"/>
              <w:right w:val="single" w:color="000000" w:sz="4" w:space="0"/>
            </w:tcBorders>
          </w:tcPr>
          <w:p>
            <w:pPr>
              <w:spacing w:after="0" w:line="240" w:lineRule="auto"/>
              <w:ind w:right="-143"/>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2020-2021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6" w:type="dxa"/>
            <w:tcBorders>
              <w:top w:val="single" w:color="000000" w:sz="4" w:space="0"/>
              <w:left w:val="single" w:color="000000" w:sz="4" w:space="0"/>
              <w:bottom w:val="single" w:color="000000" w:sz="4" w:space="0"/>
              <w:right w:val="single" w:color="000000" w:sz="4" w:space="0"/>
            </w:tcBorders>
            <w:shd w:val="clear" w:color="auto" w:fill="auto"/>
          </w:tcPr>
          <w:p>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w:t>
            </w:r>
          </w:p>
        </w:tc>
        <w:tc>
          <w:tcPr>
            <w:tcW w:w="5720" w:type="dxa"/>
            <w:tcBorders>
              <w:top w:val="single" w:color="000000" w:sz="4" w:space="0"/>
              <w:left w:val="single" w:color="000000" w:sz="4" w:space="0"/>
              <w:bottom w:val="single" w:color="000000" w:sz="4" w:space="0"/>
              <w:right w:val="single" w:color="auto" w:sz="4" w:space="0"/>
            </w:tcBorders>
            <w:shd w:val="clear" w:color="auto" w:fill="auto"/>
          </w:tcPr>
          <w:p>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Общая численность учащихся на начало года</w:t>
            </w:r>
          </w:p>
        </w:tc>
        <w:tc>
          <w:tcPr>
            <w:tcW w:w="1264" w:type="dxa"/>
            <w:tcBorders>
              <w:top w:val="single" w:color="000000" w:sz="4" w:space="0"/>
              <w:left w:val="single" w:color="000000" w:sz="4" w:space="0"/>
              <w:bottom w:val="single" w:color="000000" w:sz="4" w:space="0"/>
              <w:right w:val="single" w:color="000000" w:sz="4" w:space="0"/>
            </w:tcBorders>
            <w:shd w:val="clear" w:color="auto" w:fill="auto"/>
          </w:tcPr>
          <w:p>
            <w:r>
              <w:t>65</w:t>
            </w:r>
          </w:p>
        </w:tc>
        <w:tc>
          <w:tcPr>
            <w:tcW w:w="1263" w:type="dxa"/>
            <w:tcBorders>
              <w:top w:val="single" w:color="000000" w:sz="4" w:space="0"/>
              <w:left w:val="single" w:color="000000" w:sz="4" w:space="0"/>
              <w:bottom w:val="single" w:color="000000" w:sz="4" w:space="0"/>
              <w:right w:val="single" w:color="000000" w:sz="4" w:space="0"/>
            </w:tcBorders>
            <w:shd w:val="clear" w:color="auto" w:fill="auto"/>
          </w:tcPr>
          <w:p>
            <w:r>
              <w:t>55</w:t>
            </w:r>
          </w:p>
        </w:tc>
        <w:tc>
          <w:tcPr>
            <w:tcW w:w="1264" w:type="dxa"/>
            <w:tcBorders>
              <w:top w:val="single" w:color="000000" w:sz="4" w:space="0"/>
              <w:left w:val="single" w:color="000000" w:sz="4" w:space="0"/>
              <w:bottom w:val="single" w:color="000000" w:sz="4" w:space="0"/>
              <w:right w:val="single" w:color="000000" w:sz="4" w:space="0"/>
            </w:tcBorders>
            <w:shd w:val="clear" w:color="auto" w:fill="auto"/>
          </w:tcPr>
          <w:p>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58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6" w:type="dxa"/>
            <w:tcBorders>
              <w:top w:val="single" w:color="000000" w:sz="4" w:space="0"/>
              <w:left w:val="single" w:color="000000" w:sz="4" w:space="0"/>
              <w:bottom w:val="single" w:color="000000" w:sz="4" w:space="0"/>
              <w:right w:val="single" w:color="000000" w:sz="4" w:space="0"/>
            </w:tcBorders>
            <w:shd w:val="clear" w:color="auto" w:fill="auto"/>
          </w:tcPr>
          <w:p>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1.1</w:t>
            </w:r>
          </w:p>
        </w:tc>
        <w:tc>
          <w:tcPr>
            <w:tcW w:w="5720" w:type="dxa"/>
            <w:tcBorders>
              <w:top w:val="single" w:color="000000" w:sz="4" w:space="0"/>
              <w:left w:val="single" w:color="000000" w:sz="4" w:space="0"/>
              <w:bottom w:val="single" w:color="000000" w:sz="4" w:space="0"/>
              <w:right w:val="single" w:color="auto" w:sz="4" w:space="0"/>
            </w:tcBorders>
            <w:shd w:val="clear" w:color="auto" w:fill="auto"/>
          </w:tcPr>
          <w:p>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1-4 классы</w:t>
            </w:r>
          </w:p>
        </w:tc>
        <w:tc>
          <w:tcPr>
            <w:tcW w:w="1264" w:type="dxa"/>
            <w:tcBorders>
              <w:top w:val="single" w:color="000000" w:sz="4" w:space="0"/>
              <w:left w:val="single" w:color="000000" w:sz="4" w:space="0"/>
              <w:bottom w:val="single" w:color="000000" w:sz="4" w:space="0"/>
              <w:right w:val="single" w:color="000000" w:sz="4" w:space="0"/>
            </w:tcBorders>
            <w:shd w:val="clear" w:color="auto" w:fill="auto"/>
          </w:tcPr>
          <w:p>
            <w:r>
              <w:t>18</w:t>
            </w:r>
          </w:p>
        </w:tc>
        <w:tc>
          <w:tcPr>
            <w:tcW w:w="1263" w:type="dxa"/>
            <w:tcBorders>
              <w:top w:val="single" w:color="000000" w:sz="4" w:space="0"/>
              <w:left w:val="single" w:color="000000" w:sz="4" w:space="0"/>
              <w:bottom w:val="single" w:color="000000" w:sz="4" w:space="0"/>
              <w:right w:val="single" w:color="000000" w:sz="4" w:space="0"/>
            </w:tcBorders>
            <w:shd w:val="clear" w:color="auto" w:fill="auto"/>
          </w:tcPr>
          <w:p>
            <w:r>
              <w:t>13</w:t>
            </w:r>
          </w:p>
        </w:tc>
        <w:tc>
          <w:tcPr>
            <w:tcW w:w="1264" w:type="dxa"/>
            <w:tcBorders>
              <w:top w:val="single" w:color="000000" w:sz="4" w:space="0"/>
              <w:left w:val="single" w:color="000000" w:sz="4" w:space="0"/>
              <w:bottom w:val="single" w:color="000000" w:sz="4" w:space="0"/>
              <w:right w:val="single" w:color="000000" w:sz="4" w:space="0"/>
            </w:tcBorders>
            <w:shd w:val="clear" w:color="auto" w:fill="auto"/>
          </w:tcPr>
          <w:p>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6" w:type="dxa"/>
            <w:tcBorders>
              <w:top w:val="single" w:color="000000" w:sz="4" w:space="0"/>
              <w:left w:val="single" w:color="000000" w:sz="4" w:space="0"/>
              <w:bottom w:val="single" w:color="000000" w:sz="4" w:space="0"/>
              <w:right w:val="single" w:color="000000" w:sz="4" w:space="0"/>
            </w:tcBorders>
            <w:shd w:val="clear" w:color="auto" w:fill="auto"/>
          </w:tcPr>
          <w:p>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1.2</w:t>
            </w:r>
          </w:p>
        </w:tc>
        <w:tc>
          <w:tcPr>
            <w:tcW w:w="5720" w:type="dxa"/>
            <w:tcBorders>
              <w:top w:val="single" w:color="000000" w:sz="4" w:space="0"/>
              <w:left w:val="single" w:color="000000" w:sz="4" w:space="0"/>
              <w:bottom w:val="single" w:color="000000" w:sz="4" w:space="0"/>
              <w:right w:val="single" w:color="auto" w:sz="4" w:space="0"/>
            </w:tcBorders>
            <w:shd w:val="clear" w:color="auto" w:fill="auto"/>
          </w:tcPr>
          <w:p>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5-9 классы</w:t>
            </w:r>
          </w:p>
        </w:tc>
        <w:tc>
          <w:tcPr>
            <w:tcW w:w="1264" w:type="dxa"/>
            <w:tcBorders>
              <w:top w:val="single" w:color="000000" w:sz="4" w:space="0"/>
              <w:left w:val="single" w:color="000000" w:sz="4" w:space="0"/>
              <w:bottom w:val="single" w:color="000000" w:sz="4" w:space="0"/>
              <w:right w:val="single" w:color="000000" w:sz="4" w:space="0"/>
            </w:tcBorders>
            <w:shd w:val="clear" w:color="auto" w:fill="auto"/>
          </w:tcPr>
          <w:p>
            <w:r>
              <w:t>47</w:t>
            </w:r>
          </w:p>
        </w:tc>
        <w:tc>
          <w:tcPr>
            <w:tcW w:w="1263" w:type="dxa"/>
            <w:tcBorders>
              <w:top w:val="single" w:color="000000" w:sz="4" w:space="0"/>
              <w:left w:val="single" w:color="000000" w:sz="4" w:space="0"/>
              <w:bottom w:val="single" w:color="000000" w:sz="4" w:space="0"/>
              <w:right w:val="single" w:color="000000" w:sz="4" w:space="0"/>
            </w:tcBorders>
            <w:shd w:val="clear" w:color="auto" w:fill="auto"/>
          </w:tcPr>
          <w:p>
            <w:r>
              <w:t>42</w:t>
            </w:r>
          </w:p>
        </w:tc>
        <w:tc>
          <w:tcPr>
            <w:tcW w:w="1264" w:type="dxa"/>
            <w:tcBorders>
              <w:top w:val="single" w:color="000000" w:sz="4" w:space="0"/>
              <w:left w:val="single" w:color="000000" w:sz="4" w:space="0"/>
              <w:bottom w:val="single" w:color="000000" w:sz="4" w:space="0"/>
              <w:right w:val="single" w:color="000000" w:sz="4" w:space="0"/>
            </w:tcBorders>
            <w:shd w:val="clear" w:color="auto" w:fill="auto"/>
          </w:tcPr>
          <w:p>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40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6" w:type="dxa"/>
            <w:tcBorders>
              <w:top w:val="single" w:color="000000" w:sz="4" w:space="0"/>
              <w:left w:val="single" w:color="000000" w:sz="4" w:space="0"/>
              <w:bottom w:val="single" w:color="000000" w:sz="4" w:space="0"/>
              <w:right w:val="single" w:color="000000" w:sz="4" w:space="0"/>
            </w:tcBorders>
            <w:shd w:val="clear" w:color="auto" w:fill="auto"/>
          </w:tcPr>
          <w:p>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1.3</w:t>
            </w:r>
          </w:p>
        </w:tc>
        <w:tc>
          <w:tcPr>
            <w:tcW w:w="5720" w:type="dxa"/>
            <w:tcBorders>
              <w:top w:val="single" w:color="000000" w:sz="4" w:space="0"/>
              <w:left w:val="single" w:color="000000" w:sz="4" w:space="0"/>
              <w:bottom w:val="single" w:color="000000" w:sz="4" w:space="0"/>
              <w:right w:val="single" w:color="auto" w:sz="4" w:space="0"/>
            </w:tcBorders>
            <w:shd w:val="clear" w:color="auto" w:fill="auto"/>
          </w:tcPr>
          <w:p>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10-11 классы</w:t>
            </w:r>
          </w:p>
        </w:tc>
        <w:tc>
          <w:tcPr>
            <w:tcW w:w="1264" w:type="dxa"/>
            <w:tcBorders>
              <w:top w:val="single" w:color="000000" w:sz="4" w:space="0"/>
              <w:left w:val="single" w:color="000000" w:sz="4" w:space="0"/>
              <w:bottom w:val="single" w:color="000000" w:sz="4" w:space="0"/>
              <w:right w:val="single" w:color="000000" w:sz="4" w:space="0"/>
            </w:tcBorders>
            <w:shd w:val="clear" w:color="auto" w:fill="auto"/>
          </w:tcPr>
          <w:p>
            <w:r>
              <w:t>0</w:t>
            </w:r>
          </w:p>
        </w:tc>
        <w:tc>
          <w:tcPr>
            <w:tcW w:w="1263" w:type="dxa"/>
            <w:tcBorders>
              <w:top w:val="single" w:color="000000" w:sz="4" w:space="0"/>
              <w:left w:val="single" w:color="000000" w:sz="4" w:space="0"/>
              <w:bottom w:val="single" w:color="000000" w:sz="4" w:space="0"/>
              <w:right w:val="single" w:color="000000" w:sz="4" w:space="0"/>
            </w:tcBorders>
            <w:shd w:val="clear" w:color="auto" w:fill="auto"/>
          </w:tcPr>
          <w:p>
            <w:r>
              <w:t>0</w:t>
            </w:r>
          </w:p>
        </w:tc>
        <w:tc>
          <w:tcPr>
            <w:tcW w:w="1264" w:type="dxa"/>
            <w:tcBorders>
              <w:top w:val="single" w:color="000000" w:sz="4" w:space="0"/>
              <w:left w:val="single" w:color="000000" w:sz="4" w:space="0"/>
              <w:bottom w:val="single" w:color="000000" w:sz="4" w:space="0"/>
              <w:right w:val="single" w:color="000000" w:sz="4" w:space="0"/>
            </w:tcBorders>
            <w:shd w:val="clear" w:color="auto" w:fill="auto"/>
          </w:tcPr>
          <w:p>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6" w:type="dxa"/>
            <w:tcBorders>
              <w:top w:val="single" w:color="000000" w:sz="4" w:space="0"/>
              <w:left w:val="single" w:color="000000" w:sz="4" w:space="0"/>
              <w:bottom w:val="single" w:color="000000" w:sz="4" w:space="0"/>
              <w:right w:val="single" w:color="000000" w:sz="4" w:space="0"/>
            </w:tcBorders>
            <w:shd w:val="clear" w:color="auto" w:fill="auto"/>
          </w:tcPr>
          <w:p>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2.</w:t>
            </w:r>
          </w:p>
        </w:tc>
        <w:tc>
          <w:tcPr>
            <w:tcW w:w="5720" w:type="dxa"/>
            <w:tcBorders>
              <w:top w:val="single" w:color="000000" w:sz="4" w:space="0"/>
              <w:left w:val="single" w:color="000000" w:sz="4" w:space="0"/>
              <w:bottom w:val="single" w:color="000000" w:sz="4" w:space="0"/>
              <w:right w:val="single" w:color="auto" w:sz="4" w:space="0"/>
            </w:tcBorders>
            <w:shd w:val="clear" w:color="auto" w:fill="auto"/>
          </w:tcPr>
          <w:p>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Количество неблагополучных семей:</w:t>
            </w:r>
          </w:p>
        </w:tc>
        <w:tc>
          <w:tcPr>
            <w:tcW w:w="1264" w:type="dxa"/>
            <w:tcBorders>
              <w:top w:val="single" w:color="000000" w:sz="4" w:space="0"/>
              <w:left w:val="single" w:color="000000" w:sz="4" w:space="0"/>
              <w:bottom w:val="single" w:color="000000" w:sz="4" w:space="0"/>
              <w:right w:val="single" w:color="000000" w:sz="4" w:space="0"/>
            </w:tcBorders>
            <w:shd w:val="clear" w:color="auto" w:fill="auto"/>
          </w:tcPr>
          <w:p>
            <w:r>
              <w:t>2</w:t>
            </w:r>
          </w:p>
        </w:tc>
        <w:tc>
          <w:tcPr>
            <w:tcW w:w="1263" w:type="dxa"/>
            <w:tcBorders>
              <w:top w:val="single" w:color="000000" w:sz="4" w:space="0"/>
              <w:left w:val="single" w:color="000000" w:sz="4" w:space="0"/>
              <w:bottom w:val="single" w:color="000000" w:sz="4" w:space="0"/>
              <w:right w:val="single" w:color="000000" w:sz="4" w:space="0"/>
            </w:tcBorders>
            <w:shd w:val="clear" w:color="auto" w:fill="auto"/>
          </w:tcPr>
          <w:p>
            <w:r>
              <w:t>5</w:t>
            </w:r>
          </w:p>
        </w:tc>
        <w:tc>
          <w:tcPr>
            <w:tcW w:w="1264" w:type="dxa"/>
            <w:tcBorders>
              <w:top w:val="single" w:color="000000" w:sz="4" w:space="0"/>
              <w:left w:val="single" w:color="000000" w:sz="4" w:space="0"/>
              <w:bottom w:val="single" w:color="000000" w:sz="4" w:space="0"/>
              <w:right w:val="single" w:color="000000" w:sz="4" w:space="0"/>
            </w:tcBorders>
            <w:shd w:val="clear" w:color="auto" w:fill="auto"/>
          </w:tcPr>
          <w:p>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6" w:type="dxa"/>
            <w:tcBorders>
              <w:top w:val="single" w:color="000000" w:sz="4" w:space="0"/>
              <w:left w:val="single" w:color="000000" w:sz="4" w:space="0"/>
              <w:bottom w:val="single" w:color="000000" w:sz="4" w:space="0"/>
              <w:right w:val="single" w:color="000000" w:sz="4" w:space="0"/>
            </w:tcBorders>
            <w:shd w:val="clear" w:color="auto" w:fill="auto"/>
          </w:tcPr>
          <w:p>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2.1</w:t>
            </w:r>
          </w:p>
        </w:tc>
        <w:tc>
          <w:tcPr>
            <w:tcW w:w="5720" w:type="dxa"/>
            <w:tcBorders>
              <w:top w:val="single" w:color="000000" w:sz="4" w:space="0"/>
              <w:left w:val="single" w:color="000000" w:sz="4" w:space="0"/>
              <w:bottom w:val="single" w:color="000000" w:sz="4" w:space="0"/>
              <w:right w:val="single" w:color="auto" w:sz="4" w:space="0"/>
            </w:tcBorders>
            <w:shd w:val="clear" w:color="auto" w:fill="auto"/>
          </w:tcPr>
          <w:p>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1-4 классы</w:t>
            </w:r>
          </w:p>
        </w:tc>
        <w:tc>
          <w:tcPr>
            <w:tcW w:w="1264" w:type="dxa"/>
            <w:tcBorders>
              <w:top w:val="single" w:color="000000" w:sz="4" w:space="0"/>
              <w:left w:val="single" w:color="000000" w:sz="4" w:space="0"/>
              <w:bottom w:val="single" w:color="000000" w:sz="4" w:space="0"/>
              <w:right w:val="single" w:color="000000" w:sz="4" w:space="0"/>
            </w:tcBorders>
            <w:shd w:val="clear" w:color="auto" w:fill="auto"/>
          </w:tcPr>
          <w:p>
            <w:r>
              <w:t>2</w:t>
            </w:r>
          </w:p>
        </w:tc>
        <w:tc>
          <w:tcPr>
            <w:tcW w:w="1263" w:type="dxa"/>
            <w:tcBorders>
              <w:top w:val="single" w:color="000000" w:sz="4" w:space="0"/>
              <w:left w:val="single" w:color="000000" w:sz="4" w:space="0"/>
              <w:bottom w:val="single" w:color="000000" w:sz="4" w:space="0"/>
              <w:right w:val="single" w:color="000000" w:sz="4" w:space="0"/>
            </w:tcBorders>
            <w:shd w:val="clear" w:color="auto" w:fill="auto"/>
          </w:tcPr>
          <w:p>
            <w:r>
              <w:t>1</w:t>
            </w:r>
          </w:p>
        </w:tc>
        <w:tc>
          <w:tcPr>
            <w:tcW w:w="1264" w:type="dxa"/>
            <w:tcBorders>
              <w:top w:val="single" w:color="000000" w:sz="4" w:space="0"/>
              <w:left w:val="single" w:color="000000" w:sz="4" w:space="0"/>
              <w:bottom w:val="single" w:color="000000" w:sz="4" w:space="0"/>
              <w:right w:val="single" w:color="000000" w:sz="4" w:space="0"/>
            </w:tcBorders>
            <w:shd w:val="clear" w:color="auto" w:fill="auto"/>
          </w:tcPr>
          <w:p>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6" w:type="dxa"/>
            <w:tcBorders>
              <w:top w:val="single" w:color="000000" w:sz="4" w:space="0"/>
              <w:left w:val="single" w:color="000000" w:sz="4" w:space="0"/>
              <w:bottom w:val="single" w:color="000000" w:sz="4" w:space="0"/>
              <w:right w:val="single" w:color="000000" w:sz="4" w:space="0"/>
            </w:tcBorders>
            <w:shd w:val="clear" w:color="auto" w:fill="auto"/>
          </w:tcPr>
          <w:p>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2.2</w:t>
            </w:r>
          </w:p>
        </w:tc>
        <w:tc>
          <w:tcPr>
            <w:tcW w:w="5720" w:type="dxa"/>
            <w:tcBorders>
              <w:top w:val="single" w:color="000000" w:sz="4" w:space="0"/>
              <w:left w:val="single" w:color="000000" w:sz="4" w:space="0"/>
              <w:bottom w:val="single" w:color="000000" w:sz="4" w:space="0"/>
              <w:right w:val="single" w:color="auto" w:sz="4" w:space="0"/>
            </w:tcBorders>
            <w:shd w:val="clear" w:color="auto" w:fill="auto"/>
          </w:tcPr>
          <w:p>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5-9 классы</w:t>
            </w:r>
          </w:p>
        </w:tc>
        <w:tc>
          <w:tcPr>
            <w:tcW w:w="1264" w:type="dxa"/>
            <w:tcBorders>
              <w:top w:val="single" w:color="000000" w:sz="4" w:space="0"/>
              <w:left w:val="single" w:color="000000" w:sz="4" w:space="0"/>
              <w:bottom w:val="single" w:color="000000" w:sz="4" w:space="0"/>
              <w:right w:val="single" w:color="000000" w:sz="4" w:space="0"/>
            </w:tcBorders>
            <w:shd w:val="clear" w:color="auto" w:fill="auto"/>
          </w:tcPr>
          <w:p>
            <w:r>
              <w:t>2</w:t>
            </w:r>
          </w:p>
        </w:tc>
        <w:tc>
          <w:tcPr>
            <w:tcW w:w="1263" w:type="dxa"/>
            <w:tcBorders>
              <w:top w:val="single" w:color="000000" w:sz="4" w:space="0"/>
              <w:left w:val="single" w:color="000000" w:sz="4" w:space="0"/>
              <w:bottom w:val="single" w:color="000000" w:sz="4" w:space="0"/>
              <w:right w:val="single" w:color="000000" w:sz="4" w:space="0"/>
            </w:tcBorders>
            <w:shd w:val="clear" w:color="auto" w:fill="auto"/>
          </w:tcPr>
          <w:p>
            <w:r>
              <w:t>5</w:t>
            </w:r>
          </w:p>
        </w:tc>
        <w:tc>
          <w:tcPr>
            <w:tcW w:w="1264" w:type="dxa"/>
            <w:tcBorders>
              <w:top w:val="single" w:color="000000" w:sz="4" w:space="0"/>
              <w:left w:val="single" w:color="000000" w:sz="4" w:space="0"/>
              <w:bottom w:val="single" w:color="000000" w:sz="4" w:space="0"/>
              <w:right w:val="single" w:color="000000" w:sz="4" w:space="0"/>
            </w:tcBorders>
            <w:shd w:val="clear" w:color="auto" w:fill="auto"/>
          </w:tcPr>
          <w:p>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6" w:type="dxa"/>
            <w:tcBorders>
              <w:top w:val="single" w:color="000000" w:sz="4" w:space="0"/>
              <w:left w:val="single" w:color="000000" w:sz="4" w:space="0"/>
              <w:bottom w:val="single" w:color="000000" w:sz="4" w:space="0"/>
              <w:right w:val="single" w:color="000000" w:sz="4" w:space="0"/>
            </w:tcBorders>
            <w:shd w:val="clear" w:color="auto" w:fill="auto"/>
          </w:tcPr>
          <w:p>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2.3.</w:t>
            </w:r>
          </w:p>
        </w:tc>
        <w:tc>
          <w:tcPr>
            <w:tcW w:w="5720" w:type="dxa"/>
            <w:tcBorders>
              <w:top w:val="single" w:color="000000" w:sz="4" w:space="0"/>
              <w:left w:val="single" w:color="000000" w:sz="4" w:space="0"/>
              <w:bottom w:val="single" w:color="000000" w:sz="4" w:space="0"/>
              <w:right w:val="single" w:color="auto" w:sz="4" w:space="0"/>
            </w:tcBorders>
            <w:shd w:val="clear" w:color="auto" w:fill="auto"/>
          </w:tcPr>
          <w:p>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10-11 классы</w:t>
            </w:r>
          </w:p>
        </w:tc>
        <w:tc>
          <w:tcPr>
            <w:tcW w:w="1264" w:type="dxa"/>
            <w:tcBorders>
              <w:top w:val="single" w:color="000000" w:sz="4" w:space="0"/>
              <w:left w:val="single" w:color="000000" w:sz="4" w:space="0"/>
              <w:bottom w:val="single" w:color="000000" w:sz="4" w:space="0"/>
              <w:right w:val="single" w:color="000000" w:sz="4" w:space="0"/>
            </w:tcBorders>
            <w:shd w:val="clear" w:color="auto" w:fill="auto"/>
          </w:tcPr>
          <w:p>
            <w:r>
              <w:t>0</w:t>
            </w:r>
          </w:p>
        </w:tc>
        <w:tc>
          <w:tcPr>
            <w:tcW w:w="1263" w:type="dxa"/>
            <w:tcBorders>
              <w:top w:val="single" w:color="000000" w:sz="4" w:space="0"/>
              <w:left w:val="single" w:color="000000" w:sz="4" w:space="0"/>
              <w:bottom w:val="single" w:color="000000" w:sz="4" w:space="0"/>
              <w:right w:val="single" w:color="000000" w:sz="4" w:space="0"/>
            </w:tcBorders>
            <w:shd w:val="clear" w:color="auto" w:fill="auto"/>
          </w:tcPr>
          <w:p>
            <w:r>
              <w:t>0</w:t>
            </w:r>
          </w:p>
        </w:tc>
        <w:tc>
          <w:tcPr>
            <w:tcW w:w="1264" w:type="dxa"/>
            <w:tcBorders>
              <w:top w:val="single" w:color="000000" w:sz="4" w:space="0"/>
              <w:left w:val="single" w:color="000000" w:sz="4" w:space="0"/>
              <w:bottom w:val="single" w:color="000000" w:sz="4" w:space="0"/>
              <w:right w:val="single" w:color="000000" w:sz="4" w:space="0"/>
            </w:tcBorders>
            <w:shd w:val="clear" w:color="auto" w:fill="auto"/>
          </w:tcPr>
          <w:p>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6" w:type="dxa"/>
            <w:tcBorders>
              <w:top w:val="single" w:color="000000" w:sz="4" w:space="0"/>
              <w:left w:val="single" w:color="000000" w:sz="4" w:space="0"/>
              <w:bottom w:val="single" w:color="000000" w:sz="4" w:space="0"/>
              <w:right w:val="single" w:color="000000" w:sz="4" w:space="0"/>
            </w:tcBorders>
            <w:shd w:val="clear" w:color="auto" w:fill="auto"/>
          </w:tcPr>
          <w:p>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w:t>
            </w:r>
          </w:p>
        </w:tc>
        <w:tc>
          <w:tcPr>
            <w:tcW w:w="5720" w:type="dxa"/>
            <w:tcBorders>
              <w:top w:val="single" w:color="000000" w:sz="4" w:space="0"/>
              <w:left w:val="single" w:color="000000" w:sz="4" w:space="0"/>
              <w:bottom w:val="single" w:color="000000" w:sz="4" w:space="0"/>
              <w:right w:val="single" w:color="auto" w:sz="4" w:space="0"/>
            </w:tcBorders>
            <w:shd w:val="clear" w:color="auto" w:fill="auto"/>
          </w:tcPr>
          <w:p>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Количество  детей  в  неблагополучных семьях:</w:t>
            </w:r>
          </w:p>
        </w:tc>
        <w:tc>
          <w:tcPr>
            <w:tcW w:w="1264" w:type="dxa"/>
            <w:tcBorders>
              <w:top w:val="single" w:color="000000" w:sz="4" w:space="0"/>
              <w:left w:val="single" w:color="000000" w:sz="4" w:space="0"/>
              <w:bottom w:val="single" w:color="000000" w:sz="4" w:space="0"/>
              <w:right w:val="single" w:color="000000" w:sz="4" w:space="0"/>
            </w:tcBorders>
            <w:shd w:val="clear" w:color="000000" w:fill="FFFFFF"/>
          </w:tcPr>
          <w:p>
            <w:r>
              <w:t>4</w:t>
            </w:r>
          </w:p>
        </w:tc>
        <w:tc>
          <w:tcPr>
            <w:tcW w:w="1263" w:type="dxa"/>
            <w:tcBorders>
              <w:top w:val="single" w:color="000000" w:sz="4" w:space="0"/>
              <w:left w:val="single" w:color="000000" w:sz="4" w:space="0"/>
              <w:bottom w:val="single" w:color="000000" w:sz="4" w:space="0"/>
              <w:right w:val="single" w:color="000000" w:sz="4" w:space="0"/>
            </w:tcBorders>
            <w:shd w:val="clear" w:color="000000" w:fill="FFFFFF"/>
          </w:tcPr>
          <w:p>
            <w:r>
              <w:t>4</w:t>
            </w:r>
          </w:p>
        </w:tc>
        <w:tc>
          <w:tcPr>
            <w:tcW w:w="1264" w:type="dxa"/>
            <w:tcBorders>
              <w:top w:val="single" w:color="000000" w:sz="4" w:space="0"/>
              <w:left w:val="single" w:color="000000" w:sz="4" w:space="0"/>
              <w:bottom w:val="single" w:color="000000" w:sz="4" w:space="0"/>
              <w:right w:val="single" w:color="000000" w:sz="4" w:space="0"/>
            </w:tcBorders>
            <w:shd w:val="clear" w:color="auto" w:fill="auto"/>
          </w:tcPr>
          <w:p>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6" w:type="dxa"/>
            <w:tcBorders>
              <w:top w:val="single" w:color="000000" w:sz="4" w:space="0"/>
              <w:left w:val="single" w:color="000000" w:sz="4" w:space="0"/>
              <w:bottom w:val="single" w:color="000000" w:sz="4" w:space="0"/>
              <w:right w:val="single" w:color="000000" w:sz="4" w:space="0"/>
            </w:tcBorders>
            <w:shd w:val="clear" w:color="auto" w:fill="auto"/>
          </w:tcPr>
          <w:p>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2.4.</w:t>
            </w:r>
          </w:p>
        </w:tc>
        <w:tc>
          <w:tcPr>
            <w:tcW w:w="5720" w:type="dxa"/>
            <w:tcBorders>
              <w:top w:val="single" w:color="000000" w:sz="4" w:space="0"/>
              <w:left w:val="single" w:color="000000" w:sz="4" w:space="0"/>
              <w:bottom w:val="single" w:color="000000" w:sz="4" w:space="0"/>
              <w:right w:val="single" w:color="auto" w:sz="4" w:space="0"/>
            </w:tcBorders>
            <w:shd w:val="clear" w:color="auto" w:fill="auto"/>
          </w:tcPr>
          <w:p>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1-4 классы</w:t>
            </w:r>
          </w:p>
        </w:tc>
        <w:tc>
          <w:tcPr>
            <w:tcW w:w="1264" w:type="dxa"/>
            <w:tcBorders>
              <w:top w:val="single" w:color="000000" w:sz="4" w:space="0"/>
              <w:left w:val="single" w:color="000000" w:sz="4" w:space="0"/>
              <w:bottom w:val="single" w:color="000000" w:sz="4" w:space="0"/>
              <w:right w:val="single" w:color="000000" w:sz="4" w:space="0"/>
            </w:tcBorders>
            <w:shd w:val="clear" w:color="000000" w:fill="FFFFFF"/>
          </w:tcPr>
          <w:p>
            <w:r>
              <w:t>2</w:t>
            </w:r>
          </w:p>
        </w:tc>
        <w:tc>
          <w:tcPr>
            <w:tcW w:w="1263" w:type="dxa"/>
            <w:tcBorders>
              <w:top w:val="single" w:color="000000" w:sz="4" w:space="0"/>
              <w:left w:val="single" w:color="000000" w:sz="4" w:space="0"/>
              <w:bottom w:val="single" w:color="000000" w:sz="4" w:space="0"/>
              <w:right w:val="single" w:color="000000" w:sz="4" w:space="0"/>
            </w:tcBorders>
            <w:shd w:val="clear" w:color="000000" w:fill="FFFFFF"/>
          </w:tcPr>
          <w:p>
            <w:r>
              <w:t>1</w:t>
            </w:r>
          </w:p>
        </w:tc>
        <w:tc>
          <w:tcPr>
            <w:tcW w:w="1264" w:type="dxa"/>
            <w:tcBorders>
              <w:top w:val="single" w:color="000000" w:sz="4" w:space="0"/>
              <w:left w:val="single" w:color="000000" w:sz="4" w:space="0"/>
              <w:bottom w:val="single" w:color="000000" w:sz="4" w:space="0"/>
              <w:right w:val="single" w:color="000000" w:sz="4" w:space="0"/>
            </w:tcBorders>
            <w:shd w:val="clear" w:color="auto" w:fill="auto"/>
          </w:tcPr>
          <w:p>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6" w:type="dxa"/>
            <w:tcBorders>
              <w:top w:val="single" w:color="000000" w:sz="4" w:space="0"/>
              <w:left w:val="single" w:color="000000" w:sz="4" w:space="0"/>
              <w:bottom w:val="single" w:color="000000" w:sz="4" w:space="0"/>
              <w:right w:val="single" w:color="000000" w:sz="4" w:space="0"/>
            </w:tcBorders>
            <w:shd w:val="clear" w:color="auto" w:fill="auto"/>
          </w:tcPr>
          <w:p>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2.5.</w:t>
            </w:r>
          </w:p>
        </w:tc>
        <w:tc>
          <w:tcPr>
            <w:tcW w:w="5720" w:type="dxa"/>
            <w:tcBorders>
              <w:top w:val="single" w:color="000000" w:sz="4" w:space="0"/>
              <w:left w:val="single" w:color="000000" w:sz="4" w:space="0"/>
              <w:bottom w:val="single" w:color="000000" w:sz="4" w:space="0"/>
              <w:right w:val="single" w:color="auto" w:sz="4" w:space="0"/>
            </w:tcBorders>
            <w:shd w:val="clear" w:color="auto" w:fill="auto"/>
          </w:tcPr>
          <w:p>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5-9 классы</w:t>
            </w:r>
          </w:p>
        </w:tc>
        <w:tc>
          <w:tcPr>
            <w:tcW w:w="1264" w:type="dxa"/>
            <w:tcBorders>
              <w:top w:val="single" w:color="000000" w:sz="4" w:space="0"/>
              <w:left w:val="single" w:color="000000" w:sz="4" w:space="0"/>
              <w:bottom w:val="single" w:color="000000" w:sz="4" w:space="0"/>
              <w:right w:val="single" w:color="000000" w:sz="4" w:space="0"/>
            </w:tcBorders>
            <w:shd w:val="clear" w:color="000000" w:fill="FFFFFF"/>
          </w:tcPr>
          <w:p>
            <w:r>
              <w:t>2</w:t>
            </w:r>
          </w:p>
        </w:tc>
        <w:tc>
          <w:tcPr>
            <w:tcW w:w="1263" w:type="dxa"/>
            <w:tcBorders>
              <w:top w:val="single" w:color="000000" w:sz="4" w:space="0"/>
              <w:left w:val="single" w:color="000000" w:sz="4" w:space="0"/>
              <w:bottom w:val="single" w:color="000000" w:sz="4" w:space="0"/>
              <w:right w:val="single" w:color="000000" w:sz="4" w:space="0"/>
            </w:tcBorders>
            <w:shd w:val="clear" w:color="000000" w:fill="FFFFFF"/>
          </w:tcPr>
          <w:p>
            <w:r>
              <w:t>6</w:t>
            </w:r>
          </w:p>
        </w:tc>
        <w:tc>
          <w:tcPr>
            <w:tcW w:w="1264" w:type="dxa"/>
            <w:tcBorders>
              <w:top w:val="single" w:color="000000" w:sz="4" w:space="0"/>
              <w:left w:val="single" w:color="000000" w:sz="4" w:space="0"/>
              <w:bottom w:val="single" w:color="000000" w:sz="4" w:space="0"/>
              <w:right w:val="single" w:color="000000" w:sz="4" w:space="0"/>
            </w:tcBorders>
            <w:shd w:val="clear" w:color="auto" w:fill="auto"/>
          </w:tcPr>
          <w:p>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6" w:type="dxa"/>
            <w:tcBorders>
              <w:top w:val="single" w:color="000000" w:sz="4" w:space="0"/>
              <w:left w:val="single" w:color="000000" w:sz="4" w:space="0"/>
              <w:bottom w:val="single" w:color="000000" w:sz="4" w:space="0"/>
              <w:right w:val="single" w:color="000000" w:sz="4" w:space="0"/>
            </w:tcBorders>
            <w:shd w:val="clear" w:color="auto" w:fill="auto"/>
          </w:tcPr>
          <w:p>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2.6.</w:t>
            </w:r>
          </w:p>
        </w:tc>
        <w:tc>
          <w:tcPr>
            <w:tcW w:w="5720" w:type="dxa"/>
            <w:tcBorders>
              <w:top w:val="single" w:color="000000" w:sz="4" w:space="0"/>
              <w:left w:val="single" w:color="000000" w:sz="4" w:space="0"/>
              <w:bottom w:val="single" w:color="000000" w:sz="4" w:space="0"/>
              <w:right w:val="single" w:color="auto" w:sz="4" w:space="0"/>
            </w:tcBorders>
            <w:shd w:val="clear" w:color="auto" w:fill="auto"/>
          </w:tcPr>
          <w:p>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10-11 классы</w:t>
            </w:r>
          </w:p>
        </w:tc>
        <w:tc>
          <w:tcPr>
            <w:tcW w:w="1264" w:type="dxa"/>
            <w:tcBorders>
              <w:top w:val="single" w:color="000000" w:sz="4" w:space="0"/>
              <w:left w:val="single" w:color="000000" w:sz="4" w:space="0"/>
              <w:bottom w:val="single" w:color="000000" w:sz="4" w:space="0"/>
              <w:right w:val="single" w:color="000000" w:sz="4" w:space="0"/>
            </w:tcBorders>
            <w:shd w:val="clear" w:color="000000" w:fill="FFFFFF"/>
          </w:tcPr>
          <w:p>
            <w:r>
              <w:t>0</w:t>
            </w:r>
          </w:p>
        </w:tc>
        <w:tc>
          <w:tcPr>
            <w:tcW w:w="1263" w:type="dxa"/>
            <w:tcBorders>
              <w:top w:val="single" w:color="000000" w:sz="4" w:space="0"/>
              <w:left w:val="single" w:color="000000" w:sz="4" w:space="0"/>
              <w:bottom w:val="single" w:color="000000" w:sz="4" w:space="0"/>
              <w:right w:val="single" w:color="000000" w:sz="4" w:space="0"/>
            </w:tcBorders>
            <w:shd w:val="clear" w:color="000000" w:fill="FFFFFF"/>
          </w:tcPr>
          <w:p>
            <w:r>
              <w:t>0</w:t>
            </w:r>
          </w:p>
        </w:tc>
        <w:tc>
          <w:tcPr>
            <w:tcW w:w="1264" w:type="dxa"/>
            <w:tcBorders>
              <w:top w:val="single" w:color="000000" w:sz="4" w:space="0"/>
              <w:left w:val="single" w:color="000000" w:sz="4" w:space="0"/>
              <w:bottom w:val="single" w:color="000000" w:sz="4" w:space="0"/>
              <w:right w:val="single" w:color="000000" w:sz="4" w:space="0"/>
            </w:tcBorders>
            <w:shd w:val="clear" w:color="auto" w:fill="auto"/>
          </w:tcPr>
          <w:p>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6" w:type="dxa"/>
            <w:tcBorders>
              <w:top w:val="single" w:color="000000" w:sz="4" w:space="0"/>
              <w:left w:val="single" w:color="000000" w:sz="4" w:space="0"/>
              <w:bottom w:val="single" w:color="000000" w:sz="4" w:space="0"/>
              <w:right w:val="single" w:color="000000" w:sz="4" w:space="0"/>
            </w:tcBorders>
            <w:shd w:val="clear" w:color="auto" w:fill="auto"/>
          </w:tcPr>
          <w:p>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3.</w:t>
            </w:r>
          </w:p>
        </w:tc>
        <w:tc>
          <w:tcPr>
            <w:tcW w:w="5720" w:type="dxa"/>
            <w:tcBorders>
              <w:top w:val="single" w:color="000000" w:sz="4" w:space="0"/>
              <w:left w:val="single" w:color="000000" w:sz="4" w:space="0"/>
              <w:bottom w:val="single" w:color="000000" w:sz="4" w:space="0"/>
              <w:right w:val="single" w:color="auto" w:sz="4" w:space="0"/>
            </w:tcBorders>
            <w:shd w:val="clear" w:color="auto" w:fill="auto"/>
          </w:tcPr>
          <w:p>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Количество малообеспеченных семей:</w:t>
            </w:r>
          </w:p>
        </w:tc>
        <w:tc>
          <w:tcPr>
            <w:tcW w:w="1264" w:type="dxa"/>
            <w:tcBorders>
              <w:top w:val="single" w:color="000000" w:sz="4" w:space="0"/>
              <w:left w:val="single" w:color="000000" w:sz="4" w:space="0"/>
              <w:bottom w:val="single" w:color="000000" w:sz="4" w:space="0"/>
              <w:right w:val="single" w:color="000000" w:sz="4" w:space="0"/>
            </w:tcBorders>
            <w:shd w:val="clear" w:color="000000" w:fill="FFFFFF"/>
          </w:tcPr>
          <w:p>
            <w:r>
              <w:t>0</w:t>
            </w:r>
          </w:p>
        </w:tc>
        <w:tc>
          <w:tcPr>
            <w:tcW w:w="1263" w:type="dxa"/>
            <w:tcBorders>
              <w:top w:val="single" w:color="000000" w:sz="4" w:space="0"/>
              <w:left w:val="single" w:color="000000" w:sz="4" w:space="0"/>
              <w:bottom w:val="single" w:color="000000" w:sz="4" w:space="0"/>
              <w:right w:val="single" w:color="000000" w:sz="4" w:space="0"/>
            </w:tcBorders>
            <w:shd w:val="clear" w:color="000000" w:fill="FFFFFF"/>
          </w:tcPr>
          <w:p>
            <w:r>
              <w:t>0</w:t>
            </w:r>
          </w:p>
        </w:tc>
        <w:tc>
          <w:tcPr>
            <w:tcW w:w="1264" w:type="dxa"/>
            <w:tcBorders>
              <w:top w:val="single" w:color="000000" w:sz="4" w:space="0"/>
              <w:left w:val="single" w:color="000000" w:sz="4" w:space="0"/>
              <w:bottom w:val="single" w:color="000000" w:sz="4" w:space="0"/>
              <w:right w:val="single" w:color="000000" w:sz="4" w:space="0"/>
            </w:tcBorders>
            <w:shd w:val="clear" w:color="auto" w:fill="auto"/>
          </w:tcPr>
          <w:p>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6" w:type="dxa"/>
            <w:tcBorders>
              <w:top w:val="single" w:color="000000" w:sz="4" w:space="0"/>
              <w:left w:val="single" w:color="000000" w:sz="4" w:space="0"/>
              <w:bottom w:val="single" w:color="000000" w:sz="4" w:space="0"/>
              <w:right w:val="single" w:color="000000" w:sz="4" w:space="0"/>
            </w:tcBorders>
            <w:shd w:val="clear" w:color="auto" w:fill="auto"/>
          </w:tcPr>
          <w:p>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3.1.</w:t>
            </w:r>
          </w:p>
        </w:tc>
        <w:tc>
          <w:tcPr>
            <w:tcW w:w="5720" w:type="dxa"/>
            <w:tcBorders>
              <w:top w:val="single" w:color="000000" w:sz="4" w:space="0"/>
              <w:left w:val="single" w:color="000000" w:sz="4" w:space="0"/>
              <w:bottom w:val="single" w:color="000000" w:sz="4" w:space="0"/>
              <w:right w:val="single" w:color="auto" w:sz="4" w:space="0"/>
            </w:tcBorders>
            <w:shd w:val="clear" w:color="auto" w:fill="auto"/>
          </w:tcPr>
          <w:p>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1-4 классы</w:t>
            </w:r>
          </w:p>
        </w:tc>
        <w:tc>
          <w:tcPr>
            <w:tcW w:w="1264" w:type="dxa"/>
            <w:tcBorders>
              <w:top w:val="single" w:color="000000" w:sz="4" w:space="0"/>
              <w:left w:val="single" w:color="000000" w:sz="4" w:space="0"/>
              <w:bottom w:val="single" w:color="000000" w:sz="4" w:space="0"/>
              <w:right w:val="single" w:color="000000" w:sz="4" w:space="0"/>
            </w:tcBorders>
            <w:shd w:val="clear" w:color="000000" w:fill="FFFFFF"/>
          </w:tcPr>
          <w:p>
            <w:r>
              <w:t>0</w:t>
            </w:r>
          </w:p>
        </w:tc>
        <w:tc>
          <w:tcPr>
            <w:tcW w:w="1263" w:type="dxa"/>
            <w:tcBorders>
              <w:top w:val="single" w:color="000000" w:sz="4" w:space="0"/>
              <w:left w:val="single" w:color="000000" w:sz="4" w:space="0"/>
              <w:bottom w:val="single" w:color="000000" w:sz="4" w:space="0"/>
              <w:right w:val="single" w:color="000000" w:sz="4" w:space="0"/>
            </w:tcBorders>
            <w:shd w:val="clear" w:color="000000" w:fill="FFFFFF"/>
          </w:tcPr>
          <w:p>
            <w:r>
              <w:t>0</w:t>
            </w:r>
          </w:p>
        </w:tc>
        <w:tc>
          <w:tcPr>
            <w:tcW w:w="1264" w:type="dxa"/>
            <w:tcBorders>
              <w:top w:val="single" w:color="000000" w:sz="4" w:space="0"/>
              <w:left w:val="single" w:color="000000" w:sz="4" w:space="0"/>
              <w:bottom w:val="single" w:color="000000" w:sz="4" w:space="0"/>
              <w:right w:val="single" w:color="000000" w:sz="4" w:space="0"/>
            </w:tcBorders>
            <w:shd w:val="clear" w:color="auto" w:fill="auto"/>
          </w:tcPr>
          <w:p>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6" w:type="dxa"/>
            <w:tcBorders>
              <w:top w:val="single" w:color="000000" w:sz="4" w:space="0"/>
              <w:left w:val="single" w:color="000000" w:sz="4" w:space="0"/>
              <w:bottom w:val="single" w:color="000000" w:sz="4" w:space="0"/>
              <w:right w:val="single" w:color="000000" w:sz="4" w:space="0"/>
            </w:tcBorders>
            <w:shd w:val="clear" w:color="auto" w:fill="auto"/>
          </w:tcPr>
          <w:p>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3.2.</w:t>
            </w:r>
          </w:p>
        </w:tc>
        <w:tc>
          <w:tcPr>
            <w:tcW w:w="5720" w:type="dxa"/>
            <w:tcBorders>
              <w:top w:val="single" w:color="000000" w:sz="4" w:space="0"/>
              <w:left w:val="single" w:color="000000" w:sz="4" w:space="0"/>
              <w:bottom w:val="single" w:color="000000" w:sz="4" w:space="0"/>
              <w:right w:val="single" w:color="auto" w:sz="4" w:space="0"/>
            </w:tcBorders>
            <w:shd w:val="clear" w:color="auto" w:fill="auto"/>
          </w:tcPr>
          <w:p>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5-9 классы</w:t>
            </w:r>
          </w:p>
        </w:tc>
        <w:tc>
          <w:tcPr>
            <w:tcW w:w="1264" w:type="dxa"/>
            <w:tcBorders>
              <w:top w:val="single" w:color="000000" w:sz="4" w:space="0"/>
              <w:left w:val="single" w:color="000000" w:sz="4" w:space="0"/>
              <w:bottom w:val="single" w:color="000000" w:sz="4" w:space="0"/>
              <w:right w:val="single" w:color="000000" w:sz="4" w:space="0"/>
            </w:tcBorders>
            <w:shd w:val="clear" w:color="000000" w:fill="FFFFFF"/>
          </w:tcPr>
          <w:p>
            <w:r>
              <w:t>0</w:t>
            </w:r>
          </w:p>
        </w:tc>
        <w:tc>
          <w:tcPr>
            <w:tcW w:w="1263" w:type="dxa"/>
            <w:tcBorders>
              <w:top w:val="single" w:color="000000" w:sz="4" w:space="0"/>
              <w:left w:val="single" w:color="000000" w:sz="4" w:space="0"/>
              <w:bottom w:val="single" w:color="000000" w:sz="4" w:space="0"/>
              <w:right w:val="single" w:color="000000" w:sz="4" w:space="0"/>
            </w:tcBorders>
            <w:shd w:val="clear" w:color="000000" w:fill="FFFFFF"/>
          </w:tcPr>
          <w:p>
            <w:r>
              <w:t>1</w:t>
            </w:r>
          </w:p>
        </w:tc>
        <w:tc>
          <w:tcPr>
            <w:tcW w:w="1264" w:type="dxa"/>
            <w:tcBorders>
              <w:top w:val="single" w:color="000000" w:sz="4" w:space="0"/>
              <w:left w:val="single" w:color="000000" w:sz="4" w:space="0"/>
              <w:bottom w:val="single" w:color="000000" w:sz="4" w:space="0"/>
              <w:right w:val="single" w:color="000000" w:sz="4" w:space="0"/>
            </w:tcBorders>
            <w:shd w:val="clear" w:color="auto" w:fill="auto"/>
          </w:tcPr>
          <w:p>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6" w:type="dxa"/>
            <w:tcBorders>
              <w:top w:val="single" w:color="000000" w:sz="4" w:space="0"/>
              <w:left w:val="single" w:color="000000" w:sz="4" w:space="0"/>
              <w:bottom w:val="single" w:color="000000" w:sz="4" w:space="0"/>
              <w:right w:val="single" w:color="000000" w:sz="4" w:space="0"/>
            </w:tcBorders>
            <w:shd w:val="clear" w:color="auto" w:fill="auto"/>
          </w:tcPr>
          <w:p>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3.3.</w:t>
            </w:r>
          </w:p>
        </w:tc>
        <w:tc>
          <w:tcPr>
            <w:tcW w:w="5720" w:type="dxa"/>
            <w:tcBorders>
              <w:top w:val="single" w:color="000000" w:sz="4" w:space="0"/>
              <w:left w:val="single" w:color="000000" w:sz="4" w:space="0"/>
              <w:bottom w:val="single" w:color="000000" w:sz="4" w:space="0"/>
              <w:right w:val="single" w:color="auto" w:sz="4" w:space="0"/>
            </w:tcBorders>
            <w:shd w:val="clear" w:color="auto" w:fill="auto"/>
          </w:tcPr>
          <w:p>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10-11 классы</w:t>
            </w:r>
          </w:p>
        </w:tc>
        <w:tc>
          <w:tcPr>
            <w:tcW w:w="1264" w:type="dxa"/>
            <w:tcBorders>
              <w:top w:val="single" w:color="000000" w:sz="4" w:space="0"/>
              <w:left w:val="single" w:color="000000" w:sz="4" w:space="0"/>
              <w:bottom w:val="single" w:color="000000" w:sz="4" w:space="0"/>
              <w:right w:val="single" w:color="000000" w:sz="4" w:space="0"/>
            </w:tcBorders>
            <w:shd w:val="clear" w:color="000000" w:fill="FFFFFF"/>
          </w:tcPr>
          <w:p>
            <w:r>
              <w:t>0</w:t>
            </w:r>
          </w:p>
        </w:tc>
        <w:tc>
          <w:tcPr>
            <w:tcW w:w="1263" w:type="dxa"/>
            <w:tcBorders>
              <w:top w:val="single" w:color="000000" w:sz="4" w:space="0"/>
              <w:left w:val="single" w:color="000000" w:sz="4" w:space="0"/>
              <w:bottom w:val="single" w:color="000000" w:sz="4" w:space="0"/>
              <w:right w:val="single" w:color="000000" w:sz="4" w:space="0"/>
            </w:tcBorders>
            <w:shd w:val="clear" w:color="000000" w:fill="FFFFFF"/>
          </w:tcPr>
          <w:p>
            <w:r>
              <w:t>0</w:t>
            </w:r>
          </w:p>
        </w:tc>
        <w:tc>
          <w:tcPr>
            <w:tcW w:w="1264" w:type="dxa"/>
            <w:tcBorders>
              <w:top w:val="single" w:color="000000" w:sz="4" w:space="0"/>
              <w:left w:val="single" w:color="000000" w:sz="4" w:space="0"/>
              <w:bottom w:val="single" w:color="000000" w:sz="4" w:space="0"/>
              <w:right w:val="single" w:color="000000" w:sz="4" w:space="0"/>
            </w:tcBorders>
            <w:shd w:val="clear" w:color="auto" w:fill="auto"/>
          </w:tcPr>
          <w:p>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6" w:type="dxa"/>
            <w:tcBorders>
              <w:top w:val="single" w:color="000000" w:sz="4" w:space="0"/>
              <w:left w:val="single" w:color="000000" w:sz="4" w:space="0"/>
              <w:bottom w:val="single" w:color="000000" w:sz="4" w:space="0"/>
              <w:right w:val="single" w:color="000000" w:sz="4" w:space="0"/>
            </w:tcBorders>
            <w:shd w:val="clear" w:color="auto" w:fill="auto"/>
          </w:tcPr>
          <w:p>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w:t>
            </w:r>
          </w:p>
        </w:tc>
        <w:tc>
          <w:tcPr>
            <w:tcW w:w="5720" w:type="dxa"/>
            <w:tcBorders>
              <w:top w:val="single" w:color="000000" w:sz="4" w:space="0"/>
              <w:left w:val="single" w:color="000000" w:sz="4" w:space="0"/>
              <w:bottom w:val="single" w:color="000000" w:sz="4" w:space="0"/>
              <w:right w:val="single" w:color="auto" w:sz="4" w:space="0"/>
            </w:tcBorders>
            <w:shd w:val="clear" w:color="auto" w:fill="auto"/>
          </w:tcPr>
          <w:p>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Количество  детей  в  малообеспеченных семьях:</w:t>
            </w:r>
          </w:p>
        </w:tc>
        <w:tc>
          <w:tcPr>
            <w:tcW w:w="1264" w:type="dxa"/>
            <w:tcBorders>
              <w:top w:val="single" w:color="000000" w:sz="4" w:space="0"/>
              <w:left w:val="single" w:color="000000" w:sz="4" w:space="0"/>
              <w:bottom w:val="single" w:color="000000" w:sz="4" w:space="0"/>
              <w:right w:val="single" w:color="000000" w:sz="4" w:space="0"/>
            </w:tcBorders>
            <w:shd w:val="clear" w:color="000000" w:fill="FFFFFF"/>
          </w:tcPr>
          <w:p>
            <w:r>
              <w:t>0</w:t>
            </w:r>
          </w:p>
        </w:tc>
        <w:tc>
          <w:tcPr>
            <w:tcW w:w="1263" w:type="dxa"/>
            <w:tcBorders>
              <w:top w:val="single" w:color="000000" w:sz="4" w:space="0"/>
              <w:left w:val="single" w:color="000000" w:sz="4" w:space="0"/>
              <w:bottom w:val="single" w:color="000000" w:sz="4" w:space="0"/>
              <w:right w:val="single" w:color="000000" w:sz="4" w:space="0"/>
            </w:tcBorders>
            <w:shd w:val="clear" w:color="000000" w:fill="FFFFFF"/>
          </w:tcPr>
          <w:p>
            <w:r>
              <w:t>0</w:t>
            </w:r>
          </w:p>
        </w:tc>
        <w:tc>
          <w:tcPr>
            <w:tcW w:w="1264" w:type="dxa"/>
            <w:tcBorders>
              <w:top w:val="single" w:color="000000" w:sz="4" w:space="0"/>
              <w:left w:val="single" w:color="000000" w:sz="4" w:space="0"/>
              <w:bottom w:val="single" w:color="000000" w:sz="4" w:space="0"/>
              <w:right w:val="single" w:color="000000" w:sz="4" w:space="0"/>
            </w:tcBorders>
            <w:shd w:val="clear" w:color="auto" w:fill="auto"/>
          </w:tcPr>
          <w:p>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6" w:type="dxa"/>
            <w:tcBorders>
              <w:top w:val="single" w:color="000000" w:sz="4" w:space="0"/>
              <w:left w:val="single" w:color="000000" w:sz="4" w:space="0"/>
              <w:bottom w:val="single" w:color="000000" w:sz="4" w:space="0"/>
              <w:right w:val="single" w:color="000000" w:sz="4" w:space="0"/>
            </w:tcBorders>
            <w:shd w:val="clear" w:color="auto" w:fill="auto"/>
          </w:tcPr>
          <w:p>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3.4.</w:t>
            </w:r>
          </w:p>
        </w:tc>
        <w:tc>
          <w:tcPr>
            <w:tcW w:w="5720" w:type="dxa"/>
            <w:tcBorders>
              <w:top w:val="single" w:color="000000" w:sz="4" w:space="0"/>
              <w:left w:val="single" w:color="000000" w:sz="4" w:space="0"/>
              <w:bottom w:val="single" w:color="000000" w:sz="4" w:space="0"/>
              <w:right w:val="single" w:color="auto" w:sz="4" w:space="0"/>
            </w:tcBorders>
            <w:shd w:val="clear" w:color="auto" w:fill="auto"/>
          </w:tcPr>
          <w:p>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1-4 классы</w:t>
            </w:r>
          </w:p>
        </w:tc>
        <w:tc>
          <w:tcPr>
            <w:tcW w:w="1264" w:type="dxa"/>
            <w:tcBorders>
              <w:top w:val="single" w:color="000000" w:sz="4" w:space="0"/>
              <w:left w:val="single" w:color="000000" w:sz="4" w:space="0"/>
              <w:bottom w:val="single" w:color="000000" w:sz="4" w:space="0"/>
              <w:right w:val="single" w:color="000000" w:sz="4" w:space="0"/>
            </w:tcBorders>
            <w:shd w:val="clear" w:color="000000" w:fill="FFFFFF"/>
          </w:tcPr>
          <w:p>
            <w:r>
              <w:t>0</w:t>
            </w:r>
          </w:p>
        </w:tc>
        <w:tc>
          <w:tcPr>
            <w:tcW w:w="1263" w:type="dxa"/>
            <w:tcBorders>
              <w:top w:val="single" w:color="000000" w:sz="4" w:space="0"/>
              <w:left w:val="single" w:color="000000" w:sz="4" w:space="0"/>
              <w:bottom w:val="single" w:color="000000" w:sz="4" w:space="0"/>
              <w:right w:val="single" w:color="000000" w:sz="4" w:space="0"/>
            </w:tcBorders>
            <w:shd w:val="clear" w:color="000000" w:fill="FFFFFF"/>
          </w:tcPr>
          <w:p>
            <w:r>
              <w:t>0</w:t>
            </w:r>
          </w:p>
        </w:tc>
        <w:tc>
          <w:tcPr>
            <w:tcW w:w="1264" w:type="dxa"/>
            <w:tcBorders>
              <w:top w:val="single" w:color="000000" w:sz="4" w:space="0"/>
              <w:left w:val="single" w:color="000000" w:sz="4" w:space="0"/>
              <w:bottom w:val="single" w:color="000000" w:sz="4" w:space="0"/>
              <w:right w:val="single" w:color="000000" w:sz="4" w:space="0"/>
            </w:tcBorders>
            <w:shd w:val="clear" w:color="auto" w:fill="auto"/>
          </w:tcPr>
          <w:p>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6" w:type="dxa"/>
            <w:tcBorders>
              <w:top w:val="single" w:color="000000" w:sz="4" w:space="0"/>
              <w:left w:val="single" w:color="000000" w:sz="4" w:space="0"/>
              <w:bottom w:val="single" w:color="000000" w:sz="4" w:space="0"/>
              <w:right w:val="single" w:color="000000" w:sz="4" w:space="0"/>
            </w:tcBorders>
            <w:shd w:val="clear" w:color="auto" w:fill="auto"/>
          </w:tcPr>
          <w:p>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3.5.</w:t>
            </w:r>
          </w:p>
        </w:tc>
        <w:tc>
          <w:tcPr>
            <w:tcW w:w="5720" w:type="dxa"/>
            <w:tcBorders>
              <w:top w:val="single" w:color="000000" w:sz="4" w:space="0"/>
              <w:left w:val="single" w:color="000000" w:sz="4" w:space="0"/>
              <w:bottom w:val="single" w:color="000000" w:sz="4" w:space="0"/>
              <w:right w:val="single" w:color="auto" w:sz="4" w:space="0"/>
            </w:tcBorders>
            <w:shd w:val="clear" w:color="auto" w:fill="auto"/>
          </w:tcPr>
          <w:p>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5-9 классы</w:t>
            </w:r>
          </w:p>
        </w:tc>
        <w:tc>
          <w:tcPr>
            <w:tcW w:w="1264" w:type="dxa"/>
            <w:tcBorders>
              <w:top w:val="single" w:color="000000" w:sz="4" w:space="0"/>
              <w:left w:val="single" w:color="000000" w:sz="4" w:space="0"/>
              <w:bottom w:val="single" w:color="000000" w:sz="4" w:space="0"/>
              <w:right w:val="single" w:color="000000" w:sz="4" w:space="0"/>
            </w:tcBorders>
            <w:shd w:val="clear" w:color="000000" w:fill="FFFFFF"/>
          </w:tcPr>
          <w:p>
            <w:r>
              <w:t>0</w:t>
            </w:r>
          </w:p>
        </w:tc>
        <w:tc>
          <w:tcPr>
            <w:tcW w:w="1263" w:type="dxa"/>
            <w:tcBorders>
              <w:top w:val="single" w:color="000000" w:sz="4" w:space="0"/>
              <w:left w:val="single" w:color="000000" w:sz="4" w:space="0"/>
              <w:bottom w:val="single" w:color="000000" w:sz="4" w:space="0"/>
              <w:right w:val="single" w:color="000000" w:sz="4" w:space="0"/>
            </w:tcBorders>
            <w:shd w:val="clear" w:color="000000" w:fill="FFFFFF"/>
          </w:tcPr>
          <w:p>
            <w:r>
              <w:t>0</w:t>
            </w:r>
          </w:p>
        </w:tc>
        <w:tc>
          <w:tcPr>
            <w:tcW w:w="1264" w:type="dxa"/>
            <w:tcBorders>
              <w:top w:val="single" w:color="000000" w:sz="4" w:space="0"/>
              <w:left w:val="single" w:color="000000" w:sz="4" w:space="0"/>
              <w:bottom w:val="single" w:color="000000" w:sz="4" w:space="0"/>
              <w:right w:val="single" w:color="000000" w:sz="4" w:space="0"/>
            </w:tcBorders>
            <w:shd w:val="clear" w:color="auto" w:fill="auto"/>
          </w:tcPr>
          <w:p>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6" w:type="dxa"/>
            <w:tcBorders>
              <w:top w:val="single" w:color="000000" w:sz="4" w:space="0"/>
              <w:left w:val="single" w:color="000000" w:sz="4" w:space="0"/>
              <w:bottom w:val="single" w:color="000000" w:sz="4" w:space="0"/>
              <w:right w:val="single" w:color="000000" w:sz="4" w:space="0"/>
            </w:tcBorders>
            <w:shd w:val="clear" w:color="auto" w:fill="auto"/>
          </w:tcPr>
          <w:p>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3.6.</w:t>
            </w:r>
          </w:p>
        </w:tc>
        <w:tc>
          <w:tcPr>
            <w:tcW w:w="5720" w:type="dxa"/>
            <w:tcBorders>
              <w:top w:val="single" w:color="000000" w:sz="4" w:space="0"/>
              <w:left w:val="single" w:color="000000" w:sz="4" w:space="0"/>
              <w:bottom w:val="single" w:color="000000" w:sz="4" w:space="0"/>
              <w:right w:val="single" w:color="auto" w:sz="4" w:space="0"/>
            </w:tcBorders>
            <w:shd w:val="clear" w:color="auto" w:fill="auto"/>
          </w:tcPr>
          <w:p>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10-11 классы</w:t>
            </w:r>
          </w:p>
        </w:tc>
        <w:tc>
          <w:tcPr>
            <w:tcW w:w="1264" w:type="dxa"/>
            <w:tcBorders>
              <w:top w:val="single" w:color="000000" w:sz="4" w:space="0"/>
              <w:left w:val="single" w:color="000000" w:sz="4" w:space="0"/>
              <w:bottom w:val="single" w:color="000000" w:sz="4" w:space="0"/>
              <w:right w:val="single" w:color="000000" w:sz="4" w:space="0"/>
            </w:tcBorders>
            <w:shd w:val="clear" w:color="000000" w:fill="FFFFFF"/>
          </w:tcPr>
          <w:p>
            <w:r>
              <w:t>0</w:t>
            </w:r>
          </w:p>
        </w:tc>
        <w:tc>
          <w:tcPr>
            <w:tcW w:w="1263" w:type="dxa"/>
            <w:tcBorders>
              <w:top w:val="single" w:color="000000" w:sz="4" w:space="0"/>
              <w:left w:val="single" w:color="000000" w:sz="4" w:space="0"/>
              <w:bottom w:val="single" w:color="000000" w:sz="4" w:space="0"/>
              <w:right w:val="single" w:color="000000" w:sz="4" w:space="0"/>
            </w:tcBorders>
            <w:shd w:val="clear" w:color="000000" w:fill="FFFFFF"/>
          </w:tcPr>
          <w:p>
            <w:r>
              <w:t>0</w:t>
            </w:r>
          </w:p>
        </w:tc>
        <w:tc>
          <w:tcPr>
            <w:tcW w:w="1264" w:type="dxa"/>
            <w:tcBorders>
              <w:top w:val="single" w:color="000000" w:sz="4" w:space="0"/>
              <w:left w:val="single" w:color="000000" w:sz="4" w:space="0"/>
              <w:bottom w:val="single" w:color="000000" w:sz="4" w:space="0"/>
              <w:right w:val="single" w:color="000000" w:sz="4" w:space="0"/>
            </w:tcBorders>
            <w:shd w:val="clear" w:color="auto" w:fill="auto"/>
          </w:tcPr>
          <w:p>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6" w:type="dxa"/>
            <w:tcBorders>
              <w:top w:val="single" w:color="000000" w:sz="4" w:space="0"/>
              <w:left w:val="single" w:color="000000" w:sz="4" w:space="0"/>
              <w:bottom w:val="single" w:color="000000" w:sz="4" w:space="0"/>
              <w:right w:val="single" w:color="000000" w:sz="4" w:space="0"/>
            </w:tcBorders>
            <w:shd w:val="clear" w:color="auto" w:fill="auto"/>
          </w:tcPr>
          <w:p>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4.</w:t>
            </w:r>
          </w:p>
        </w:tc>
        <w:tc>
          <w:tcPr>
            <w:tcW w:w="5720" w:type="dxa"/>
            <w:tcBorders>
              <w:top w:val="single" w:color="000000" w:sz="4" w:space="0"/>
              <w:left w:val="single" w:color="000000" w:sz="4" w:space="0"/>
              <w:bottom w:val="single" w:color="000000" w:sz="4" w:space="0"/>
              <w:right w:val="single" w:color="auto" w:sz="4" w:space="0"/>
            </w:tcBorders>
            <w:shd w:val="clear" w:color="auto" w:fill="auto"/>
          </w:tcPr>
          <w:p>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Количество неполных семей:</w:t>
            </w:r>
          </w:p>
        </w:tc>
        <w:tc>
          <w:tcPr>
            <w:tcW w:w="1264" w:type="dxa"/>
            <w:tcBorders>
              <w:top w:val="single" w:color="000000" w:sz="4" w:space="0"/>
              <w:left w:val="single" w:color="000000" w:sz="4" w:space="0"/>
              <w:bottom w:val="single" w:color="000000" w:sz="4" w:space="0"/>
              <w:right w:val="single" w:color="000000" w:sz="4" w:space="0"/>
            </w:tcBorders>
            <w:shd w:val="clear" w:color="000000" w:fill="FFFFFF"/>
          </w:tcPr>
          <w:p>
            <w:r>
              <w:t>4</w:t>
            </w:r>
          </w:p>
        </w:tc>
        <w:tc>
          <w:tcPr>
            <w:tcW w:w="1263" w:type="dxa"/>
            <w:tcBorders>
              <w:top w:val="single" w:color="000000" w:sz="4" w:space="0"/>
              <w:left w:val="single" w:color="000000" w:sz="4" w:space="0"/>
              <w:bottom w:val="single" w:color="000000" w:sz="4" w:space="0"/>
              <w:right w:val="single" w:color="000000" w:sz="4" w:space="0"/>
            </w:tcBorders>
            <w:shd w:val="clear" w:color="000000" w:fill="FFFFFF"/>
          </w:tcPr>
          <w:p>
            <w:r>
              <w:t>3</w:t>
            </w:r>
          </w:p>
        </w:tc>
        <w:tc>
          <w:tcPr>
            <w:tcW w:w="1264" w:type="dxa"/>
            <w:tcBorders>
              <w:top w:val="single" w:color="000000" w:sz="4" w:space="0"/>
              <w:left w:val="single" w:color="000000" w:sz="4" w:space="0"/>
              <w:bottom w:val="single" w:color="000000" w:sz="4" w:space="0"/>
              <w:right w:val="single" w:color="000000" w:sz="4" w:space="0"/>
            </w:tcBorders>
            <w:shd w:val="clear" w:color="auto" w:fill="auto"/>
          </w:tcPr>
          <w:p>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6" w:type="dxa"/>
            <w:tcBorders>
              <w:top w:val="single" w:color="000000" w:sz="4" w:space="0"/>
              <w:left w:val="single" w:color="000000" w:sz="4" w:space="0"/>
              <w:bottom w:val="single" w:color="000000" w:sz="4" w:space="0"/>
              <w:right w:val="single" w:color="000000" w:sz="4" w:space="0"/>
            </w:tcBorders>
            <w:shd w:val="clear" w:color="auto" w:fill="auto"/>
          </w:tcPr>
          <w:p>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4.1.</w:t>
            </w:r>
          </w:p>
        </w:tc>
        <w:tc>
          <w:tcPr>
            <w:tcW w:w="5720" w:type="dxa"/>
            <w:tcBorders>
              <w:top w:val="single" w:color="000000" w:sz="4" w:space="0"/>
              <w:left w:val="single" w:color="000000" w:sz="4" w:space="0"/>
              <w:bottom w:val="single" w:color="000000" w:sz="4" w:space="0"/>
              <w:right w:val="single" w:color="auto" w:sz="4" w:space="0"/>
            </w:tcBorders>
            <w:shd w:val="clear" w:color="auto" w:fill="auto"/>
          </w:tcPr>
          <w:p>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1-4 классы</w:t>
            </w:r>
          </w:p>
        </w:tc>
        <w:tc>
          <w:tcPr>
            <w:tcW w:w="1264" w:type="dxa"/>
            <w:tcBorders>
              <w:top w:val="single" w:color="000000" w:sz="4" w:space="0"/>
              <w:left w:val="single" w:color="000000" w:sz="4" w:space="0"/>
              <w:bottom w:val="single" w:color="000000" w:sz="4" w:space="0"/>
              <w:right w:val="single" w:color="000000" w:sz="4" w:space="0"/>
            </w:tcBorders>
            <w:shd w:val="clear" w:color="000000" w:fill="FFFFFF"/>
          </w:tcPr>
          <w:p>
            <w:r>
              <w:t>2</w:t>
            </w:r>
          </w:p>
        </w:tc>
        <w:tc>
          <w:tcPr>
            <w:tcW w:w="1263" w:type="dxa"/>
            <w:tcBorders>
              <w:top w:val="single" w:color="000000" w:sz="4" w:space="0"/>
              <w:left w:val="single" w:color="000000" w:sz="4" w:space="0"/>
              <w:bottom w:val="single" w:color="000000" w:sz="4" w:space="0"/>
              <w:right w:val="single" w:color="000000" w:sz="4" w:space="0"/>
            </w:tcBorders>
            <w:shd w:val="clear" w:color="000000" w:fill="FFFFFF"/>
          </w:tcPr>
          <w:p>
            <w:r>
              <w:t>0</w:t>
            </w:r>
          </w:p>
        </w:tc>
        <w:tc>
          <w:tcPr>
            <w:tcW w:w="1264" w:type="dxa"/>
            <w:tcBorders>
              <w:top w:val="single" w:color="000000" w:sz="4" w:space="0"/>
              <w:left w:val="single" w:color="000000" w:sz="4" w:space="0"/>
              <w:bottom w:val="single" w:color="000000" w:sz="4" w:space="0"/>
              <w:right w:val="single" w:color="000000" w:sz="4" w:space="0"/>
            </w:tcBorders>
            <w:shd w:val="clear" w:color="auto" w:fill="auto"/>
          </w:tcPr>
          <w:p>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6" w:type="dxa"/>
            <w:tcBorders>
              <w:top w:val="single" w:color="000000" w:sz="4" w:space="0"/>
              <w:left w:val="single" w:color="000000" w:sz="4" w:space="0"/>
              <w:bottom w:val="single" w:color="000000" w:sz="4" w:space="0"/>
              <w:right w:val="single" w:color="000000" w:sz="4" w:space="0"/>
            </w:tcBorders>
            <w:shd w:val="clear" w:color="auto" w:fill="auto"/>
          </w:tcPr>
          <w:p>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4.2.</w:t>
            </w:r>
          </w:p>
        </w:tc>
        <w:tc>
          <w:tcPr>
            <w:tcW w:w="5720" w:type="dxa"/>
            <w:tcBorders>
              <w:top w:val="single" w:color="000000" w:sz="4" w:space="0"/>
              <w:left w:val="single" w:color="000000" w:sz="4" w:space="0"/>
              <w:bottom w:val="single" w:color="000000" w:sz="4" w:space="0"/>
              <w:right w:val="single" w:color="auto" w:sz="4" w:space="0"/>
            </w:tcBorders>
            <w:shd w:val="clear" w:color="auto" w:fill="auto"/>
          </w:tcPr>
          <w:p>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5-9 классы</w:t>
            </w:r>
          </w:p>
        </w:tc>
        <w:tc>
          <w:tcPr>
            <w:tcW w:w="1264" w:type="dxa"/>
            <w:tcBorders>
              <w:top w:val="single" w:color="000000" w:sz="4" w:space="0"/>
              <w:left w:val="single" w:color="000000" w:sz="4" w:space="0"/>
              <w:bottom w:val="single" w:color="000000" w:sz="4" w:space="0"/>
              <w:right w:val="single" w:color="000000" w:sz="4" w:space="0"/>
            </w:tcBorders>
            <w:shd w:val="clear" w:color="000000" w:fill="FFFFFF"/>
          </w:tcPr>
          <w:p>
            <w:r>
              <w:t>2</w:t>
            </w:r>
          </w:p>
        </w:tc>
        <w:tc>
          <w:tcPr>
            <w:tcW w:w="1263" w:type="dxa"/>
            <w:tcBorders>
              <w:top w:val="single" w:color="000000" w:sz="4" w:space="0"/>
              <w:left w:val="single" w:color="000000" w:sz="4" w:space="0"/>
              <w:bottom w:val="single" w:color="000000" w:sz="4" w:space="0"/>
              <w:right w:val="single" w:color="000000" w:sz="4" w:space="0"/>
            </w:tcBorders>
            <w:shd w:val="clear" w:color="000000" w:fill="FFFFFF"/>
          </w:tcPr>
          <w:p>
            <w:r>
              <w:t>3</w:t>
            </w:r>
          </w:p>
        </w:tc>
        <w:tc>
          <w:tcPr>
            <w:tcW w:w="1264" w:type="dxa"/>
            <w:tcBorders>
              <w:top w:val="single" w:color="000000" w:sz="4" w:space="0"/>
              <w:left w:val="single" w:color="000000" w:sz="4" w:space="0"/>
              <w:bottom w:val="single" w:color="000000" w:sz="4" w:space="0"/>
              <w:right w:val="single" w:color="000000" w:sz="4" w:space="0"/>
            </w:tcBorders>
            <w:shd w:val="clear" w:color="auto" w:fill="auto"/>
          </w:tcPr>
          <w:p>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6" w:type="dxa"/>
            <w:tcBorders>
              <w:top w:val="single" w:color="000000" w:sz="4" w:space="0"/>
              <w:left w:val="single" w:color="000000" w:sz="4" w:space="0"/>
              <w:bottom w:val="single" w:color="000000" w:sz="4" w:space="0"/>
              <w:right w:val="single" w:color="000000" w:sz="4" w:space="0"/>
            </w:tcBorders>
            <w:shd w:val="clear" w:color="auto" w:fill="auto"/>
          </w:tcPr>
          <w:p>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4.3.</w:t>
            </w:r>
          </w:p>
        </w:tc>
        <w:tc>
          <w:tcPr>
            <w:tcW w:w="5720" w:type="dxa"/>
            <w:tcBorders>
              <w:top w:val="single" w:color="000000" w:sz="4" w:space="0"/>
              <w:left w:val="single" w:color="000000" w:sz="4" w:space="0"/>
              <w:bottom w:val="single" w:color="000000" w:sz="4" w:space="0"/>
              <w:right w:val="single" w:color="auto" w:sz="4" w:space="0"/>
            </w:tcBorders>
            <w:shd w:val="clear" w:color="auto" w:fill="auto"/>
          </w:tcPr>
          <w:p>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10-11 классы</w:t>
            </w:r>
          </w:p>
        </w:tc>
        <w:tc>
          <w:tcPr>
            <w:tcW w:w="1264" w:type="dxa"/>
            <w:tcBorders>
              <w:top w:val="single" w:color="000000" w:sz="4" w:space="0"/>
              <w:left w:val="single" w:color="000000" w:sz="4" w:space="0"/>
              <w:bottom w:val="single" w:color="000000" w:sz="4" w:space="0"/>
              <w:right w:val="single" w:color="000000" w:sz="4" w:space="0"/>
            </w:tcBorders>
            <w:shd w:val="clear" w:color="000000" w:fill="FFFFFF"/>
          </w:tcPr>
          <w:p>
            <w:r>
              <w:t>0</w:t>
            </w:r>
          </w:p>
        </w:tc>
        <w:tc>
          <w:tcPr>
            <w:tcW w:w="1263" w:type="dxa"/>
            <w:tcBorders>
              <w:top w:val="single" w:color="000000" w:sz="4" w:space="0"/>
              <w:left w:val="single" w:color="000000" w:sz="4" w:space="0"/>
              <w:bottom w:val="single" w:color="000000" w:sz="4" w:space="0"/>
              <w:right w:val="single" w:color="000000" w:sz="4" w:space="0"/>
            </w:tcBorders>
            <w:shd w:val="clear" w:color="000000" w:fill="FFFFFF"/>
          </w:tcPr>
          <w:p>
            <w:r>
              <w:t>0</w:t>
            </w:r>
          </w:p>
        </w:tc>
        <w:tc>
          <w:tcPr>
            <w:tcW w:w="1264" w:type="dxa"/>
            <w:tcBorders>
              <w:top w:val="single" w:color="000000" w:sz="4" w:space="0"/>
              <w:left w:val="single" w:color="000000" w:sz="4" w:space="0"/>
              <w:bottom w:val="single" w:color="000000" w:sz="4" w:space="0"/>
              <w:right w:val="single" w:color="000000" w:sz="4" w:space="0"/>
            </w:tcBorders>
            <w:shd w:val="clear" w:color="auto" w:fill="auto"/>
          </w:tcPr>
          <w:p>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6" w:type="dxa"/>
            <w:tcBorders>
              <w:top w:val="single" w:color="000000" w:sz="4" w:space="0"/>
              <w:left w:val="single" w:color="000000" w:sz="4" w:space="0"/>
              <w:bottom w:val="single" w:color="000000" w:sz="4" w:space="0"/>
              <w:right w:val="single" w:color="000000" w:sz="4" w:space="0"/>
            </w:tcBorders>
            <w:shd w:val="clear" w:color="auto" w:fill="auto"/>
          </w:tcPr>
          <w:p>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w:t>
            </w:r>
          </w:p>
        </w:tc>
        <w:tc>
          <w:tcPr>
            <w:tcW w:w="5720" w:type="dxa"/>
            <w:tcBorders>
              <w:top w:val="single" w:color="000000" w:sz="4" w:space="0"/>
              <w:left w:val="single" w:color="000000" w:sz="4" w:space="0"/>
              <w:bottom w:val="single" w:color="000000" w:sz="4" w:space="0"/>
              <w:right w:val="single" w:color="auto" w:sz="4" w:space="0"/>
            </w:tcBorders>
            <w:shd w:val="clear" w:color="auto" w:fill="auto"/>
          </w:tcPr>
          <w:p>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Количество детей  внеполных семьях:</w:t>
            </w:r>
          </w:p>
        </w:tc>
        <w:tc>
          <w:tcPr>
            <w:tcW w:w="1264" w:type="dxa"/>
            <w:tcBorders>
              <w:top w:val="single" w:color="000000" w:sz="4" w:space="0"/>
              <w:left w:val="single" w:color="000000" w:sz="4" w:space="0"/>
              <w:bottom w:val="single" w:color="000000" w:sz="4" w:space="0"/>
              <w:right w:val="single" w:color="000000" w:sz="4" w:space="0"/>
            </w:tcBorders>
            <w:shd w:val="clear" w:color="000000" w:fill="FFFFFF"/>
          </w:tcPr>
          <w:p>
            <w:r>
              <w:t>5</w:t>
            </w:r>
          </w:p>
        </w:tc>
        <w:tc>
          <w:tcPr>
            <w:tcW w:w="1263" w:type="dxa"/>
            <w:tcBorders>
              <w:top w:val="single" w:color="000000" w:sz="4" w:space="0"/>
              <w:left w:val="single" w:color="000000" w:sz="4" w:space="0"/>
              <w:bottom w:val="single" w:color="000000" w:sz="4" w:space="0"/>
              <w:right w:val="single" w:color="000000" w:sz="4" w:space="0"/>
            </w:tcBorders>
            <w:shd w:val="clear" w:color="000000" w:fill="FFFFFF"/>
          </w:tcPr>
          <w:p>
            <w:r>
              <w:t>4</w:t>
            </w:r>
          </w:p>
        </w:tc>
        <w:tc>
          <w:tcPr>
            <w:tcW w:w="1264" w:type="dxa"/>
            <w:tcBorders>
              <w:top w:val="single" w:color="000000" w:sz="4" w:space="0"/>
              <w:left w:val="single" w:color="000000" w:sz="4" w:space="0"/>
              <w:bottom w:val="single" w:color="000000" w:sz="4" w:space="0"/>
              <w:right w:val="single" w:color="000000" w:sz="4" w:space="0"/>
            </w:tcBorders>
            <w:shd w:val="clear" w:color="auto" w:fill="auto"/>
          </w:tcPr>
          <w:p>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6" w:type="dxa"/>
            <w:tcBorders>
              <w:top w:val="single" w:color="000000" w:sz="4" w:space="0"/>
              <w:left w:val="single" w:color="000000" w:sz="4" w:space="0"/>
              <w:bottom w:val="single" w:color="000000" w:sz="4" w:space="0"/>
              <w:right w:val="single" w:color="000000" w:sz="4" w:space="0"/>
            </w:tcBorders>
            <w:shd w:val="clear" w:color="auto" w:fill="auto"/>
          </w:tcPr>
          <w:p>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4.4.</w:t>
            </w:r>
          </w:p>
        </w:tc>
        <w:tc>
          <w:tcPr>
            <w:tcW w:w="5720" w:type="dxa"/>
            <w:tcBorders>
              <w:top w:val="single" w:color="000000" w:sz="4" w:space="0"/>
              <w:left w:val="single" w:color="000000" w:sz="4" w:space="0"/>
              <w:bottom w:val="single" w:color="000000" w:sz="4" w:space="0"/>
              <w:right w:val="single" w:color="auto" w:sz="4" w:space="0"/>
            </w:tcBorders>
            <w:shd w:val="clear" w:color="auto" w:fill="auto"/>
          </w:tcPr>
          <w:p>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1-4 классы</w:t>
            </w:r>
          </w:p>
        </w:tc>
        <w:tc>
          <w:tcPr>
            <w:tcW w:w="1264" w:type="dxa"/>
            <w:tcBorders>
              <w:top w:val="single" w:color="000000" w:sz="4" w:space="0"/>
              <w:left w:val="single" w:color="000000" w:sz="4" w:space="0"/>
              <w:bottom w:val="single" w:color="000000" w:sz="4" w:space="0"/>
              <w:right w:val="single" w:color="000000" w:sz="4" w:space="0"/>
            </w:tcBorders>
            <w:shd w:val="clear" w:color="000000" w:fill="FFFFFF"/>
          </w:tcPr>
          <w:p>
            <w:r>
              <w:t>0</w:t>
            </w:r>
          </w:p>
        </w:tc>
        <w:tc>
          <w:tcPr>
            <w:tcW w:w="1263" w:type="dxa"/>
            <w:tcBorders>
              <w:top w:val="single" w:color="000000" w:sz="4" w:space="0"/>
              <w:left w:val="single" w:color="000000" w:sz="4" w:space="0"/>
              <w:bottom w:val="single" w:color="000000" w:sz="4" w:space="0"/>
              <w:right w:val="single" w:color="000000" w:sz="4" w:space="0"/>
            </w:tcBorders>
            <w:shd w:val="clear" w:color="000000" w:fill="FFFFFF"/>
          </w:tcPr>
          <w:p>
            <w:r>
              <w:t>0</w:t>
            </w:r>
          </w:p>
        </w:tc>
        <w:tc>
          <w:tcPr>
            <w:tcW w:w="1264" w:type="dxa"/>
            <w:tcBorders>
              <w:top w:val="single" w:color="000000" w:sz="4" w:space="0"/>
              <w:left w:val="single" w:color="000000" w:sz="4" w:space="0"/>
              <w:bottom w:val="single" w:color="000000" w:sz="4" w:space="0"/>
              <w:right w:val="single" w:color="000000" w:sz="4" w:space="0"/>
            </w:tcBorders>
            <w:shd w:val="clear" w:color="auto" w:fill="auto"/>
          </w:tcPr>
          <w:p>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6" w:type="dxa"/>
            <w:tcBorders>
              <w:top w:val="single" w:color="000000" w:sz="4" w:space="0"/>
              <w:left w:val="single" w:color="000000" w:sz="4" w:space="0"/>
              <w:bottom w:val="single" w:color="000000" w:sz="4" w:space="0"/>
              <w:right w:val="single" w:color="000000" w:sz="4" w:space="0"/>
            </w:tcBorders>
            <w:shd w:val="clear" w:color="auto" w:fill="auto"/>
          </w:tcPr>
          <w:p>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4.5.</w:t>
            </w:r>
          </w:p>
        </w:tc>
        <w:tc>
          <w:tcPr>
            <w:tcW w:w="5720" w:type="dxa"/>
            <w:tcBorders>
              <w:top w:val="single" w:color="000000" w:sz="4" w:space="0"/>
              <w:left w:val="single" w:color="000000" w:sz="4" w:space="0"/>
              <w:bottom w:val="single" w:color="000000" w:sz="4" w:space="0"/>
              <w:right w:val="single" w:color="auto" w:sz="4" w:space="0"/>
            </w:tcBorders>
            <w:shd w:val="clear" w:color="auto" w:fill="auto"/>
          </w:tcPr>
          <w:p>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5-9 классы</w:t>
            </w:r>
          </w:p>
        </w:tc>
        <w:tc>
          <w:tcPr>
            <w:tcW w:w="1264" w:type="dxa"/>
            <w:tcBorders>
              <w:top w:val="single" w:color="000000" w:sz="4" w:space="0"/>
              <w:left w:val="single" w:color="000000" w:sz="4" w:space="0"/>
              <w:bottom w:val="single" w:color="000000" w:sz="4" w:space="0"/>
              <w:right w:val="single" w:color="000000" w:sz="4" w:space="0"/>
            </w:tcBorders>
            <w:shd w:val="clear" w:color="000000" w:fill="FFFFFF"/>
          </w:tcPr>
          <w:p>
            <w:r>
              <w:t>4</w:t>
            </w:r>
          </w:p>
        </w:tc>
        <w:tc>
          <w:tcPr>
            <w:tcW w:w="1263" w:type="dxa"/>
            <w:tcBorders>
              <w:top w:val="single" w:color="000000" w:sz="4" w:space="0"/>
              <w:left w:val="single" w:color="000000" w:sz="4" w:space="0"/>
              <w:bottom w:val="single" w:color="000000" w:sz="4" w:space="0"/>
              <w:right w:val="single" w:color="000000" w:sz="4" w:space="0"/>
            </w:tcBorders>
            <w:shd w:val="clear" w:color="000000" w:fill="FFFFFF"/>
          </w:tcPr>
          <w:p>
            <w:r>
              <w:t>4</w:t>
            </w:r>
          </w:p>
        </w:tc>
        <w:tc>
          <w:tcPr>
            <w:tcW w:w="1264" w:type="dxa"/>
            <w:tcBorders>
              <w:top w:val="single" w:color="000000" w:sz="4" w:space="0"/>
              <w:left w:val="single" w:color="000000" w:sz="4" w:space="0"/>
              <w:bottom w:val="single" w:color="000000" w:sz="4" w:space="0"/>
              <w:right w:val="single" w:color="000000" w:sz="4" w:space="0"/>
            </w:tcBorders>
            <w:shd w:val="clear" w:color="auto" w:fill="auto"/>
          </w:tcPr>
          <w:p>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6" w:type="dxa"/>
            <w:tcBorders>
              <w:top w:val="single" w:color="000000" w:sz="4" w:space="0"/>
              <w:left w:val="single" w:color="000000" w:sz="4" w:space="0"/>
              <w:bottom w:val="single" w:color="000000" w:sz="4" w:space="0"/>
              <w:right w:val="single" w:color="000000" w:sz="4" w:space="0"/>
            </w:tcBorders>
            <w:shd w:val="clear" w:color="auto" w:fill="auto"/>
          </w:tcPr>
          <w:p>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4.6.</w:t>
            </w:r>
          </w:p>
        </w:tc>
        <w:tc>
          <w:tcPr>
            <w:tcW w:w="5720" w:type="dxa"/>
            <w:tcBorders>
              <w:top w:val="single" w:color="000000" w:sz="4" w:space="0"/>
              <w:left w:val="single" w:color="000000" w:sz="4" w:space="0"/>
              <w:bottom w:val="single" w:color="000000" w:sz="4" w:space="0"/>
              <w:right w:val="single" w:color="auto" w:sz="4" w:space="0"/>
            </w:tcBorders>
            <w:shd w:val="clear" w:color="auto" w:fill="auto"/>
          </w:tcPr>
          <w:p>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10-11 классы</w:t>
            </w:r>
          </w:p>
        </w:tc>
        <w:tc>
          <w:tcPr>
            <w:tcW w:w="1264" w:type="dxa"/>
            <w:tcBorders>
              <w:top w:val="single" w:color="000000" w:sz="4" w:space="0"/>
              <w:left w:val="single" w:color="000000" w:sz="4" w:space="0"/>
              <w:bottom w:val="single" w:color="000000" w:sz="4" w:space="0"/>
              <w:right w:val="single" w:color="000000" w:sz="4" w:space="0"/>
            </w:tcBorders>
            <w:shd w:val="clear" w:color="000000" w:fill="FFFFFF"/>
          </w:tcPr>
          <w:p>
            <w:r>
              <w:t>0</w:t>
            </w:r>
          </w:p>
        </w:tc>
        <w:tc>
          <w:tcPr>
            <w:tcW w:w="1263" w:type="dxa"/>
            <w:tcBorders>
              <w:top w:val="single" w:color="000000" w:sz="4" w:space="0"/>
              <w:left w:val="single" w:color="000000" w:sz="4" w:space="0"/>
              <w:bottom w:val="single" w:color="000000" w:sz="4" w:space="0"/>
              <w:right w:val="single" w:color="000000" w:sz="4" w:space="0"/>
            </w:tcBorders>
            <w:shd w:val="clear" w:color="000000" w:fill="FFFFFF"/>
          </w:tcPr>
          <w:p>
            <w:r>
              <w:t>0</w:t>
            </w:r>
          </w:p>
        </w:tc>
        <w:tc>
          <w:tcPr>
            <w:tcW w:w="1264" w:type="dxa"/>
            <w:tcBorders>
              <w:top w:val="single" w:color="000000" w:sz="4" w:space="0"/>
              <w:left w:val="single" w:color="000000" w:sz="4" w:space="0"/>
              <w:bottom w:val="single" w:color="000000" w:sz="4" w:space="0"/>
              <w:right w:val="single" w:color="000000" w:sz="4" w:space="0"/>
            </w:tcBorders>
            <w:shd w:val="clear" w:color="auto" w:fill="auto"/>
          </w:tcPr>
          <w:p>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6" w:type="dxa"/>
            <w:tcBorders>
              <w:top w:val="single" w:color="000000" w:sz="4" w:space="0"/>
              <w:left w:val="single" w:color="000000" w:sz="4" w:space="0"/>
              <w:bottom w:val="single" w:color="000000" w:sz="4" w:space="0"/>
              <w:right w:val="single" w:color="000000" w:sz="4" w:space="0"/>
            </w:tcBorders>
            <w:shd w:val="clear" w:color="auto" w:fill="auto"/>
          </w:tcPr>
          <w:p>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5.</w:t>
            </w:r>
          </w:p>
        </w:tc>
        <w:tc>
          <w:tcPr>
            <w:tcW w:w="5720" w:type="dxa"/>
            <w:tcBorders>
              <w:top w:val="single" w:color="000000" w:sz="4" w:space="0"/>
              <w:left w:val="single" w:color="000000" w:sz="4" w:space="0"/>
              <w:bottom w:val="single" w:color="000000" w:sz="4" w:space="0"/>
              <w:right w:val="single" w:color="auto" w:sz="4" w:space="0"/>
            </w:tcBorders>
            <w:shd w:val="clear" w:color="auto" w:fill="auto"/>
          </w:tcPr>
          <w:p>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Количество безработных семей:</w:t>
            </w:r>
          </w:p>
        </w:tc>
        <w:tc>
          <w:tcPr>
            <w:tcW w:w="1264" w:type="dxa"/>
            <w:tcBorders>
              <w:top w:val="single" w:color="000000" w:sz="4" w:space="0"/>
              <w:left w:val="single" w:color="000000" w:sz="4" w:space="0"/>
              <w:bottom w:val="single" w:color="000000" w:sz="4" w:space="0"/>
              <w:right w:val="single" w:color="000000" w:sz="4" w:space="0"/>
            </w:tcBorders>
            <w:shd w:val="clear" w:color="000000" w:fill="FFFFFF"/>
          </w:tcPr>
          <w:p>
            <w:r>
              <w:t>0</w:t>
            </w:r>
          </w:p>
        </w:tc>
        <w:tc>
          <w:tcPr>
            <w:tcW w:w="1263" w:type="dxa"/>
            <w:tcBorders>
              <w:top w:val="single" w:color="000000" w:sz="4" w:space="0"/>
              <w:left w:val="single" w:color="000000" w:sz="4" w:space="0"/>
              <w:bottom w:val="single" w:color="000000" w:sz="4" w:space="0"/>
              <w:right w:val="single" w:color="000000" w:sz="4" w:space="0"/>
            </w:tcBorders>
            <w:shd w:val="clear" w:color="000000" w:fill="FFFFFF"/>
          </w:tcPr>
          <w:p>
            <w:r>
              <w:t>0</w:t>
            </w:r>
          </w:p>
        </w:tc>
        <w:tc>
          <w:tcPr>
            <w:tcW w:w="1264" w:type="dxa"/>
            <w:tcBorders>
              <w:top w:val="single" w:color="000000" w:sz="4" w:space="0"/>
              <w:left w:val="single" w:color="000000" w:sz="4" w:space="0"/>
              <w:bottom w:val="single" w:color="000000" w:sz="4" w:space="0"/>
              <w:right w:val="single" w:color="000000" w:sz="4" w:space="0"/>
            </w:tcBorders>
            <w:shd w:val="clear" w:color="auto" w:fill="auto"/>
          </w:tcPr>
          <w:p>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6" w:type="dxa"/>
            <w:tcBorders>
              <w:top w:val="single" w:color="000000" w:sz="4" w:space="0"/>
              <w:left w:val="single" w:color="000000" w:sz="4" w:space="0"/>
              <w:bottom w:val="single" w:color="000000" w:sz="4" w:space="0"/>
              <w:right w:val="single" w:color="000000" w:sz="4" w:space="0"/>
            </w:tcBorders>
            <w:shd w:val="clear" w:color="auto" w:fill="auto"/>
          </w:tcPr>
          <w:p>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5.1.</w:t>
            </w:r>
          </w:p>
        </w:tc>
        <w:tc>
          <w:tcPr>
            <w:tcW w:w="5720" w:type="dxa"/>
            <w:tcBorders>
              <w:top w:val="single" w:color="000000" w:sz="4" w:space="0"/>
              <w:left w:val="single" w:color="000000" w:sz="4" w:space="0"/>
              <w:bottom w:val="single" w:color="000000" w:sz="4" w:space="0"/>
              <w:right w:val="single" w:color="auto" w:sz="4" w:space="0"/>
            </w:tcBorders>
            <w:shd w:val="clear" w:color="auto" w:fill="auto"/>
          </w:tcPr>
          <w:p>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1-4 классы</w:t>
            </w:r>
          </w:p>
        </w:tc>
        <w:tc>
          <w:tcPr>
            <w:tcW w:w="1264" w:type="dxa"/>
            <w:tcBorders>
              <w:top w:val="single" w:color="000000" w:sz="4" w:space="0"/>
              <w:left w:val="single" w:color="000000" w:sz="4" w:space="0"/>
              <w:bottom w:val="single" w:color="000000" w:sz="4" w:space="0"/>
              <w:right w:val="single" w:color="000000" w:sz="4" w:space="0"/>
            </w:tcBorders>
            <w:shd w:val="clear" w:color="000000" w:fill="FFFFFF"/>
          </w:tcPr>
          <w:p>
            <w:r>
              <w:t>0</w:t>
            </w:r>
          </w:p>
        </w:tc>
        <w:tc>
          <w:tcPr>
            <w:tcW w:w="1263" w:type="dxa"/>
            <w:tcBorders>
              <w:top w:val="single" w:color="000000" w:sz="4" w:space="0"/>
              <w:left w:val="single" w:color="000000" w:sz="4" w:space="0"/>
              <w:bottom w:val="single" w:color="000000" w:sz="4" w:space="0"/>
              <w:right w:val="single" w:color="000000" w:sz="4" w:space="0"/>
            </w:tcBorders>
            <w:shd w:val="clear" w:color="000000" w:fill="FFFFFF"/>
          </w:tcPr>
          <w:p>
            <w:r>
              <w:t>0</w:t>
            </w:r>
          </w:p>
        </w:tc>
        <w:tc>
          <w:tcPr>
            <w:tcW w:w="1264" w:type="dxa"/>
            <w:tcBorders>
              <w:top w:val="single" w:color="000000" w:sz="4" w:space="0"/>
              <w:left w:val="single" w:color="000000" w:sz="4" w:space="0"/>
              <w:bottom w:val="single" w:color="000000" w:sz="4" w:space="0"/>
              <w:right w:val="single" w:color="000000" w:sz="4" w:space="0"/>
            </w:tcBorders>
            <w:shd w:val="clear" w:color="auto" w:fill="auto"/>
          </w:tcPr>
          <w:p>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6" w:type="dxa"/>
            <w:tcBorders>
              <w:top w:val="single" w:color="000000" w:sz="4" w:space="0"/>
              <w:left w:val="single" w:color="000000" w:sz="4" w:space="0"/>
              <w:bottom w:val="single" w:color="000000" w:sz="4" w:space="0"/>
              <w:right w:val="single" w:color="000000" w:sz="4" w:space="0"/>
            </w:tcBorders>
            <w:shd w:val="clear" w:color="auto" w:fill="auto"/>
          </w:tcPr>
          <w:p>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5.2.</w:t>
            </w:r>
          </w:p>
        </w:tc>
        <w:tc>
          <w:tcPr>
            <w:tcW w:w="5720" w:type="dxa"/>
            <w:tcBorders>
              <w:top w:val="single" w:color="000000" w:sz="4" w:space="0"/>
              <w:left w:val="single" w:color="000000" w:sz="4" w:space="0"/>
              <w:bottom w:val="single" w:color="000000" w:sz="4" w:space="0"/>
              <w:right w:val="single" w:color="auto" w:sz="4" w:space="0"/>
            </w:tcBorders>
            <w:shd w:val="clear" w:color="auto" w:fill="auto"/>
          </w:tcPr>
          <w:p>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5-9 классы</w:t>
            </w:r>
          </w:p>
        </w:tc>
        <w:tc>
          <w:tcPr>
            <w:tcW w:w="1264" w:type="dxa"/>
            <w:tcBorders>
              <w:top w:val="single" w:color="000000" w:sz="4" w:space="0"/>
              <w:left w:val="single" w:color="000000" w:sz="4" w:space="0"/>
              <w:bottom w:val="single" w:color="000000" w:sz="4" w:space="0"/>
              <w:right w:val="single" w:color="000000" w:sz="4" w:space="0"/>
            </w:tcBorders>
            <w:shd w:val="clear" w:color="000000" w:fill="FFFFFF"/>
          </w:tcPr>
          <w:p>
            <w:r>
              <w:t>0</w:t>
            </w:r>
          </w:p>
        </w:tc>
        <w:tc>
          <w:tcPr>
            <w:tcW w:w="1263" w:type="dxa"/>
            <w:tcBorders>
              <w:top w:val="single" w:color="000000" w:sz="4" w:space="0"/>
              <w:left w:val="single" w:color="000000" w:sz="4" w:space="0"/>
              <w:bottom w:val="single" w:color="000000" w:sz="4" w:space="0"/>
              <w:right w:val="single" w:color="000000" w:sz="4" w:space="0"/>
            </w:tcBorders>
            <w:shd w:val="clear" w:color="000000" w:fill="FFFFFF"/>
          </w:tcPr>
          <w:p>
            <w:r>
              <w:t>0</w:t>
            </w:r>
          </w:p>
        </w:tc>
        <w:tc>
          <w:tcPr>
            <w:tcW w:w="1264" w:type="dxa"/>
            <w:tcBorders>
              <w:top w:val="single" w:color="000000" w:sz="4" w:space="0"/>
              <w:left w:val="single" w:color="000000" w:sz="4" w:space="0"/>
              <w:bottom w:val="single" w:color="000000" w:sz="4" w:space="0"/>
              <w:right w:val="single" w:color="000000" w:sz="4" w:space="0"/>
            </w:tcBorders>
            <w:shd w:val="clear" w:color="auto" w:fill="auto"/>
          </w:tcPr>
          <w:p>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6" w:type="dxa"/>
            <w:tcBorders>
              <w:top w:val="single" w:color="000000" w:sz="4" w:space="0"/>
              <w:left w:val="single" w:color="000000" w:sz="4" w:space="0"/>
              <w:bottom w:val="single" w:color="000000" w:sz="4" w:space="0"/>
              <w:right w:val="single" w:color="000000" w:sz="4" w:space="0"/>
            </w:tcBorders>
            <w:shd w:val="clear" w:color="auto" w:fill="auto"/>
          </w:tcPr>
          <w:p>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5.3.</w:t>
            </w:r>
          </w:p>
        </w:tc>
        <w:tc>
          <w:tcPr>
            <w:tcW w:w="5720" w:type="dxa"/>
            <w:tcBorders>
              <w:top w:val="single" w:color="000000" w:sz="4" w:space="0"/>
              <w:left w:val="single" w:color="000000" w:sz="4" w:space="0"/>
              <w:bottom w:val="single" w:color="000000" w:sz="4" w:space="0"/>
              <w:right w:val="single" w:color="auto" w:sz="4" w:space="0"/>
            </w:tcBorders>
            <w:shd w:val="clear" w:color="auto" w:fill="auto"/>
          </w:tcPr>
          <w:p>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10-11 классы</w:t>
            </w:r>
          </w:p>
        </w:tc>
        <w:tc>
          <w:tcPr>
            <w:tcW w:w="1264" w:type="dxa"/>
            <w:tcBorders>
              <w:top w:val="single" w:color="000000" w:sz="4" w:space="0"/>
              <w:left w:val="single" w:color="000000" w:sz="4" w:space="0"/>
              <w:bottom w:val="single" w:color="000000" w:sz="4" w:space="0"/>
              <w:right w:val="single" w:color="000000" w:sz="4" w:space="0"/>
            </w:tcBorders>
            <w:shd w:val="clear" w:color="000000" w:fill="FFFFFF"/>
          </w:tcPr>
          <w:p>
            <w:r>
              <w:t>0</w:t>
            </w:r>
          </w:p>
        </w:tc>
        <w:tc>
          <w:tcPr>
            <w:tcW w:w="1263" w:type="dxa"/>
            <w:tcBorders>
              <w:top w:val="single" w:color="000000" w:sz="4" w:space="0"/>
              <w:left w:val="single" w:color="000000" w:sz="4" w:space="0"/>
              <w:bottom w:val="single" w:color="000000" w:sz="4" w:space="0"/>
              <w:right w:val="single" w:color="000000" w:sz="4" w:space="0"/>
            </w:tcBorders>
            <w:shd w:val="clear" w:color="000000" w:fill="FFFFFF"/>
          </w:tcPr>
          <w:p>
            <w:r>
              <w:t>0</w:t>
            </w:r>
          </w:p>
        </w:tc>
        <w:tc>
          <w:tcPr>
            <w:tcW w:w="1264" w:type="dxa"/>
            <w:tcBorders>
              <w:top w:val="single" w:color="000000" w:sz="4" w:space="0"/>
              <w:left w:val="single" w:color="000000" w:sz="4" w:space="0"/>
              <w:bottom w:val="single" w:color="000000" w:sz="4" w:space="0"/>
              <w:right w:val="single" w:color="000000" w:sz="4" w:space="0"/>
            </w:tcBorders>
            <w:shd w:val="clear" w:color="auto" w:fill="auto"/>
          </w:tcPr>
          <w:p>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6" w:type="dxa"/>
            <w:tcBorders>
              <w:top w:val="single" w:color="000000" w:sz="4" w:space="0"/>
              <w:left w:val="single" w:color="000000" w:sz="4" w:space="0"/>
              <w:bottom w:val="single" w:color="000000" w:sz="4" w:space="0"/>
              <w:right w:val="single" w:color="000000" w:sz="4" w:space="0"/>
            </w:tcBorders>
            <w:shd w:val="clear" w:color="auto" w:fill="auto"/>
          </w:tcPr>
          <w:p>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w:t>
            </w:r>
          </w:p>
        </w:tc>
        <w:tc>
          <w:tcPr>
            <w:tcW w:w="5720" w:type="dxa"/>
            <w:tcBorders>
              <w:top w:val="single" w:color="000000" w:sz="4" w:space="0"/>
              <w:left w:val="single" w:color="000000" w:sz="4" w:space="0"/>
              <w:bottom w:val="single" w:color="000000" w:sz="4" w:space="0"/>
              <w:right w:val="single" w:color="auto" w:sz="4" w:space="0"/>
            </w:tcBorders>
            <w:shd w:val="clear" w:color="auto" w:fill="auto"/>
          </w:tcPr>
          <w:p>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Количество  детей  в  безработных семьях:</w:t>
            </w:r>
          </w:p>
        </w:tc>
        <w:tc>
          <w:tcPr>
            <w:tcW w:w="1264" w:type="dxa"/>
            <w:tcBorders>
              <w:top w:val="single" w:color="000000" w:sz="4" w:space="0"/>
              <w:left w:val="single" w:color="000000" w:sz="4" w:space="0"/>
              <w:bottom w:val="single" w:color="000000" w:sz="4" w:space="0"/>
              <w:right w:val="single" w:color="000000" w:sz="4" w:space="0"/>
            </w:tcBorders>
            <w:shd w:val="clear" w:color="000000" w:fill="FFFFFF"/>
          </w:tcPr>
          <w:p>
            <w:r>
              <w:t>0</w:t>
            </w:r>
          </w:p>
        </w:tc>
        <w:tc>
          <w:tcPr>
            <w:tcW w:w="1263" w:type="dxa"/>
            <w:tcBorders>
              <w:top w:val="single" w:color="000000" w:sz="4" w:space="0"/>
              <w:left w:val="single" w:color="000000" w:sz="4" w:space="0"/>
              <w:bottom w:val="single" w:color="000000" w:sz="4" w:space="0"/>
              <w:right w:val="single" w:color="000000" w:sz="4" w:space="0"/>
            </w:tcBorders>
            <w:shd w:val="clear" w:color="000000" w:fill="FFFFFF"/>
          </w:tcPr>
          <w:p>
            <w:r>
              <w:t>0</w:t>
            </w:r>
          </w:p>
        </w:tc>
        <w:tc>
          <w:tcPr>
            <w:tcW w:w="1264" w:type="dxa"/>
            <w:tcBorders>
              <w:top w:val="single" w:color="000000" w:sz="4" w:space="0"/>
              <w:left w:val="single" w:color="000000" w:sz="4" w:space="0"/>
              <w:bottom w:val="single" w:color="000000" w:sz="4" w:space="0"/>
              <w:right w:val="single" w:color="000000" w:sz="4" w:space="0"/>
            </w:tcBorders>
            <w:shd w:val="clear" w:color="auto" w:fill="auto"/>
          </w:tcPr>
          <w:p>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6" w:type="dxa"/>
            <w:tcBorders>
              <w:top w:val="single" w:color="000000" w:sz="4" w:space="0"/>
              <w:left w:val="single" w:color="000000" w:sz="4" w:space="0"/>
              <w:bottom w:val="single" w:color="000000" w:sz="4" w:space="0"/>
              <w:right w:val="single" w:color="000000" w:sz="4" w:space="0"/>
            </w:tcBorders>
            <w:shd w:val="clear" w:color="auto" w:fill="auto"/>
          </w:tcPr>
          <w:p>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5.4.</w:t>
            </w:r>
          </w:p>
        </w:tc>
        <w:tc>
          <w:tcPr>
            <w:tcW w:w="5720" w:type="dxa"/>
            <w:tcBorders>
              <w:top w:val="single" w:color="000000" w:sz="4" w:space="0"/>
              <w:left w:val="single" w:color="000000" w:sz="4" w:space="0"/>
              <w:bottom w:val="single" w:color="000000" w:sz="4" w:space="0"/>
              <w:right w:val="single" w:color="auto" w:sz="4" w:space="0"/>
            </w:tcBorders>
            <w:shd w:val="clear" w:color="auto" w:fill="auto"/>
          </w:tcPr>
          <w:p>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1-4 классы</w:t>
            </w:r>
          </w:p>
        </w:tc>
        <w:tc>
          <w:tcPr>
            <w:tcW w:w="1264" w:type="dxa"/>
            <w:tcBorders>
              <w:top w:val="single" w:color="000000" w:sz="4" w:space="0"/>
              <w:left w:val="single" w:color="000000" w:sz="4" w:space="0"/>
              <w:bottom w:val="single" w:color="000000" w:sz="4" w:space="0"/>
              <w:right w:val="single" w:color="000000" w:sz="4" w:space="0"/>
            </w:tcBorders>
            <w:shd w:val="clear" w:color="000000" w:fill="FFFFFF"/>
          </w:tcPr>
          <w:p>
            <w:r>
              <w:t>0</w:t>
            </w:r>
          </w:p>
        </w:tc>
        <w:tc>
          <w:tcPr>
            <w:tcW w:w="1263" w:type="dxa"/>
            <w:tcBorders>
              <w:top w:val="single" w:color="000000" w:sz="4" w:space="0"/>
              <w:left w:val="single" w:color="000000" w:sz="4" w:space="0"/>
              <w:bottom w:val="single" w:color="000000" w:sz="4" w:space="0"/>
              <w:right w:val="single" w:color="000000" w:sz="4" w:space="0"/>
            </w:tcBorders>
            <w:shd w:val="clear" w:color="000000" w:fill="FFFFFF"/>
          </w:tcPr>
          <w:p>
            <w:r>
              <w:t>0</w:t>
            </w:r>
          </w:p>
        </w:tc>
        <w:tc>
          <w:tcPr>
            <w:tcW w:w="1264" w:type="dxa"/>
            <w:tcBorders>
              <w:top w:val="single" w:color="000000" w:sz="4" w:space="0"/>
              <w:left w:val="single" w:color="000000" w:sz="4" w:space="0"/>
              <w:bottom w:val="single" w:color="000000" w:sz="4" w:space="0"/>
              <w:right w:val="single" w:color="000000" w:sz="4" w:space="0"/>
            </w:tcBorders>
            <w:shd w:val="clear" w:color="auto" w:fill="auto"/>
          </w:tcPr>
          <w:p>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6" w:type="dxa"/>
            <w:tcBorders>
              <w:top w:val="single" w:color="000000" w:sz="4" w:space="0"/>
              <w:left w:val="single" w:color="000000" w:sz="4" w:space="0"/>
              <w:bottom w:val="single" w:color="000000" w:sz="4" w:space="0"/>
              <w:right w:val="single" w:color="000000" w:sz="4" w:space="0"/>
            </w:tcBorders>
            <w:shd w:val="clear" w:color="auto" w:fill="auto"/>
          </w:tcPr>
          <w:p>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5.5.</w:t>
            </w:r>
          </w:p>
        </w:tc>
        <w:tc>
          <w:tcPr>
            <w:tcW w:w="5720" w:type="dxa"/>
            <w:tcBorders>
              <w:top w:val="single" w:color="000000" w:sz="4" w:space="0"/>
              <w:left w:val="single" w:color="000000" w:sz="4" w:space="0"/>
              <w:bottom w:val="single" w:color="000000" w:sz="4" w:space="0"/>
              <w:right w:val="single" w:color="auto" w:sz="4" w:space="0"/>
            </w:tcBorders>
            <w:shd w:val="clear" w:color="auto" w:fill="auto"/>
          </w:tcPr>
          <w:p>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5-9 классы</w:t>
            </w:r>
          </w:p>
        </w:tc>
        <w:tc>
          <w:tcPr>
            <w:tcW w:w="1264" w:type="dxa"/>
            <w:tcBorders>
              <w:top w:val="single" w:color="000000" w:sz="4" w:space="0"/>
              <w:left w:val="single" w:color="000000" w:sz="4" w:space="0"/>
              <w:bottom w:val="single" w:color="000000" w:sz="4" w:space="0"/>
              <w:right w:val="single" w:color="000000" w:sz="4" w:space="0"/>
            </w:tcBorders>
            <w:shd w:val="clear" w:color="000000" w:fill="FFFFFF"/>
          </w:tcPr>
          <w:p>
            <w:r>
              <w:t>0</w:t>
            </w:r>
          </w:p>
        </w:tc>
        <w:tc>
          <w:tcPr>
            <w:tcW w:w="1263" w:type="dxa"/>
            <w:tcBorders>
              <w:top w:val="single" w:color="000000" w:sz="4" w:space="0"/>
              <w:left w:val="single" w:color="000000" w:sz="4" w:space="0"/>
              <w:bottom w:val="single" w:color="000000" w:sz="4" w:space="0"/>
              <w:right w:val="single" w:color="000000" w:sz="4" w:space="0"/>
            </w:tcBorders>
            <w:shd w:val="clear" w:color="000000" w:fill="FFFFFF"/>
          </w:tcPr>
          <w:p>
            <w:r>
              <w:t>0</w:t>
            </w:r>
          </w:p>
        </w:tc>
        <w:tc>
          <w:tcPr>
            <w:tcW w:w="1264" w:type="dxa"/>
            <w:tcBorders>
              <w:top w:val="single" w:color="000000" w:sz="4" w:space="0"/>
              <w:left w:val="single" w:color="000000" w:sz="4" w:space="0"/>
              <w:bottom w:val="single" w:color="000000" w:sz="4" w:space="0"/>
              <w:right w:val="single" w:color="000000" w:sz="4" w:space="0"/>
            </w:tcBorders>
            <w:shd w:val="clear" w:color="auto" w:fill="auto"/>
          </w:tcPr>
          <w:p>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6" w:type="dxa"/>
            <w:tcBorders>
              <w:top w:val="single" w:color="000000" w:sz="4" w:space="0"/>
              <w:left w:val="single" w:color="000000" w:sz="4" w:space="0"/>
              <w:bottom w:val="single" w:color="000000" w:sz="4" w:space="0"/>
              <w:right w:val="single" w:color="000000" w:sz="4" w:space="0"/>
            </w:tcBorders>
            <w:shd w:val="clear" w:color="auto" w:fill="auto"/>
          </w:tcPr>
          <w:p>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5.6.</w:t>
            </w:r>
          </w:p>
        </w:tc>
        <w:tc>
          <w:tcPr>
            <w:tcW w:w="5720" w:type="dxa"/>
            <w:tcBorders>
              <w:top w:val="single" w:color="000000" w:sz="4" w:space="0"/>
              <w:left w:val="single" w:color="000000" w:sz="4" w:space="0"/>
              <w:bottom w:val="single" w:color="000000" w:sz="4" w:space="0"/>
              <w:right w:val="single" w:color="auto" w:sz="4" w:space="0"/>
            </w:tcBorders>
            <w:shd w:val="clear" w:color="auto" w:fill="auto"/>
          </w:tcPr>
          <w:p>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10-11 классы</w:t>
            </w:r>
          </w:p>
        </w:tc>
        <w:tc>
          <w:tcPr>
            <w:tcW w:w="1264" w:type="dxa"/>
            <w:tcBorders>
              <w:top w:val="single" w:color="000000" w:sz="4" w:space="0"/>
              <w:left w:val="single" w:color="000000" w:sz="4" w:space="0"/>
              <w:bottom w:val="single" w:color="000000" w:sz="4" w:space="0"/>
              <w:right w:val="single" w:color="000000" w:sz="4" w:space="0"/>
            </w:tcBorders>
            <w:shd w:val="clear" w:color="000000" w:fill="FFFFFF"/>
          </w:tcPr>
          <w:p>
            <w:r>
              <w:t>0</w:t>
            </w:r>
          </w:p>
        </w:tc>
        <w:tc>
          <w:tcPr>
            <w:tcW w:w="1263" w:type="dxa"/>
            <w:tcBorders>
              <w:top w:val="single" w:color="000000" w:sz="4" w:space="0"/>
              <w:left w:val="single" w:color="000000" w:sz="4" w:space="0"/>
              <w:bottom w:val="single" w:color="000000" w:sz="4" w:space="0"/>
              <w:right w:val="single" w:color="000000" w:sz="4" w:space="0"/>
            </w:tcBorders>
            <w:shd w:val="clear" w:color="000000" w:fill="FFFFFF"/>
          </w:tcPr>
          <w:p>
            <w:r>
              <w:t>0</w:t>
            </w:r>
          </w:p>
        </w:tc>
        <w:tc>
          <w:tcPr>
            <w:tcW w:w="1264" w:type="dxa"/>
            <w:tcBorders>
              <w:top w:val="single" w:color="000000" w:sz="4" w:space="0"/>
              <w:left w:val="single" w:color="000000" w:sz="4" w:space="0"/>
              <w:bottom w:val="single" w:color="000000" w:sz="4" w:space="0"/>
              <w:right w:val="single" w:color="000000" w:sz="4" w:space="0"/>
            </w:tcBorders>
            <w:shd w:val="clear" w:color="auto" w:fill="auto"/>
          </w:tcPr>
          <w:p>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6" w:type="dxa"/>
            <w:tcBorders>
              <w:top w:val="single" w:color="000000" w:sz="4" w:space="0"/>
              <w:left w:val="single" w:color="000000" w:sz="4" w:space="0"/>
              <w:bottom w:val="single" w:color="000000" w:sz="4" w:space="0"/>
              <w:right w:val="single" w:color="000000" w:sz="4" w:space="0"/>
            </w:tcBorders>
            <w:shd w:val="clear" w:color="auto" w:fill="auto"/>
          </w:tcPr>
          <w:p>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6.</w:t>
            </w:r>
          </w:p>
        </w:tc>
        <w:tc>
          <w:tcPr>
            <w:tcW w:w="5720" w:type="dxa"/>
            <w:tcBorders>
              <w:top w:val="single" w:color="000000" w:sz="4" w:space="0"/>
              <w:left w:val="single" w:color="000000" w:sz="4" w:space="0"/>
              <w:bottom w:val="single" w:color="000000" w:sz="4" w:space="0"/>
              <w:right w:val="single" w:color="auto" w:sz="4" w:space="0"/>
            </w:tcBorders>
            <w:shd w:val="clear" w:color="auto" w:fill="auto"/>
          </w:tcPr>
          <w:p>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Количество неблагополучных безработных семей:</w:t>
            </w:r>
          </w:p>
        </w:tc>
        <w:tc>
          <w:tcPr>
            <w:tcW w:w="1264" w:type="dxa"/>
            <w:tcBorders>
              <w:top w:val="single" w:color="000000" w:sz="4" w:space="0"/>
              <w:left w:val="single" w:color="000000" w:sz="4" w:space="0"/>
              <w:bottom w:val="single" w:color="000000" w:sz="4" w:space="0"/>
              <w:right w:val="single" w:color="000000" w:sz="4" w:space="0"/>
            </w:tcBorders>
            <w:shd w:val="clear" w:color="auto" w:fill="auto"/>
          </w:tcPr>
          <w:p>
            <w:r>
              <w:t>0</w:t>
            </w:r>
          </w:p>
        </w:tc>
        <w:tc>
          <w:tcPr>
            <w:tcW w:w="1263" w:type="dxa"/>
            <w:tcBorders>
              <w:top w:val="single" w:color="000000" w:sz="4" w:space="0"/>
              <w:left w:val="single" w:color="000000" w:sz="4" w:space="0"/>
              <w:bottom w:val="single" w:color="000000" w:sz="4" w:space="0"/>
              <w:right w:val="single" w:color="000000" w:sz="4" w:space="0"/>
            </w:tcBorders>
            <w:shd w:val="clear" w:color="auto" w:fill="auto"/>
          </w:tcPr>
          <w:p>
            <w:r>
              <w:t>0</w:t>
            </w:r>
          </w:p>
        </w:tc>
        <w:tc>
          <w:tcPr>
            <w:tcW w:w="1264" w:type="dxa"/>
            <w:tcBorders>
              <w:top w:val="single" w:color="000000" w:sz="4" w:space="0"/>
              <w:left w:val="single" w:color="000000" w:sz="4" w:space="0"/>
              <w:bottom w:val="single" w:color="000000" w:sz="4" w:space="0"/>
              <w:right w:val="single" w:color="000000" w:sz="4" w:space="0"/>
            </w:tcBorders>
            <w:shd w:val="clear" w:color="auto" w:fill="auto"/>
          </w:tcPr>
          <w:p>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6" w:type="dxa"/>
            <w:tcBorders>
              <w:top w:val="single" w:color="000000" w:sz="4" w:space="0"/>
              <w:left w:val="single" w:color="000000" w:sz="4" w:space="0"/>
              <w:bottom w:val="single" w:color="000000" w:sz="4" w:space="0"/>
              <w:right w:val="single" w:color="000000" w:sz="4" w:space="0"/>
            </w:tcBorders>
            <w:shd w:val="clear" w:color="auto" w:fill="auto"/>
          </w:tcPr>
          <w:p>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6.1.</w:t>
            </w:r>
          </w:p>
        </w:tc>
        <w:tc>
          <w:tcPr>
            <w:tcW w:w="5720" w:type="dxa"/>
            <w:tcBorders>
              <w:top w:val="single" w:color="000000" w:sz="4" w:space="0"/>
              <w:left w:val="single" w:color="000000" w:sz="4" w:space="0"/>
              <w:bottom w:val="single" w:color="000000" w:sz="4" w:space="0"/>
              <w:right w:val="single" w:color="auto" w:sz="4" w:space="0"/>
            </w:tcBorders>
            <w:shd w:val="clear" w:color="auto" w:fill="auto"/>
          </w:tcPr>
          <w:p>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1-4 классы</w:t>
            </w:r>
          </w:p>
        </w:tc>
        <w:tc>
          <w:tcPr>
            <w:tcW w:w="1264" w:type="dxa"/>
            <w:tcBorders>
              <w:top w:val="single" w:color="000000" w:sz="4" w:space="0"/>
              <w:left w:val="single" w:color="000000" w:sz="4" w:space="0"/>
              <w:bottom w:val="single" w:color="000000" w:sz="4" w:space="0"/>
              <w:right w:val="single" w:color="000000" w:sz="4" w:space="0"/>
            </w:tcBorders>
            <w:shd w:val="clear" w:color="auto" w:fill="auto"/>
          </w:tcPr>
          <w:p>
            <w:r>
              <w:t>0</w:t>
            </w:r>
          </w:p>
        </w:tc>
        <w:tc>
          <w:tcPr>
            <w:tcW w:w="1263" w:type="dxa"/>
            <w:tcBorders>
              <w:top w:val="single" w:color="000000" w:sz="4" w:space="0"/>
              <w:left w:val="single" w:color="000000" w:sz="4" w:space="0"/>
              <w:bottom w:val="single" w:color="000000" w:sz="4" w:space="0"/>
              <w:right w:val="single" w:color="000000" w:sz="4" w:space="0"/>
            </w:tcBorders>
            <w:shd w:val="clear" w:color="auto" w:fill="auto"/>
          </w:tcPr>
          <w:p>
            <w:r>
              <w:t>0</w:t>
            </w:r>
          </w:p>
        </w:tc>
        <w:tc>
          <w:tcPr>
            <w:tcW w:w="1264" w:type="dxa"/>
            <w:tcBorders>
              <w:top w:val="single" w:color="000000" w:sz="4" w:space="0"/>
              <w:left w:val="single" w:color="000000" w:sz="4" w:space="0"/>
              <w:bottom w:val="single" w:color="000000" w:sz="4" w:space="0"/>
              <w:right w:val="single" w:color="000000" w:sz="4" w:space="0"/>
            </w:tcBorders>
            <w:shd w:val="clear" w:color="auto" w:fill="auto"/>
          </w:tcPr>
          <w:p>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6" w:type="dxa"/>
            <w:tcBorders>
              <w:top w:val="single" w:color="000000" w:sz="4" w:space="0"/>
              <w:left w:val="single" w:color="000000" w:sz="4" w:space="0"/>
              <w:bottom w:val="single" w:color="000000" w:sz="4" w:space="0"/>
              <w:right w:val="single" w:color="000000" w:sz="4" w:space="0"/>
            </w:tcBorders>
            <w:shd w:val="clear" w:color="auto" w:fill="auto"/>
          </w:tcPr>
          <w:p>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6.2.</w:t>
            </w:r>
          </w:p>
        </w:tc>
        <w:tc>
          <w:tcPr>
            <w:tcW w:w="5720" w:type="dxa"/>
            <w:tcBorders>
              <w:top w:val="single" w:color="000000" w:sz="4" w:space="0"/>
              <w:left w:val="single" w:color="000000" w:sz="4" w:space="0"/>
              <w:bottom w:val="single" w:color="000000" w:sz="4" w:space="0"/>
              <w:right w:val="single" w:color="auto" w:sz="4" w:space="0"/>
            </w:tcBorders>
            <w:shd w:val="clear" w:color="auto" w:fill="auto"/>
          </w:tcPr>
          <w:p>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5-9 классы</w:t>
            </w:r>
          </w:p>
        </w:tc>
        <w:tc>
          <w:tcPr>
            <w:tcW w:w="1264" w:type="dxa"/>
            <w:tcBorders>
              <w:top w:val="single" w:color="000000" w:sz="4" w:space="0"/>
              <w:left w:val="single" w:color="000000" w:sz="4" w:space="0"/>
              <w:bottom w:val="single" w:color="000000" w:sz="4" w:space="0"/>
              <w:right w:val="single" w:color="000000" w:sz="4" w:space="0"/>
            </w:tcBorders>
            <w:shd w:val="clear" w:color="auto" w:fill="auto"/>
          </w:tcPr>
          <w:p>
            <w:r>
              <w:t>0</w:t>
            </w:r>
          </w:p>
        </w:tc>
        <w:tc>
          <w:tcPr>
            <w:tcW w:w="1263" w:type="dxa"/>
            <w:tcBorders>
              <w:top w:val="single" w:color="000000" w:sz="4" w:space="0"/>
              <w:left w:val="single" w:color="000000" w:sz="4" w:space="0"/>
              <w:bottom w:val="single" w:color="000000" w:sz="4" w:space="0"/>
              <w:right w:val="single" w:color="000000" w:sz="4" w:space="0"/>
            </w:tcBorders>
            <w:shd w:val="clear" w:color="auto" w:fill="auto"/>
          </w:tcPr>
          <w:p>
            <w:r>
              <w:t>0</w:t>
            </w:r>
          </w:p>
        </w:tc>
        <w:tc>
          <w:tcPr>
            <w:tcW w:w="1264" w:type="dxa"/>
            <w:tcBorders>
              <w:top w:val="single" w:color="000000" w:sz="4" w:space="0"/>
              <w:left w:val="single" w:color="000000" w:sz="4" w:space="0"/>
              <w:bottom w:val="single" w:color="000000" w:sz="4" w:space="0"/>
              <w:right w:val="single" w:color="000000" w:sz="4" w:space="0"/>
            </w:tcBorders>
            <w:shd w:val="clear" w:color="auto" w:fill="auto"/>
          </w:tcPr>
          <w:p>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6" w:type="dxa"/>
            <w:tcBorders>
              <w:top w:val="single" w:color="000000" w:sz="4" w:space="0"/>
              <w:left w:val="single" w:color="000000" w:sz="4" w:space="0"/>
              <w:bottom w:val="single" w:color="000000" w:sz="4" w:space="0"/>
              <w:right w:val="single" w:color="000000" w:sz="4" w:space="0"/>
            </w:tcBorders>
            <w:shd w:val="clear" w:color="auto" w:fill="auto"/>
          </w:tcPr>
          <w:p>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6.3.</w:t>
            </w:r>
          </w:p>
        </w:tc>
        <w:tc>
          <w:tcPr>
            <w:tcW w:w="5720" w:type="dxa"/>
            <w:tcBorders>
              <w:top w:val="single" w:color="000000" w:sz="4" w:space="0"/>
              <w:left w:val="single" w:color="000000" w:sz="4" w:space="0"/>
              <w:bottom w:val="single" w:color="000000" w:sz="4" w:space="0"/>
              <w:right w:val="single" w:color="auto" w:sz="4" w:space="0"/>
            </w:tcBorders>
            <w:shd w:val="clear" w:color="auto" w:fill="auto"/>
          </w:tcPr>
          <w:p>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10-11 классы</w:t>
            </w:r>
          </w:p>
        </w:tc>
        <w:tc>
          <w:tcPr>
            <w:tcW w:w="1264" w:type="dxa"/>
            <w:tcBorders>
              <w:top w:val="single" w:color="000000" w:sz="4" w:space="0"/>
              <w:left w:val="single" w:color="000000" w:sz="4" w:space="0"/>
              <w:bottom w:val="single" w:color="000000" w:sz="4" w:space="0"/>
              <w:right w:val="single" w:color="000000" w:sz="4" w:space="0"/>
            </w:tcBorders>
            <w:shd w:val="clear" w:color="auto" w:fill="auto"/>
          </w:tcPr>
          <w:p>
            <w:r>
              <w:t>0</w:t>
            </w:r>
          </w:p>
        </w:tc>
        <w:tc>
          <w:tcPr>
            <w:tcW w:w="1263" w:type="dxa"/>
            <w:tcBorders>
              <w:top w:val="single" w:color="000000" w:sz="4" w:space="0"/>
              <w:left w:val="single" w:color="000000" w:sz="4" w:space="0"/>
              <w:bottom w:val="single" w:color="000000" w:sz="4" w:space="0"/>
              <w:right w:val="single" w:color="000000" w:sz="4" w:space="0"/>
            </w:tcBorders>
            <w:shd w:val="clear" w:color="auto" w:fill="auto"/>
          </w:tcPr>
          <w:p>
            <w:r>
              <w:t>0</w:t>
            </w:r>
          </w:p>
        </w:tc>
        <w:tc>
          <w:tcPr>
            <w:tcW w:w="1264" w:type="dxa"/>
            <w:tcBorders>
              <w:top w:val="single" w:color="000000" w:sz="4" w:space="0"/>
              <w:left w:val="single" w:color="000000" w:sz="4" w:space="0"/>
              <w:bottom w:val="single" w:color="000000" w:sz="4" w:space="0"/>
              <w:right w:val="single" w:color="000000" w:sz="4" w:space="0"/>
            </w:tcBorders>
            <w:shd w:val="clear" w:color="auto" w:fill="auto"/>
          </w:tcPr>
          <w:p>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6" w:type="dxa"/>
            <w:tcBorders>
              <w:top w:val="single" w:color="000000" w:sz="4" w:space="0"/>
              <w:left w:val="single" w:color="000000" w:sz="4" w:space="0"/>
              <w:bottom w:val="single" w:color="000000" w:sz="4" w:space="0"/>
              <w:right w:val="single" w:color="000000" w:sz="4" w:space="0"/>
            </w:tcBorders>
            <w:shd w:val="clear" w:color="auto" w:fill="auto"/>
          </w:tcPr>
          <w:p>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w:t>
            </w:r>
          </w:p>
        </w:tc>
        <w:tc>
          <w:tcPr>
            <w:tcW w:w="5720" w:type="dxa"/>
            <w:tcBorders>
              <w:top w:val="single" w:color="000000" w:sz="4" w:space="0"/>
              <w:left w:val="single" w:color="000000" w:sz="4" w:space="0"/>
              <w:bottom w:val="single" w:color="000000" w:sz="4" w:space="0"/>
              <w:right w:val="single" w:color="auto" w:sz="4" w:space="0"/>
            </w:tcBorders>
            <w:shd w:val="clear" w:color="auto" w:fill="auto"/>
          </w:tcPr>
          <w:p>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Количество детей в неблагополучных безработных семьях:</w:t>
            </w:r>
          </w:p>
        </w:tc>
        <w:tc>
          <w:tcPr>
            <w:tcW w:w="1264" w:type="dxa"/>
            <w:tcBorders>
              <w:top w:val="single" w:color="000000" w:sz="4" w:space="0"/>
              <w:left w:val="single" w:color="000000" w:sz="4" w:space="0"/>
              <w:bottom w:val="single" w:color="000000" w:sz="4" w:space="0"/>
              <w:right w:val="single" w:color="000000" w:sz="4" w:space="0"/>
            </w:tcBorders>
            <w:shd w:val="clear" w:color="auto" w:fill="auto"/>
          </w:tcPr>
          <w:p>
            <w:r>
              <w:t>0</w:t>
            </w:r>
          </w:p>
        </w:tc>
        <w:tc>
          <w:tcPr>
            <w:tcW w:w="1263" w:type="dxa"/>
            <w:tcBorders>
              <w:top w:val="single" w:color="000000" w:sz="4" w:space="0"/>
              <w:left w:val="single" w:color="000000" w:sz="4" w:space="0"/>
              <w:bottom w:val="single" w:color="000000" w:sz="4" w:space="0"/>
              <w:right w:val="single" w:color="000000" w:sz="4" w:space="0"/>
            </w:tcBorders>
            <w:shd w:val="clear" w:color="auto" w:fill="auto"/>
          </w:tcPr>
          <w:p>
            <w:r>
              <w:t>0</w:t>
            </w:r>
          </w:p>
        </w:tc>
        <w:tc>
          <w:tcPr>
            <w:tcW w:w="1264" w:type="dxa"/>
            <w:tcBorders>
              <w:top w:val="single" w:color="000000" w:sz="4" w:space="0"/>
              <w:left w:val="single" w:color="000000" w:sz="4" w:space="0"/>
              <w:bottom w:val="single" w:color="000000" w:sz="4" w:space="0"/>
              <w:right w:val="single" w:color="000000" w:sz="4" w:space="0"/>
            </w:tcBorders>
            <w:shd w:val="clear" w:color="auto" w:fill="auto"/>
          </w:tcPr>
          <w:p>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6" w:type="dxa"/>
            <w:tcBorders>
              <w:top w:val="single" w:color="000000" w:sz="4" w:space="0"/>
              <w:left w:val="single" w:color="000000" w:sz="4" w:space="0"/>
              <w:bottom w:val="single" w:color="000000" w:sz="4" w:space="0"/>
              <w:right w:val="single" w:color="000000" w:sz="4" w:space="0"/>
            </w:tcBorders>
            <w:shd w:val="clear" w:color="auto" w:fill="auto"/>
          </w:tcPr>
          <w:p>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6.4.</w:t>
            </w:r>
          </w:p>
        </w:tc>
        <w:tc>
          <w:tcPr>
            <w:tcW w:w="5720" w:type="dxa"/>
            <w:tcBorders>
              <w:top w:val="single" w:color="000000" w:sz="4" w:space="0"/>
              <w:left w:val="single" w:color="000000" w:sz="4" w:space="0"/>
              <w:bottom w:val="single" w:color="000000" w:sz="4" w:space="0"/>
              <w:right w:val="single" w:color="auto" w:sz="4" w:space="0"/>
            </w:tcBorders>
            <w:shd w:val="clear" w:color="auto" w:fill="auto"/>
          </w:tcPr>
          <w:p>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1-4 классы</w:t>
            </w:r>
          </w:p>
        </w:tc>
        <w:tc>
          <w:tcPr>
            <w:tcW w:w="1264" w:type="dxa"/>
            <w:tcBorders>
              <w:top w:val="single" w:color="000000" w:sz="4" w:space="0"/>
              <w:left w:val="single" w:color="000000" w:sz="4" w:space="0"/>
              <w:bottom w:val="single" w:color="000000" w:sz="4" w:space="0"/>
              <w:right w:val="single" w:color="000000" w:sz="4" w:space="0"/>
            </w:tcBorders>
            <w:shd w:val="clear" w:color="auto" w:fill="auto"/>
          </w:tcPr>
          <w:p>
            <w:r>
              <w:t>0</w:t>
            </w:r>
          </w:p>
        </w:tc>
        <w:tc>
          <w:tcPr>
            <w:tcW w:w="1263" w:type="dxa"/>
            <w:tcBorders>
              <w:top w:val="single" w:color="000000" w:sz="4" w:space="0"/>
              <w:left w:val="single" w:color="000000" w:sz="4" w:space="0"/>
              <w:bottom w:val="single" w:color="000000" w:sz="4" w:space="0"/>
              <w:right w:val="single" w:color="000000" w:sz="4" w:space="0"/>
            </w:tcBorders>
            <w:shd w:val="clear" w:color="auto" w:fill="auto"/>
          </w:tcPr>
          <w:p>
            <w:r>
              <w:t>0</w:t>
            </w:r>
          </w:p>
        </w:tc>
        <w:tc>
          <w:tcPr>
            <w:tcW w:w="1264" w:type="dxa"/>
            <w:tcBorders>
              <w:top w:val="single" w:color="000000" w:sz="4" w:space="0"/>
              <w:left w:val="single" w:color="000000" w:sz="4" w:space="0"/>
              <w:bottom w:val="single" w:color="000000" w:sz="4" w:space="0"/>
              <w:right w:val="single" w:color="000000" w:sz="4" w:space="0"/>
            </w:tcBorders>
            <w:shd w:val="clear" w:color="auto" w:fill="auto"/>
          </w:tcPr>
          <w:p>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6" w:type="dxa"/>
            <w:tcBorders>
              <w:top w:val="single" w:color="000000" w:sz="4" w:space="0"/>
              <w:left w:val="single" w:color="000000" w:sz="4" w:space="0"/>
              <w:bottom w:val="single" w:color="000000" w:sz="4" w:space="0"/>
              <w:right w:val="single" w:color="000000" w:sz="4" w:space="0"/>
            </w:tcBorders>
            <w:shd w:val="clear" w:color="auto" w:fill="auto"/>
          </w:tcPr>
          <w:p>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6.5.</w:t>
            </w:r>
          </w:p>
        </w:tc>
        <w:tc>
          <w:tcPr>
            <w:tcW w:w="5720" w:type="dxa"/>
            <w:tcBorders>
              <w:top w:val="single" w:color="000000" w:sz="4" w:space="0"/>
              <w:left w:val="single" w:color="000000" w:sz="4" w:space="0"/>
              <w:bottom w:val="single" w:color="000000" w:sz="4" w:space="0"/>
              <w:right w:val="single" w:color="auto" w:sz="4" w:space="0"/>
            </w:tcBorders>
            <w:shd w:val="clear" w:color="auto" w:fill="auto"/>
          </w:tcPr>
          <w:p>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5-9 классы</w:t>
            </w:r>
          </w:p>
        </w:tc>
        <w:tc>
          <w:tcPr>
            <w:tcW w:w="1264" w:type="dxa"/>
            <w:tcBorders>
              <w:top w:val="single" w:color="000000" w:sz="4" w:space="0"/>
              <w:left w:val="single" w:color="000000" w:sz="4" w:space="0"/>
              <w:bottom w:val="single" w:color="000000" w:sz="4" w:space="0"/>
              <w:right w:val="single" w:color="000000" w:sz="4" w:space="0"/>
            </w:tcBorders>
            <w:shd w:val="clear" w:color="auto" w:fill="auto"/>
          </w:tcPr>
          <w:p>
            <w:r>
              <w:t>0</w:t>
            </w:r>
          </w:p>
        </w:tc>
        <w:tc>
          <w:tcPr>
            <w:tcW w:w="1263" w:type="dxa"/>
            <w:tcBorders>
              <w:top w:val="single" w:color="000000" w:sz="4" w:space="0"/>
              <w:left w:val="single" w:color="000000" w:sz="4" w:space="0"/>
              <w:bottom w:val="single" w:color="000000" w:sz="4" w:space="0"/>
              <w:right w:val="single" w:color="000000" w:sz="4" w:space="0"/>
            </w:tcBorders>
            <w:shd w:val="clear" w:color="auto" w:fill="auto"/>
          </w:tcPr>
          <w:p>
            <w:r>
              <w:t>0</w:t>
            </w:r>
          </w:p>
        </w:tc>
        <w:tc>
          <w:tcPr>
            <w:tcW w:w="1264" w:type="dxa"/>
            <w:tcBorders>
              <w:top w:val="single" w:color="000000" w:sz="4" w:space="0"/>
              <w:left w:val="single" w:color="000000" w:sz="4" w:space="0"/>
              <w:bottom w:val="single" w:color="000000" w:sz="4" w:space="0"/>
              <w:right w:val="single" w:color="000000" w:sz="4" w:space="0"/>
            </w:tcBorders>
            <w:shd w:val="clear" w:color="auto" w:fill="auto"/>
          </w:tcPr>
          <w:p>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6" w:type="dxa"/>
            <w:tcBorders>
              <w:top w:val="single" w:color="000000" w:sz="4" w:space="0"/>
              <w:left w:val="single" w:color="000000" w:sz="4" w:space="0"/>
              <w:bottom w:val="single" w:color="000000" w:sz="4" w:space="0"/>
              <w:right w:val="single" w:color="000000" w:sz="4" w:space="0"/>
            </w:tcBorders>
            <w:shd w:val="clear" w:color="auto" w:fill="auto"/>
          </w:tcPr>
          <w:p>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6.6.</w:t>
            </w:r>
          </w:p>
        </w:tc>
        <w:tc>
          <w:tcPr>
            <w:tcW w:w="5720" w:type="dxa"/>
            <w:tcBorders>
              <w:top w:val="single" w:color="000000" w:sz="4" w:space="0"/>
              <w:left w:val="single" w:color="000000" w:sz="4" w:space="0"/>
              <w:bottom w:val="single" w:color="000000" w:sz="4" w:space="0"/>
              <w:right w:val="single" w:color="auto" w:sz="4" w:space="0"/>
            </w:tcBorders>
            <w:shd w:val="clear" w:color="auto" w:fill="auto"/>
          </w:tcPr>
          <w:p>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10-11 классы</w:t>
            </w:r>
          </w:p>
        </w:tc>
        <w:tc>
          <w:tcPr>
            <w:tcW w:w="1264" w:type="dxa"/>
            <w:tcBorders>
              <w:top w:val="single" w:color="000000" w:sz="4" w:space="0"/>
              <w:left w:val="single" w:color="000000" w:sz="4" w:space="0"/>
              <w:bottom w:val="single" w:color="000000" w:sz="4" w:space="0"/>
              <w:right w:val="single" w:color="000000" w:sz="4" w:space="0"/>
            </w:tcBorders>
            <w:shd w:val="clear" w:color="auto" w:fill="auto"/>
          </w:tcPr>
          <w:p>
            <w:r>
              <w:t>0</w:t>
            </w:r>
          </w:p>
        </w:tc>
        <w:tc>
          <w:tcPr>
            <w:tcW w:w="1263" w:type="dxa"/>
            <w:tcBorders>
              <w:top w:val="single" w:color="000000" w:sz="4" w:space="0"/>
              <w:left w:val="single" w:color="000000" w:sz="4" w:space="0"/>
              <w:bottom w:val="single" w:color="000000" w:sz="4" w:space="0"/>
              <w:right w:val="single" w:color="000000" w:sz="4" w:space="0"/>
            </w:tcBorders>
            <w:shd w:val="clear" w:color="auto" w:fill="auto"/>
          </w:tcPr>
          <w:p>
            <w:r>
              <w:t>0</w:t>
            </w:r>
          </w:p>
        </w:tc>
        <w:tc>
          <w:tcPr>
            <w:tcW w:w="1264" w:type="dxa"/>
            <w:tcBorders>
              <w:top w:val="single" w:color="000000" w:sz="4" w:space="0"/>
              <w:left w:val="single" w:color="000000" w:sz="4" w:space="0"/>
              <w:bottom w:val="single" w:color="000000" w:sz="4" w:space="0"/>
              <w:right w:val="single" w:color="000000" w:sz="4" w:space="0"/>
            </w:tcBorders>
            <w:shd w:val="clear" w:color="auto" w:fill="auto"/>
          </w:tcPr>
          <w:p>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6" w:type="dxa"/>
            <w:tcBorders>
              <w:top w:val="single" w:color="000000" w:sz="4" w:space="0"/>
              <w:left w:val="single" w:color="000000" w:sz="4" w:space="0"/>
              <w:bottom w:val="single" w:color="000000" w:sz="4" w:space="0"/>
              <w:right w:val="single" w:color="000000" w:sz="4" w:space="0"/>
            </w:tcBorders>
            <w:shd w:val="clear" w:color="auto" w:fill="auto"/>
          </w:tcPr>
          <w:p>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7.</w:t>
            </w:r>
          </w:p>
        </w:tc>
        <w:tc>
          <w:tcPr>
            <w:tcW w:w="5720" w:type="dxa"/>
            <w:tcBorders>
              <w:top w:val="single" w:color="000000" w:sz="4" w:space="0"/>
              <w:left w:val="single" w:color="000000" w:sz="4" w:space="0"/>
              <w:bottom w:val="single" w:color="000000" w:sz="4" w:space="0"/>
              <w:right w:val="single" w:color="auto" w:sz="4" w:space="0"/>
            </w:tcBorders>
            <w:shd w:val="clear" w:color="auto" w:fill="auto"/>
          </w:tcPr>
          <w:p>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Опекаемые:</w:t>
            </w:r>
          </w:p>
        </w:tc>
        <w:tc>
          <w:tcPr>
            <w:tcW w:w="1264" w:type="dxa"/>
            <w:tcBorders>
              <w:top w:val="single" w:color="000000" w:sz="4" w:space="0"/>
              <w:left w:val="single" w:color="000000" w:sz="4" w:space="0"/>
              <w:bottom w:val="single" w:color="000000" w:sz="4" w:space="0"/>
              <w:right w:val="single" w:color="000000" w:sz="4" w:space="0"/>
            </w:tcBorders>
            <w:shd w:val="clear" w:color="000000" w:fill="FFFFFF"/>
          </w:tcPr>
          <w:p>
            <w:r>
              <w:t>0</w:t>
            </w:r>
          </w:p>
        </w:tc>
        <w:tc>
          <w:tcPr>
            <w:tcW w:w="1263" w:type="dxa"/>
            <w:tcBorders>
              <w:top w:val="single" w:color="000000" w:sz="4" w:space="0"/>
              <w:left w:val="single" w:color="000000" w:sz="4" w:space="0"/>
              <w:bottom w:val="single" w:color="000000" w:sz="4" w:space="0"/>
              <w:right w:val="single" w:color="000000" w:sz="4" w:space="0"/>
            </w:tcBorders>
            <w:shd w:val="clear" w:color="000000" w:fill="FFFFFF"/>
          </w:tcPr>
          <w:p>
            <w:r>
              <w:t>0</w:t>
            </w:r>
          </w:p>
        </w:tc>
        <w:tc>
          <w:tcPr>
            <w:tcW w:w="1264" w:type="dxa"/>
            <w:tcBorders>
              <w:top w:val="single" w:color="000000" w:sz="4" w:space="0"/>
              <w:left w:val="single" w:color="000000" w:sz="4" w:space="0"/>
              <w:bottom w:val="single" w:color="000000" w:sz="4" w:space="0"/>
              <w:right w:val="single" w:color="000000" w:sz="4" w:space="0"/>
            </w:tcBorders>
            <w:shd w:val="clear" w:color="auto" w:fill="auto"/>
          </w:tcPr>
          <w:p>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6" w:type="dxa"/>
            <w:tcBorders>
              <w:top w:val="single" w:color="000000" w:sz="4" w:space="0"/>
              <w:left w:val="single" w:color="000000" w:sz="4" w:space="0"/>
              <w:bottom w:val="single" w:color="000000" w:sz="4" w:space="0"/>
              <w:right w:val="single" w:color="000000" w:sz="4" w:space="0"/>
            </w:tcBorders>
            <w:shd w:val="clear" w:color="auto" w:fill="auto"/>
          </w:tcPr>
          <w:p>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7.1.</w:t>
            </w:r>
          </w:p>
        </w:tc>
        <w:tc>
          <w:tcPr>
            <w:tcW w:w="5720" w:type="dxa"/>
            <w:tcBorders>
              <w:top w:val="single" w:color="000000" w:sz="4" w:space="0"/>
              <w:left w:val="single" w:color="000000" w:sz="4" w:space="0"/>
              <w:bottom w:val="single" w:color="000000" w:sz="4" w:space="0"/>
              <w:right w:val="single" w:color="auto" w:sz="4" w:space="0"/>
            </w:tcBorders>
            <w:shd w:val="clear" w:color="auto" w:fill="auto"/>
          </w:tcPr>
          <w:p>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1-4 классы</w:t>
            </w:r>
          </w:p>
        </w:tc>
        <w:tc>
          <w:tcPr>
            <w:tcW w:w="1264" w:type="dxa"/>
            <w:tcBorders>
              <w:top w:val="single" w:color="000000" w:sz="4" w:space="0"/>
              <w:left w:val="single" w:color="000000" w:sz="4" w:space="0"/>
              <w:bottom w:val="single" w:color="000000" w:sz="4" w:space="0"/>
              <w:right w:val="single" w:color="000000" w:sz="4" w:space="0"/>
            </w:tcBorders>
            <w:shd w:val="clear" w:color="000000" w:fill="FFFFFF"/>
          </w:tcPr>
          <w:p>
            <w:r>
              <w:t>0</w:t>
            </w:r>
          </w:p>
        </w:tc>
        <w:tc>
          <w:tcPr>
            <w:tcW w:w="1263" w:type="dxa"/>
            <w:tcBorders>
              <w:top w:val="single" w:color="000000" w:sz="4" w:space="0"/>
              <w:left w:val="single" w:color="000000" w:sz="4" w:space="0"/>
              <w:bottom w:val="single" w:color="000000" w:sz="4" w:space="0"/>
              <w:right w:val="single" w:color="000000" w:sz="4" w:space="0"/>
            </w:tcBorders>
            <w:shd w:val="clear" w:color="000000" w:fill="FFFFFF"/>
          </w:tcPr>
          <w:p>
            <w:r>
              <w:t>0</w:t>
            </w:r>
          </w:p>
        </w:tc>
        <w:tc>
          <w:tcPr>
            <w:tcW w:w="1264" w:type="dxa"/>
            <w:tcBorders>
              <w:top w:val="single" w:color="000000" w:sz="4" w:space="0"/>
              <w:left w:val="single" w:color="000000" w:sz="4" w:space="0"/>
              <w:bottom w:val="single" w:color="000000" w:sz="4" w:space="0"/>
              <w:right w:val="single" w:color="000000" w:sz="4" w:space="0"/>
            </w:tcBorders>
            <w:shd w:val="clear" w:color="auto" w:fill="auto"/>
          </w:tcPr>
          <w:p>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6" w:type="dxa"/>
            <w:tcBorders>
              <w:top w:val="single" w:color="000000" w:sz="4" w:space="0"/>
              <w:left w:val="single" w:color="000000" w:sz="4" w:space="0"/>
              <w:bottom w:val="single" w:color="000000" w:sz="4" w:space="0"/>
              <w:right w:val="single" w:color="000000" w:sz="4" w:space="0"/>
            </w:tcBorders>
            <w:shd w:val="clear" w:color="auto" w:fill="auto"/>
          </w:tcPr>
          <w:p>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7.2.</w:t>
            </w:r>
          </w:p>
        </w:tc>
        <w:tc>
          <w:tcPr>
            <w:tcW w:w="5720" w:type="dxa"/>
            <w:tcBorders>
              <w:top w:val="single" w:color="000000" w:sz="4" w:space="0"/>
              <w:left w:val="single" w:color="000000" w:sz="4" w:space="0"/>
              <w:bottom w:val="single" w:color="000000" w:sz="4" w:space="0"/>
              <w:right w:val="single" w:color="auto" w:sz="4" w:space="0"/>
            </w:tcBorders>
            <w:shd w:val="clear" w:color="auto" w:fill="auto"/>
          </w:tcPr>
          <w:p>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5-9 классы</w:t>
            </w:r>
          </w:p>
        </w:tc>
        <w:tc>
          <w:tcPr>
            <w:tcW w:w="1264" w:type="dxa"/>
            <w:tcBorders>
              <w:top w:val="single" w:color="000000" w:sz="4" w:space="0"/>
              <w:left w:val="single" w:color="000000" w:sz="4" w:space="0"/>
              <w:bottom w:val="single" w:color="000000" w:sz="4" w:space="0"/>
              <w:right w:val="single" w:color="000000" w:sz="4" w:space="0"/>
            </w:tcBorders>
            <w:shd w:val="clear" w:color="000000" w:fill="FFFFFF"/>
          </w:tcPr>
          <w:p>
            <w:r>
              <w:t>0</w:t>
            </w:r>
          </w:p>
        </w:tc>
        <w:tc>
          <w:tcPr>
            <w:tcW w:w="1263" w:type="dxa"/>
            <w:tcBorders>
              <w:top w:val="single" w:color="000000" w:sz="4" w:space="0"/>
              <w:left w:val="single" w:color="000000" w:sz="4" w:space="0"/>
              <w:bottom w:val="single" w:color="000000" w:sz="4" w:space="0"/>
              <w:right w:val="single" w:color="000000" w:sz="4" w:space="0"/>
            </w:tcBorders>
            <w:shd w:val="clear" w:color="000000" w:fill="FFFFFF"/>
          </w:tcPr>
          <w:p>
            <w:r>
              <w:t>0</w:t>
            </w:r>
          </w:p>
        </w:tc>
        <w:tc>
          <w:tcPr>
            <w:tcW w:w="1264" w:type="dxa"/>
            <w:tcBorders>
              <w:top w:val="single" w:color="000000" w:sz="4" w:space="0"/>
              <w:left w:val="single" w:color="000000" w:sz="4" w:space="0"/>
              <w:bottom w:val="single" w:color="000000" w:sz="4" w:space="0"/>
              <w:right w:val="single" w:color="000000" w:sz="4" w:space="0"/>
            </w:tcBorders>
            <w:shd w:val="clear" w:color="auto" w:fill="auto"/>
          </w:tcPr>
          <w:p>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6" w:type="dxa"/>
            <w:tcBorders>
              <w:top w:val="single" w:color="000000" w:sz="4" w:space="0"/>
              <w:left w:val="single" w:color="000000" w:sz="4" w:space="0"/>
              <w:bottom w:val="single" w:color="000000" w:sz="4" w:space="0"/>
              <w:right w:val="single" w:color="000000" w:sz="4" w:space="0"/>
            </w:tcBorders>
            <w:shd w:val="clear" w:color="auto" w:fill="auto"/>
          </w:tcPr>
          <w:p>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7.3.</w:t>
            </w:r>
          </w:p>
        </w:tc>
        <w:tc>
          <w:tcPr>
            <w:tcW w:w="5720" w:type="dxa"/>
            <w:tcBorders>
              <w:top w:val="single" w:color="000000" w:sz="4" w:space="0"/>
              <w:left w:val="single" w:color="000000" w:sz="4" w:space="0"/>
              <w:bottom w:val="single" w:color="000000" w:sz="4" w:space="0"/>
              <w:right w:val="single" w:color="auto" w:sz="4" w:space="0"/>
            </w:tcBorders>
            <w:shd w:val="clear" w:color="auto" w:fill="auto"/>
          </w:tcPr>
          <w:p>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10-11 классы</w:t>
            </w:r>
          </w:p>
        </w:tc>
        <w:tc>
          <w:tcPr>
            <w:tcW w:w="1264" w:type="dxa"/>
            <w:tcBorders>
              <w:top w:val="single" w:color="000000" w:sz="4" w:space="0"/>
              <w:left w:val="single" w:color="000000" w:sz="4" w:space="0"/>
              <w:bottom w:val="single" w:color="000000" w:sz="4" w:space="0"/>
              <w:right w:val="single" w:color="000000" w:sz="4" w:space="0"/>
            </w:tcBorders>
            <w:shd w:val="clear" w:color="000000" w:fill="FFFFFF"/>
          </w:tcPr>
          <w:p>
            <w:r>
              <w:t>0</w:t>
            </w:r>
          </w:p>
        </w:tc>
        <w:tc>
          <w:tcPr>
            <w:tcW w:w="1263" w:type="dxa"/>
            <w:tcBorders>
              <w:top w:val="single" w:color="000000" w:sz="4" w:space="0"/>
              <w:left w:val="single" w:color="000000" w:sz="4" w:space="0"/>
              <w:bottom w:val="single" w:color="000000" w:sz="4" w:space="0"/>
              <w:right w:val="single" w:color="000000" w:sz="4" w:space="0"/>
            </w:tcBorders>
            <w:shd w:val="clear" w:color="000000" w:fill="FFFFFF"/>
          </w:tcPr>
          <w:p>
            <w:r>
              <w:t>0</w:t>
            </w:r>
          </w:p>
        </w:tc>
        <w:tc>
          <w:tcPr>
            <w:tcW w:w="1264" w:type="dxa"/>
            <w:tcBorders>
              <w:top w:val="single" w:color="000000" w:sz="4" w:space="0"/>
              <w:left w:val="single" w:color="000000" w:sz="4" w:space="0"/>
              <w:bottom w:val="single" w:color="000000" w:sz="4" w:space="0"/>
              <w:right w:val="single" w:color="000000" w:sz="4" w:space="0"/>
            </w:tcBorders>
            <w:shd w:val="clear" w:color="auto" w:fill="auto"/>
          </w:tcPr>
          <w:p>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6" w:type="dxa"/>
            <w:tcBorders>
              <w:top w:val="single" w:color="000000" w:sz="4" w:space="0"/>
              <w:left w:val="single" w:color="000000" w:sz="4" w:space="0"/>
              <w:bottom w:val="single" w:color="000000" w:sz="4" w:space="0"/>
              <w:right w:val="single" w:color="000000" w:sz="4" w:space="0"/>
            </w:tcBorders>
            <w:shd w:val="clear" w:color="auto" w:fill="auto"/>
          </w:tcPr>
          <w:p>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8.</w:t>
            </w:r>
          </w:p>
        </w:tc>
        <w:tc>
          <w:tcPr>
            <w:tcW w:w="5720" w:type="dxa"/>
            <w:tcBorders>
              <w:top w:val="single" w:color="000000" w:sz="4" w:space="0"/>
              <w:left w:val="single" w:color="000000" w:sz="4" w:space="0"/>
              <w:bottom w:val="single" w:color="000000" w:sz="4" w:space="0"/>
              <w:right w:val="single" w:color="auto" w:sz="4" w:space="0"/>
            </w:tcBorders>
            <w:shd w:val="clear" w:color="auto" w:fill="auto"/>
          </w:tcPr>
          <w:p>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Из семей военнослужащих:</w:t>
            </w:r>
          </w:p>
        </w:tc>
        <w:tc>
          <w:tcPr>
            <w:tcW w:w="1264" w:type="dxa"/>
            <w:tcBorders>
              <w:top w:val="single" w:color="000000" w:sz="4" w:space="0"/>
              <w:left w:val="single" w:color="000000" w:sz="4" w:space="0"/>
              <w:bottom w:val="single" w:color="000000" w:sz="4" w:space="0"/>
              <w:right w:val="single" w:color="000000" w:sz="4" w:space="0"/>
            </w:tcBorders>
            <w:shd w:val="clear" w:color="auto" w:fill="auto"/>
          </w:tcPr>
          <w:p>
            <w:r>
              <w:t>0</w:t>
            </w:r>
          </w:p>
        </w:tc>
        <w:tc>
          <w:tcPr>
            <w:tcW w:w="1263" w:type="dxa"/>
            <w:tcBorders>
              <w:top w:val="single" w:color="000000" w:sz="4" w:space="0"/>
              <w:left w:val="single" w:color="000000" w:sz="4" w:space="0"/>
              <w:bottom w:val="single" w:color="000000" w:sz="4" w:space="0"/>
              <w:right w:val="single" w:color="000000" w:sz="4" w:space="0"/>
            </w:tcBorders>
            <w:shd w:val="clear" w:color="auto" w:fill="auto"/>
          </w:tcPr>
          <w:p>
            <w:r>
              <w:t>0</w:t>
            </w:r>
          </w:p>
        </w:tc>
        <w:tc>
          <w:tcPr>
            <w:tcW w:w="1264" w:type="dxa"/>
            <w:tcBorders>
              <w:top w:val="single" w:color="000000" w:sz="4" w:space="0"/>
              <w:left w:val="single" w:color="000000" w:sz="4" w:space="0"/>
              <w:bottom w:val="single" w:color="000000" w:sz="4" w:space="0"/>
              <w:right w:val="single" w:color="000000" w:sz="4" w:space="0"/>
            </w:tcBorders>
            <w:shd w:val="clear" w:color="auto" w:fill="auto"/>
          </w:tcPr>
          <w:p>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6" w:type="dxa"/>
            <w:tcBorders>
              <w:top w:val="single" w:color="000000" w:sz="4" w:space="0"/>
              <w:left w:val="single" w:color="000000" w:sz="4" w:space="0"/>
              <w:bottom w:val="single" w:color="000000" w:sz="4" w:space="0"/>
              <w:right w:val="single" w:color="000000" w:sz="4" w:space="0"/>
            </w:tcBorders>
            <w:shd w:val="clear" w:color="auto" w:fill="auto"/>
          </w:tcPr>
          <w:p>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8.1.</w:t>
            </w:r>
          </w:p>
        </w:tc>
        <w:tc>
          <w:tcPr>
            <w:tcW w:w="5720" w:type="dxa"/>
            <w:tcBorders>
              <w:top w:val="single" w:color="000000" w:sz="4" w:space="0"/>
              <w:left w:val="single" w:color="000000" w:sz="4" w:space="0"/>
              <w:bottom w:val="single" w:color="000000" w:sz="4" w:space="0"/>
              <w:right w:val="single" w:color="auto" w:sz="4" w:space="0"/>
            </w:tcBorders>
            <w:shd w:val="clear" w:color="auto" w:fill="auto"/>
          </w:tcPr>
          <w:p>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1-4 классы</w:t>
            </w:r>
          </w:p>
        </w:tc>
        <w:tc>
          <w:tcPr>
            <w:tcW w:w="1264" w:type="dxa"/>
            <w:tcBorders>
              <w:top w:val="single" w:color="000000" w:sz="4" w:space="0"/>
              <w:left w:val="single" w:color="000000" w:sz="4" w:space="0"/>
              <w:bottom w:val="single" w:color="000000" w:sz="4" w:space="0"/>
              <w:right w:val="single" w:color="000000" w:sz="4" w:space="0"/>
            </w:tcBorders>
            <w:shd w:val="clear" w:color="auto" w:fill="auto"/>
          </w:tcPr>
          <w:p>
            <w:r>
              <w:t>0</w:t>
            </w:r>
          </w:p>
        </w:tc>
        <w:tc>
          <w:tcPr>
            <w:tcW w:w="1263" w:type="dxa"/>
            <w:tcBorders>
              <w:top w:val="single" w:color="000000" w:sz="4" w:space="0"/>
              <w:left w:val="single" w:color="000000" w:sz="4" w:space="0"/>
              <w:bottom w:val="single" w:color="000000" w:sz="4" w:space="0"/>
              <w:right w:val="single" w:color="000000" w:sz="4" w:space="0"/>
            </w:tcBorders>
            <w:shd w:val="clear" w:color="auto" w:fill="auto"/>
          </w:tcPr>
          <w:p>
            <w:r>
              <w:t>0</w:t>
            </w:r>
          </w:p>
        </w:tc>
        <w:tc>
          <w:tcPr>
            <w:tcW w:w="1264" w:type="dxa"/>
            <w:tcBorders>
              <w:top w:val="single" w:color="000000" w:sz="4" w:space="0"/>
              <w:left w:val="single" w:color="000000" w:sz="4" w:space="0"/>
              <w:bottom w:val="single" w:color="000000" w:sz="4" w:space="0"/>
              <w:right w:val="single" w:color="000000" w:sz="4" w:space="0"/>
            </w:tcBorders>
            <w:shd w:val="clear" w:color="auto" w:fill="auto"/>
          </w:tcPr>
          <w:p>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6" w:type="dxa"/>
            <w:tcBorders>
              <w:top w:val="single" w:color="000000" w:sz="4" w:space="0"/>
              <w:left w:val="single" w:color="000000" w:sz="4" w:space="0"/>
              <w:bottom w:val="single" w:color="000000" w:sz="4" w:space="0"/>
              <w:right w:val="single" w:color="000000" w:sz="4" w:space="0"/>
            </w:tcBorders>
            <w:shd w:val="clear" w:color="auto" w:fill="auto"/>
          </w:tcPr>
          <w:p>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8.2.</w:t>
            </w:r>
          </w:p>
        </w:tc>
        <w:tc>
          <w:tcPr>
            <w:tcW w:w="5720" w:type="dxa"/>
            <w:tcBorders>
              <w:top w:val="single" w:color="000000" w:sz="4" w:space="0"/>
              <w:left w:val="single" w:color="000000" w:sz="4" w:space="0"/>
              <w:bottom w:val="single" w:color="000000" w:sz="4" w:space="0"/>
              <w:right w:val="single" w:color="auto" w:sz="4" w:space="0"/>
            </w:tcBorders>
            <w:shd w:val="clear" w:color="auto" w:fill="auto"/>
          </w:tcPr>
          <w:p>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5-9 классы</w:t>
            </w:r>
          </w:p>
        </w:tc>
        <w:tc>
          <w:tcPr>
            <w:tcW w:w="1264" w:type="dxa"/>
            <w:tcBorders>
              <w:top w:val="single" w:color="000000" w:sz="4" w:space="0"/>
              <w:left w:val="single" w:color="000000" w:sz="4" w:space="0"/>
              <w:bottom w:val="single" w:color="000000" w:sz="4" w:space="0"/>
              <w:right w:val="single" w:color="000000" w:sz="4" w:space="0"/>
            </w:tcBorders>
            <w:shd w:val="clear" w:color="auto" w:fill="auto"/>
          </w:tcPr>
          <w:p>
            <w:r>
              <w:t>0</w:t>
            </w:r>
          </w:p>
        </w:tc>
        <w:tc>
          <w:tcPr>
            <w:tcW w:w="1263" w:type="dxa"/>
            <w:tcBorders>
              <w:top w:val="single" w:color="000000" w:sz="4" w:space="0"/>
              <w:left w:val="single" w:color="000000" w:sz="4" w:space="0"/>
              <w:bottom w:val="single" w:color="000000" w:sz="4" w:space="0"/>
              <w:right w:val="single" w:color="000000" w:sz="4" w:space="0"/>
            </w:tcBorders>
            <w:shd w:val="clear" w:color="auto" w:fill="auto"/>
          </w:tcPr>
          <w:p>
            <w:r>
              <w:t>0</w:t>
            </w:r>
          </w:p>
        </w:tc>
        <w:tc>
          <w:tcPr>
            <w:tcW w:w="1264" w:type="dxa"/>
            <w:tcBorders>
              <w:top w:val="single" w:color="000000" w:sz="4" w:space="0"/>
              <w:left w:val="single" w:color="000000" w:sz="4" w:space="0"/>
              <w:bottom w:val="single" w:color="000000" w:sz="4" w:space="0"/>
              <w:right w:val="single" w:color="000000" w:sz="4" w:space="0"/>
            </w:tcBorders>
            <w:shd w:val="clear" w:color="auto" w:fill="auto"/>
          </w:tcPr>
          <w:p>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6" w:type="dxa"/>
            <w:tcBorders>
              <w:top w:val="single" w:color="000000" w:sz="4" w:space="0"/>
              <w:left w:val="single" w:color="000000" w:sz="4" w:space="0"/>
              <w:bottom w:val="single" w:color="000000" w:sz="4" w:space="0"/>
              <w:right w:val="single" w:color="000000" w:sz="4" w:space="0"/>
            </w:tcBorders>
            <w:shd w:val="clear" w:color="auto" w:fill="auto"/>
          </w:tcPr>
          <w:p>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8.3.</w:t>
            </w:r>
          </w:p>
        </w:tc>
        <w:tc>
          <w:tcPr>
            <w:tcW w:w="5720" w:type="dxa"/>
            <w:tcBorders>
              <w:top w:val="single" w:color="000000" w:sz="4" w:space="0"/>
              <w:left w:val="single" w:color="000000" w:sz="4" w:space="0"/>
              <w:bottom w:val="single" w:color="000000" w:sz="4" w:space="0"/>
              <w:right w:val="single" w:color="auto" w:sz="4" w:space="0"/>
            </w:tcBorders>
            <w:shd w:val="clear" w:color="auto" w:fill="auto"/>
          </w:tcPr>
          <w:p>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10-11 классы</w:t>
            </w:r>
          </w:p>
        </w:tc>
        <w:tc>
          <w:tcPr>
            <w:tcW w:w="1264" w:type="dxa"/>
            <w:tcBorders>
              <w:top w:val="single" w:color="000000" w:sz="4" w:space="0"/>
              <w:left w:val="single" w:color="000000" w:sz="4" w:space="0"/>
              <w:bottom w:val="single" w:color="000000" w:sz="4" w:space="0"/>
              <w:right w:val="single" w:color="000000" w:sz="4" w:space="0"/>
            </w:tcBorders>
            <w:shd w:val="clear" w:color="auto" w:fill="auto"/>
          </w:tcPr>
          <w:p>
            <w:r>
              <w:t>0</w:t>
            </w:r>
          </w:p>
        </w:tc>
        <w:tc>
          <w:tcPr>
            <w:tcW w:w="1263" w:type="dxa"/>
            <w:tcBorders>
              <w:top w:val="single" w:color="000000" w:sz="4" w:space="0"/>
              <w:left w:val="single" w:color="000000" w:sz="4" w:space="0"/>
              <w:bottom w:val="single" w:color="000000" w:sz="4" w:space="0"/>
              <w:right w:val="single" w:color="000000" w:sz="4" w:space="0"/>
            </w:tcBorders>
            <w:shd w:val="clear" w:color="auto" w:fill="auto"/>
          </w:tcPr>
          <w:p>
            <w:r>
              <w:t>0</w:t>
            </w:r>
          </w:p>
        </w:tc>
        <w:tc>
          <w:tcPr>
            <w:tcW w:w="1264" w:type="dxa"/>
            <w:tcBorders>
              <w:top w:val="single" w:color="000000" w:sz="4" w:space="0"/>
              <w:left w:val="single" w:color="000000" w:sz="4" w:space="0"/>
              <w:bottom w:val="single" w:color="000000" w:sz="4" w:space="0"/>
              <w:right w:val="single" w:color="000000" w:sz="4" w:space="0"/>
            </w:tcBorders>
            <w:shd w:val="clear" w:color="auto" w:fill="auto"/>
          </w:tcPr>
          <w:p>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6" w:type="dxa"/>
            <w:tcBorders>
              <w:top w:val="single" w:color="000000" w:sz="4" w:space="0"/>
              <w:left w:val="single" w:color="000000" w:sz="4" w:space="0"/>
              <w:bottom w:val="single" w:color="000000" w:sz="4" w:space="0"/>
              <w:right w:val="single" w:color="000000" w:sz="4" w:space="0"/>
            </w:tcBorders>
            <w:shd w:val="clear" w:color="auto" w:fill="auto"/>
          </w:tcPr>
          <w:p>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9.</w:t>
            </w:r>
          </w:p>
        </w:tc>
        <w:tc>
          <w:tcPr>
            <w:tcW w:w="5720" w:type="dxa"/>
            <w:tcBorders>
              <w:top w:val="single" w:color="000000" w:sz="4" w:space="0"/>
              <w:left w:val="single" w:color="000000" w:sz="4" w:space="0"/>
              <w:bottom w:val="single" w:color="000000" w:sz="4" w:space="0"/>
              <w:right w:val="single" w:color="auto" w:sz="4" w:space="0"/>
            </w:tcBorders>
            <w:shd w:val="clear" w:color="auto" w:fill="auto"/>
          </w:tcPr>
          <w:p>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Из семей, погибших военнослужащих:</w:t>
            </w:r>
          </w:p>
        </w:tc>
        <w:tc>
          <w:tcPr>
            <w:tcW w:w="1264" w:type="dxa"/>
            <w:tcBorders>
              <w:top w:val="single" w:color="000000" w:sz="4" w:space="0"/>
              <w:left w:val="single" w:color="000000" w:sz="4" w:space="0"/>
              <w:bottom w:val="single" w:color="000000" w:sz="4" w:space="0"/>
              <w:right w:val="single" w:color="000000" w:sz="4" w:space="0"/>
            </w:tcBorders>
            <w:shd w:val="clear" w:color="auto" w:fill="auto"/>
          </w:tcPr>
          <w:p>
            <w:r>
              <w:t>0</w:t>
            </w:r>
          </w:p>
        </w:tc>
        <w:tc>
          <w:tcPr>
            <w:tcW w:w="1263" w:type="dxa"/>
            <w:tcBorders>
              <w:top w:val="single" w:color="000000" w:sz="4" w:space="0"/>
              <w:left w:val="single" w:color="000000" w:sz="4" w:space="0"/>
              <w:bottom w:val="single" w:color="000000" w:sz="4" w:space="0"/>
              <w:right w:val="single" w:color="000000" w:sz="4" w:space="0"/>
            </w:tcBorders>
            <w:shd w:val="clear" w:color="auto" w:fill="auto"/>
          </w:tcPr>
          <w:p>
            <w:r>
              <w:t>0</w:t>
            </w:r>
          </w:p>
        </w:tc>
        <w:tc>
          <w:tcPr>
            <w:tcW w:w="1264" w:type="dxa"/>
            <w:tcBorders>
              <w:top w:val="single" w:color="000000" w:sz="4" w:space="0"/>
              <w:left w:val="single" w:color="000000" w:sz="4" w:space="0"/>
              <w:bottom w:val="single" w:color="000000" w:sz="4" w:space="0"/>
              <w:right w:val="single" w:color="000000" w:sz="4" w:space="0"/>
            </w:tcBorders>
            <w:shd w:val="clear" w:color="auto" w:fill="auto"/>
          </w:tcPr>
          <w:p>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6" w:type="dxa"/>
            <w:tcBorders>
              <w:top w:val="single" w:color="000000" w:sz="4" w:space="0"/>
              <w:left w:val="single" w:color="000000" w:sz="4" w:space="0"/>
              <w:bottom w:val="single" w:color="000000" w:sz="4" w:space="0"/>
              <w:right w:val="single" w:color="000000" w:sz="4" w:space="0"/>
            </w:tcBorders>
            <w:shd w:val="clear" w:color="auto" w:fill="auto"/>
          </w:tcPr>
          <w:p>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9.1.</w:t>
            </w:r>
          </w:p>
        </w:tc>
        <w:tc>
          <w:tcPr>
            <w:tcW w:w="5720" w:type="dxa"/>
            <w:tcBorders>
              <w:top w:val="single" w:color="000000" w:sz="4" w:space="0"/>
              <w:left w:val="single" w:color="000000" w:sz="4" w:space="0"/>
              <w:bottom w:val="single" w:color="000000" w:sz="4" w:space="0"/>
              <w:right w:val="single" w:color="auto" w:sz="4" w:space="0"/>
            </w:tcBorders>
            <w:shd w:val="clear" w:color="auto" w:fill="auto"/>
          </w:tcPr>
          <w:p>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1-4 классы</w:t>
            </w:r>
          </w:p>
        </w:tc>
        <w:tc>
          <w:tcPr>
            <w:tcW w:w="1264" w:type="dxa"/>
            <w:tcBorders>
              <w:top w:val="single" w:color="000000" w:sz="4" w:space="0"/>
              <w:left w:val="single" w:color="000000" w:sz="4" w:space="0"/>
              <w:bottom w:val="single" w:color="000000" w:sz="4" w:space="0"/>
              <w:right w:val="single" w:color="000000" w:sz="4" w:space="0"/>
            </w:tcBorders>
            <w:shd w:val="clear" w:color="auto" w:fill="auto"/>
          </w:tcPr>
          <w:p>
            <w:r>
              <w:t>0</w:t>
            </w:r>
          </w:p>
        </w:tc>
        <w:tc>
          <w:tcPr>
            <w:tcW w:w="1263" w:type="dxa"/>
            <w:tcBorders>
              <w:top w:val="single" w:color="000000" w:sz="4" w:space="0"/>
              <w:left w:val="single" w:color="000000" w:sz="4" w:space="0"/>
              <w:bottom w:val="single" w:color="000000" w:sz="4" w:space="0"/>
              <w:right w:val="single" w:color="000000" w:sz="4" w:space="0"/>
            </w:tcBorders>
            <w:shd w:val="clear" w:color="auto" w:fill="auto"/>
          </w:tcPr>
          <w:p>
            <w:r>
              <w:t>0</w:t>
            </w:r>
          </w:p>
        </w:tc>
        <w:tc>
          <w:tcPr>
            <w:tcW w:w="1264" w:type="dxa"/>
            <w:tcBorders>
              <w:top w:val="single" w:color="000000" w:sz="4" w:space="0"/>
              <w:left w:val="single" w:color="000000" w:sz="4" w:space="0"/>
              <w:bottom w:val="single" w:color="000000" w:sz="4" w:space="0"/>
              <w:right w:val="single" w:color="000000" w:sz="4" w:space="0"/>
            </w:tcBorders>
            <w:shd w:val="clear" w:color="auto" w:fill="auto"/>
          </w:tcPr>
          <w:p>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6" w:type="dxa"/>
            <w:tcBorders>
              <w:top w:val="single" w:color="000000" w:sz="4" w:space="0"/>
              <w:left w:val="single" w:color="000000" w:sz="4" w:space="0"/>
              <w:bottom w:val="single" w:color="000000" w:sz="4" w:space="0"/>
              <w:right w:val="single" w:color="000000" w:sz="4" w:space="0"/>
            </w:tcBorders>
            <w:shd w:val="clear" w:color="auto" w:fill="auto"/>
          </w:tcPr>
          <w:p>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9.2.</w:t>
            </w:r>
          </w:p>
        </w:tc>
        <w:tc>
          <w:tcPr>
            <w:tcW w:w="5720" w:type="dxa"/>
            <w:tcBorders>
              <w:top w:val="single" w:color="000000" w:sz="4" w:space="0"/>
              <w:left w:val="single" w:color="000000" w:sz="4" w:space="0"/>
              <w:bottom w:val="single" w:color="000000" w:sz="4" w:space="0"/>
              <w:right w:val="single" w:color="auto" w:sz="4" w:space="0"/>
            </w:tcBorders>
            <w:shd w:val="clear" w:color="auto" w:fill="auto"/>
          </w:tcPr>
          <w:p>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5-9 классы</w:t>
            </w:r>
          </w:p>
        </w:tc>
        <w:tc>
          <w:tcPr>
            <w:tcW w:w="1264" w:type="dxa"/>
            <w:tcBorders>
              <w:top w:val="single" w:color="000000" w:sz="4" w:space="0"/>
              <w:left w:val="single" w:color="000000" w:sz="4" w:space="0"/>
              <w:bottom w:val="single" w:color="000000" w:sz="4" w:space="0"/>
              <w:right w:val="single" w:color="000000" w:sz="4" w:space="0"/>
            </w:tcBorders>
            <w:shd w:val="clear" w:color="auto" w:fill="auto"/>
          </w:tcPr>
          <w:p>
            <w:r>
              <w:t>0</w:t>
            </w:r>
          </w:p>
        </w:tc>
        <w:tc>
          <w:tcPr>
            <w:tcW w:w="1263" w:type="dxa"/>
            <w:tcBorders>
              <w:top w:val="single" w:color="000000" w:sz="4" w:space="0"/>
              <w:left w:val="single" w:color="000000" w:sz="4" w:space="0"/>
              <w:bottom w:val="single" w:color="000000" w:sz="4" w:space="0"/>
              <w:right w:val="single" w:color="000000" w:sz="4" w:space="0"/>
            </w:tcBorders>
            <w:shd w:val="clear" w:color="auto" w:fill="auto"/>
          </w:tcPr>
          <w:p>
            <w:r>
              <w:t>0</w:t>
            </w:r>
          </w:p>
        </w:tc>
        <w:tc>
          <w:tcPr>
            <w:tcW w:w="1264" w:type="dxa"/>
            <w:tcBorders>
              <w:top w:val="single" w:color="000000" w:sz="4" w:space="0"/>
              <w:left w:val="single" w:color="000000" w:sz="4" w:space="0"/>
              <w:bottom w:val="single" w:color="000000" w:sz="4" w:space="0"/>
              <w:right w:val="single" w:color="000000" w:sz="4" w:space="0"/>
            </w:tcBorders>
            <w:shd w:val="clear" w:color="auto" w:fill="auto"/>
          </w:tcPr>
          <w:p>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6" w:type="dxa"/>
            <w:tcBorders>
              <w:top w:val="single" w:color="000000" w:sz="4" w:space="0"/>
              <w:left w:val="single" w:color="000000" w:sz="4" w:space="0"/>
              <w:bottom w:val="single" w:color="000000" w:sz="4" w:space="0"/>
              <w:right w:val="single" w:color="000000" w:sz="4" w:space="0"/>
            </w:tcBorders>
            <w:shd w:val="clear" w:color="auto" w:fill="auto"/>
          </w:tcPr>
          <w:p>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9.3.</w:t>
            </w:r>
          </w:p>
        </w:tc>
        <w:tc>
          <w:tcPr>
            <w:tcW w:w="5720" w:type="dxa"/>
            <w:tcBorders>
              <w:top w:val="single" w:color="000000" w:sz="4" w:space="0"/>
              <w:left w:val="single" w:color="000000" w:sz="4" w:space="0"/>
              <w:bottom w:val="single" w:color="000000" w:sz="4" w:space="0"/>
              <w:right w:val="single" w:color="auto" w:sz="4" w:space="0"/>
            </w:tcBorders>
            <w:shd w:val="clear" w:color="auto" w:fill="auto"/>
          </w:tcPr>
          <w:p>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10-11 классы</w:t>
            </w:r>
          </w:p>
        </w:tc>
        <w:tc>
          <w:tcPr>
            <w:tcW w:w="1264" w:type="dxa"/>
            <w:tcBorders>
              <w:top w:val="single" w:color="000000" w:sz="4" w:space="0"/>
              <w:left w:val="single" w:color="000000" w:sz="4" w:space="0"/>
              <w:bottom w:val="single" w:color="000000" w:sz="4" w:space="0"/>
              <w:right w:val="single" w:color="000000" w:sz="4" w:space="0"/>
            </w:tcBorders>
            <w:shd w:val="clear" w:color="auto" w:fill="auto"/>
          </w:tcPr>
          <w:p>
            <w:r>
              <w:t>0</w:t>
            </w:r>
          </w:p>
        </w:tc>
        <w:tc>
          <w:tcPr>
            <w:tcW w:w="1263" w:type="dxa"/>
            <w:tcBorders>
              <w:top w:val="single" w:color="000000" w:sz="4" w:space="0"/>
              <w:left w:val="single" w:color="000000" w:sz="4" w:space="0"/>
              <w:bottom w:val="single" w:color="000000" w:sz="4" w:space="0"/>
              <w:right w:val="single" w:color="000000" w:sz="4" w:space="0"/>
            </w:tcBorders>
            <w:shd w:val="clear" w:color="auto" w:fill="auto"/>
          </w:tcPr>
          <w:p>
            <w:r>
              <w:t>0</w:t>
            </w:r>
          </w:p>
        </w:tc>
        <w:tc>
          <w:tcPr>
            <w:tcW w:w="1264" w:type="dxa"/>
            <w:tcBorders>
              <w:top w:val="single" w:color="000000" w:sz="4" w:space="0"/>
              <w:left w:val="single" w:color="000000" w:sz="4" w:space="0"/>
              <w:bottom w:val="single" w:color="000000" w:sz="4" w:space="0"/>
              <w:right w:val="single" w:color="000000" w:sz="4" w:space="0"/>
            </w:tcBorders>
            <w:shd w:val="clear" w:color="auto" w:fill="auto"/>
          </w:tcPr>
          <w:p>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6" w:type="dxa"/>
            <w:tcBorders>
              <w:top w:val="single" w:color="000000" w:sz="4" w:space="0"/>
              <w:left w:val="single" w:color="000000" w:sz="4" w:space="0"/>
              <w:bottom w:val="single" w:color="000000" w:sz="4" w:space="0"/>
              <w:right w:val="single" w:color="000000" w:sz="4" w:space="0"/>
            </w:tcBorders>
            <w:shd w:val="clear" w:color="auto" w:fill="auto"/>
          </w:tcPr>
          <w:p>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10.</w:t>
            </w:r>
          </w:p>
        </w:tc>
        <w:tc>
          <w:tcPr>
            <w:tcW w:w="5720" w:type="dxa"/>
            <w:tcBorders>
              <w:top w:val="single" w:color="000000" w:sz="4" w:space="0"/>
              <w:left w:val="single" w:color="000000" w:sz="4" w:space="0"/>
              <w:bottom w:val="single" w:color="000000" w:sz="4" w:space="0"/>
              <w:right w:val="single" w:color="auto" w:sz="4" w:space="0"/>
            </w:tcBorders>
            <w:shd w:val="clear" w:color="auto" w:fill="auto"/>
          </w:tcPr>
          <w:p>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Из семей военнослужащих (МВД, МЧС, ФСБ, ВС РТ), получивших увечья во время выполнения служебного долга:</w:t>
            </w:r>
          </w:p>
        </w:tc>
        <w:tc>
          <w:tcPr>
            <w:tcW w:w="1264" w:type="dxa"/>
            <w:tcBorders>
              <w:top w:val="single" w:color="000000" w:sz="4" w:space="0"/>
              <w:left w:val="single" w:color="000000" w:sz="4" w:space="0"/>
              <w:bottom w:val="single" w:color="000000" w:sz="4" w:space="0"/>
              <w:right w:val="single" w:color="000000" w:sz="4" w:space="0"/>
            </w:tcBorders>
            <w:shd w:val="clear" w:color="auto" w:fill="auto"/>
          </w:tcPr>
          <w:p>
            <w:r>
              <w:t>0</w:t>
            </w:r>
          </w:p>
        </w:tc>
        <w:tc>
          <w:tcPr>
            <w:tcW w:w="1263" w:type="dxa"/>
            <w:tcBorders>
              <w:top w:val="single" w:color="000000" w:sz="4" w:space="0"/>
              <w:left w:val="single" w:color="000000" w:sz="4" w:space="0"/>
              <w:bottom w:val="single" w:color="000000" w:sz="4" w:space="0"/>
              <w:right w:val="single" w:color="000000" w:sz="4" w:space="0"/>
            </w:tcBorders>
            <w:shd w:val="clear" w:color="auto" w:fill="auto"/>
          </w:tcPr>
          <w:p>
            <w:r>
              <w:t>0</w:t>
            </w:r>
          </w:p>
        </w:tc>
        <w:tc>
          <w:tcPr>
            <w:tcW w:w="1264" w:type="dxa"/>
            <w:tcBorders>
              <w:top w:val="single" w:color="000000" w:sz="4" w:space="0"/>
              <w:left w:val="single" w:color="000000" w:sz="4" w:space="0"/>
              <w:bottom w:val="single" w:color="000000" w:sz="4" w:space="0"/>
              <w:right w:val="single" w:color="000000" w:sz="4" w:space="0"/>
            </w:tcBorders>
            <w:shd w:val="clear" w:color="auto" w:fill="auto"/>
          </w:tcPr>
          <w:p>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6" w:type="dxa"/>
            <w:tcBorders>
              <w:top w:val="single" w:color="000000" w:sz="4" w:space="0"/>
              <w:left w:val="single" w:color="000000" w:sz="4" w:space="0"/>
              <w:bottom w:val="single" w:color="000000" w:sz="4" w:space="0"/>
              <w:right w:val="single" w:color="000000" w:sz="4" w:space="0"/>
            </w:tcBorders>
            <w:shd w:val="clear" w:color="auto" w:fill="auto"/>
          </w:tcPr>
          <w:p>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10.1.</w:t>
            </w:r>
          </w:p>
        </w:tc>
        <w:tc>
          <w:tcPr>
            <w:tcW w:w="5720" w:type="dxa"/>
            <w:tcBorders>
              <w:top w:val="single" w:color="000000" w:sz="4" w:space="0"/>
              <w:left w:val="single" w:color="000000" w:sz="4" w:space="0"/>
              <w:bottom w:val="single" w:color="000000" w:sz="4" w:space="0"/>
              <w:right w:val="single" w:color="auto" w:sz="4" w:space="0"/>
            </w:tcBorders>
            <w:shd w:val="clear" w:color="auto" w:fill="auto"/>
          </w:tcPr>
          <w:p>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1-4 классы</w:t>
            </w:r>
          </w:p>
        </w:tc>
        <w:tc>
          <w:tcPr>
            <w:tcW w:w="1264" w:type="dxa"/>
            <w:tcBorders>
              <w:top w:val="single" w:color="000000" w:sz="4" w:space="0"/>
              <w:left w:val="single" w:color="000000" w:sz="4" w:space="0"/>
              <w:bottom w:val="single" w:color="000000" w:sz="4" w:space="0"/>
              <w:right w:val="single" w:color="000000" w:sz="4" w:space="0"/>
            </w:tcBorders>
            <w:shd w:val="clear" w:color="auto" w:fill="auto"/>
          </w:tcPr>
          <w:p>
            <w:r>
              <w:t>0</w:t>
            </w:r>
          </w:p>
        </w:tc>
        <w:tc>
          <w:tcPr>
            <w:tcW w:w="1263" w:type="dxa"/>
            <w:tcBorders>
              <w:top w:val="single" w:color="000000" w:sz="4" w:space="0"/>
              <w:left w:val="single" w:color="000000" w:sz="4" w:space="0"/>
              <w:bottom w:val="single" w:color="000000" w:sz="4" w:space="0"/>
              <w:right w:val="single" w:color="000000" w:sz="4" w:space="0"/>
            </w:tcBorders>
            <w:shd w:val="clear" w:color="auto" w:fill="auto"/>
          </w:tcPr>
          <w:p>
            <w:r>
              <w:t>0</w:t>
            </w:r>
          </w:p>
        </w:tc>
        <w:tc>
          <w:tcPr>
            <w:tcW w:w="1264" w:type="dxa"/>
            <w:tcBorders>
              <w:top w:val="single" w:color="000000" w:sz="4" w:space="0"/>
              <w:left w:val="single" w:color="000000" w:sz="4" w:space="0"/>
              <w:bottom w:val="single" w:color="000000" w:sz="4" w:space="0"/>
              <w:right w:val="single" w:color="000000" w:sz="4" w:space="0"/>
            </w:tcBorders>
            <w:shd w:val="clear" w:color="auto" w:fill="auto"/>
          </w:tcPr>
          <w:p>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6" w:type="dxa"/>
            <w:tcBorders>
              <w:top w:val="single" w:color="000000" w:sz="4" w:space="0"/>
              <w:left w:val="single" w:color="000000" w:sz="4" w:space="0"/>
              <w:bottom w:val="single" w:color="000000" w:sz="4" w:space="0"/>
              <w:right w:val="single" w:color="000000" w:sz="4" w:space="0"/>
            </w:tcBorders>
            <w:shd w:val="clear" w:color="auto" w:fill="auto"/>
          </w:tcPr>
          <w:p>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10.2.</w:t>
            </w:r>
          </w:p>
        </w:tc>
        <w:tc>
          <w:tcPr>
            <w:tcW w:w="5720" w:type="dxa"/>
            <w:tcBorders>
              <w:top w:val="single" w:color="000000" w:sz="4" w:space="0"/>
              <w:left w:val="single" w:color="000000" w:sz="4" w:space="0"/>
              <w:bottom w:val="single" w:color="000000" w:sz="4" w:space="0"/>
              <w:right w:val="single" w:color="auto" w:sz="4" w:space="0"/>
            </w:tcBorders>
            <w:shd w:val="clear" w:color="auto" w:fill="auto"/>
          </w:tcPr>
          <w:p>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5-9 классы</w:t>
            </w:r>
          </w:p>
        </w:tc>
        <w:tc>
          <w:tcPr>
            <w:tcW w:w="1264" w:type="dxa"/>
            <w:tcBorders>
              <w:top w:val="single" w:color="000000" w:sz="4" w:space="0"/>
              <w:left w:val="single" w:color="000000" w:sz="4" w:space="0"/>
              <w:bottom w:val="single" w:color="000000" w:sz="4" w:space="0"/>
              <w:right w:val="single" w:color="000000" w:sz="4" w:space="0"/>
            </w:tcBorders>
            <w:shd w:val="clear" w:color="auto" w:fill="auto"/>
          </w:tcPr>
          <w:p>
            <w:r>
              <w:t>0</w:t>
            </w:r>
          </w:p>
        </w:tc>
        <w:tc>
          <w:tcPr>
            <w:tcW w:w="1263" w:type="dxa"/>
            <w:tcBorders>
              <w:top w:val="single" w:color="000000" w:sz="4" w:space="0"/>
              <w:left w:val="single" w:color="000000" w:sz="4" w:space="0"/>
              <w:bottom w:val="single" w:color="000000" w:sz="4" w:space="0"/>
              <w:right w:val="single" w:color="000000" w:sz="4" w:space="0"/>
            </w:tcBorders>
            <w:shd w:val="clear" w:color="auto" w:fill="auto"/>
          </w:tcPr>
          <w:p>
            <w:r>
              <w:t>0</w:t>
            </w:r>
          </w:p>
        </w:tc>
        <w:tc>
          <w:tcPr>
            <w:tcW w:w="1264" w:type="dxa"/>
            <w:tcBorders>
              <w:top w:val="single" w:color="000000" w:sz="4" w:space="0"/>
              <w:left w:val="single" w:color="000000" w:sz="4" w:space="0"/>
              <w:bottom w:val="single" w:color="000000" w:sz="4" w:space="0"/>
              <w:right w:val="single" w:color="000000" w:sz="4" w:space="0"/>
            </w:tcBorders>
            <w:shd w:val="clear" w:color="auto" w:fill="auto"/>
          </w:tcPr>
          <w:p>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6" w:type="dxa"/>
            <w:tcBorders>
              <w:top w:val="single" w:color="000000" w:sz="4" w:space="0"/>
              <w:left w:val="single" w:color="000000" w:sz="4" w:space="0"/>
              <w:bottom w:val="single" w:color="000000" w:sz="4" w:space="0"/>
              <w:right w:val="single" w:color="000000" w:sz="4" w:space="0"/>
            </w:tcBorders>
            <w:shd w:val="clear" w:color="auto" w:fill="auto"/>
          </w:tcPr>
          <w:p>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10.3.</w:t>
            </w:r>
          </w:p>
        </w:tc>
        <w:tc>
          <w:tcPr>
            <w:tcW w:w="5720" w:type="dxa"/>
            <w:tcBorders>
              <w:top w:val="single" w:color="000000" w:sz="4" w:space="0"/>
              <w:left w:val="single" w:color="000000" w:sz="4" w:space="0"/>
              <w:bottom w:val="single" w:color="000000" w:sz="4" w:space="0"/>
              <w:right w:val="single" w:color="auto" w:sz="4" w:space="0"/>
            </w:tcBorders>
            <w:shd w:val="clear" w:color="auto" w:fill="auto"/>
          </w:tcPr>
          <w:p>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10-11 классы</w:t>
            </w:r>
          </w:p>
        </w:tc>
        <w:tc>
          <w:tcPr>
            <w:tcW w:w="1264" w:type="dxa"/>
            <w:tcBorders>
              <w:top w:val="single" w:color="000000" w:sz="4" w:space="0"/>
              <w:left w:val="single" w:color="000000" w:sz="4" w:space="0"/>
              <w:bottom w:val="single" w:color="000000" w:sz="4" w:space="0"/>
              <w:right w:val="single" w:color="000000" w:sz="4" w:space="0"/>
            </w:tcBorders>
            <w:shd w:val="clear" w:color="auto" w:fill="auto"/>
          </w:tcPr>
          <w:p>
            <w:r>
              <w:t>0</w:t>
            </w:r>
          </w:p>
        </w:tc>
        <w:tc>
          <w:tcPr>
            <w:tcW w:w="1263" w:type="dxa"/>
            <w:tcBorders>
              <w:top w:val="single" w:color="000000" w:sz="4" w:space="0"/>
              <w:left w:val="single" w:color="000000" w:sz="4" w:space="0"/>
              <w:bottom w:val="single" w:color="000000" w:sz="4" w:space="0"/>
              <w:right w:val="single" w:color="000000" w:sz="4" w:space="0"/>
            </w:tcBorders>
            <w:shd w:val="clear" w:color="auto" w:fill="auto"/>
          </w:tcPr>
          <w:p>
            <w:r>
              <w:t>0</w:t>
            </w:r>
          </w:p>
        </w:tc>
        <w:tc>
          <w:tcPr>
            <w:tcW w:w="1264" w:type="dxa"/>
            <w:tcBorders>
              <w:top w:val="single" w:color="000000" w:sz="4" w:space="0"/>
              <w:left w:val="single" w:color="000000" w:sz="4" w:space="0"/>
              <w:bottom w:val="single" w:color="000000" w:sz="4" w:space="0"/>
              <w:right w:val="single" w:color="000000" w:sz="4" w:space="0"/>
            </w:tcBorders>
            <w:shd w:val="clear" w:color="auto" w:fill="auto"/>
          </w:tcPr>
          <w:p>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6" w:type="dxa"/>
            <w:tcBorders>
              <w:top w:val="single" w:color="000000" w:sz="4" w:space="0"/>
              <w:left w:val="single" w:color="000000" w:sz="4" w:space="0"/>
              <w:bottom w:val="single" w:color="000000" w:sz="4" w:space="0"/>
              <w:right w:val="single" w:color="000000" w:sz="4" w:space="0"/>
            </w:tcBorders>
            <w:shd w:val="clear" w:color="000000" w:fill="FFFFFF"/>
          </w:tcPr>
          <w:p>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11.</w:t>
            </w:r>
          </w:p>
        </w:tc>
        <w:tc>
          <w:tcPr>
            <w:tcW w:w="5720" w:type="dxa"/>
            <w:tcBorders>
              <w:top w:val="single" w:color="000000" w:sz="4" w:space="0"/>
              <w:left w:val="single" w:color="000000" w:sz="4" w:space="0"/>
              <w:bottom w:val="single" w:color="000000" w:sz="4" w:space="0"/>
              <w:right w:val="single" w:color="auto" w:sz="4" w:space="0"/>
            </w:tcBorders>
            <w:shd w:val="clear" w:color="000000" w:fill="FFFFFF"/>
          </w:tcPr>
          <w:p>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Количество многодетных семей:</w:t>
            </w:r>
          </w:p>
        </w:tc>
        <w:tc>
          <w:tcPr>
            <w:tcW w:w="1264" w:type="dxa"/>
            <w:tcBorders>
              <w:top w:val="single" w:color="000000" w:sz="4" w:space="0"/>
              <w:left w:val="single" w:color="000000" w:sz="4" w:space="0"/>
              <w:bottom w:val="single" w:color="000000" w:sz="4" w:space="0"/>
              <w:right w:val="single" w:color="000000" w:sz="4" w:space="0"/>
            </w:tcBorders>
            <w:shd w:val="clear" w:color="000000" w:fill="FFFFFF"/>
          </w:tcPr>
          <w:p>
            <w:r>
              <w:t>7</w:t>
            </w:r>
          </w:p>
        </w:tc>
        <w:tc>
          <w:tcPr>
            <w:tcW w:w="1263" w:type="dxa"/>
            <w:tcBorders>
              <w:top w:val="single" w:color="000000" w:sz="4" w:space="0"/>
              <w:left w:val="single" w:color="000000" w:sz="4" w:space="0"/>
              <w:bottom w:val="single" w:color="000000" w:sz="4" w:space="0"/>
              <w:right w:val="single" w:color="000000" w:sz="4" w:space="0"/>
            </w:tcBorders>
            <w:shd w:val="clear" w:color="000000" w:fill="FFFFFF"/>
          </w:tcPr>
          <w:p>
            <w:r>
              <w:t>5</w:t>
            </w:r>
          </w:p>
        </w:tc>
        <w:tc>
          <w:tcPr>
            <w:tcW w:w="1264" w:type="dxa"/>
            <w:tcBorders>
              <w:top w:val="single" w:color="000000" w:sz="4" w:space="0"/>
              <w:left w:val="single" w:color="000000" w:sz="4" w:space="0"/>
              <w:bottom w:val="single" w:color="000000" w:sz="4" w:space="0"/>
              <w:right w:val="single" w:color="000000" w:sz="4" w:space="0"/>
            </w:tcBorders>
            <w:shd w:val="clear" w:color="auto" w:fill="auto"/>
          </w:tcPr>
          <w:p>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6" w:type="dxa"/>
            <w:tcBorders>
              <w:top w:val="single" w:color="000000" w:sz="4" w:space="0"/>
              <w:left w:val="single" w:color="000000" w:sz="4" w:space="0"/>
              <w:bottom w:val="single" w:color="000000" w:sz="4" w:space="0"/>
              <w:right w:val="single" w:color="000000" w:sz="4" w:space="0"/>
            </w:tcBorders>
            <w:shd w:val="clear" w:color="000000" w:fill="FFFFFF"/>
          </w:tcPr>
          <w:p>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11.1.</w:t>
            </w:r>
          </w:p>
        </w:tc>
        <w:tc>
          <w:tcPr>
            <w:tcW w:w="5720" w:type="dxa"/>
            <w:tcBorders>
              <w:top w:val="single" w:color="000000" w:sz="4" w:space="0"/>
              <w:left w:val="single" w:color="000000" w:sz="4" w:space="0"/>
              <w:bottom w:val="single" w:color="000000" w:sz="4" w:space="0"/>
              <w:right w:val="single" w:color="auto" w:sz="4" w:space="0"/>
            </w:tcBorders>
            <w:shd w:val="clear" w:color="000000" w:fill="FFFFFF"/>
          </w:tcPr>
          <w:p>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1-4 классы</w:t>
            </w:r>
          </w:p>
        </w:tc>
        <w:tc>
          <w:tcPr>
            <w:tcW w:w="1264" w:type="dxa"/>
            <w:tcBorders>
              <w:top w:val="single" w:color="000000" w:sz="4" w:space="0"/>
              <w:left w:val="single" w:color="000000" w:sz="4" w:space="0"/>
              <w:bottom w:val="single" w:color="000000" w:sz="4" w:space="0"/>
              <w:right w:val="single" w:color="000000" w:sz="4" w:space="0"/>
            </w:tcBorders>
            <w:shd w:val="clear" w:color="000000" w:fill="FFFFFF"/>
          </w:tcPr>
          <w:p>
            <w:r>
              <w:t>3</w:t>
            </w:r>
          </w:p>
        </w:tc>
        <w:tc>
          <w:tcPr>
            <w:tcW w:w="1263" w:type="dxa"/>
            <w:tcBorders>
              <w:top w:val="single" w:color="000000" w:sz="4" w:space="0"/>
              <w:left w:val="single" w:color="000000" w:sz="4" w:space="0"/>
              <w:bottom w:val="single" w:color="000000" w:sz="4" w:space="0"/>
              <w:right w:val="single" w:color="000000" w:sz="4" w:space="0"/>
            </w:tcBorders>
            <w:shd w:val="clear" w:color="000000" w:fill="FFFFFF"/>
          </w:tcPr>
          <w:p>
            <w:r>
              <w:t>2</w:t>
            </w:r>
          </w:p>
        </w:tc>
        <w:tc>
          <w:tcPr>
            <w:tcW w:w="1264" w:type="dxa"/>
            <w:tcBorders>
              <w:top w:val="single" w:color="000000" w:sz="4" w:space="0"/>
              <w:left w:val="single" w:color="000000" w:sz="4" w:space="0"/>
              <w:bottom w:val="single" w:color="000000" w:sz="4" w:space="0"/>
              <w:right w:val="single" w:color="000000" w:sz="4" w:space="0"/>
            </w:tcBorders>
            <w:shd w:val="clear" w:color="auto" w:fill="auto"/>
          </w:tcPr>
          <w:p>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6" w:type="dxa"/>
            <w:tcBorders>
              <w:top w:val="single" w:color="000000" w:sz="4" w:space="0"/>
              <w:left w:val="single" w:color="000000" w:sz="4" w:space="0"/>
              <w:bottom w:val="single" w:color="000000" w:sz="4" w:space="0"/>
              <w:right w:val="single" w:color="000000" w:sz="4" w:space="0"/>
            </w:tcBorders>
            <w:shd w:val="clear" w:color="000000" w:fill="FFFFFF"/>
          </w:tcPr>
          <w:p>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11.2.</w:t>
            </w:r>
          </w:p>
        </w:tc>
        <w:tc>
          <w:tcPr>
            <w:tcW w:w="5720" w:type="dxa"/>
            <w:tcBorders>
              <w:top w:val="single" w:color="000000" w:sz="4" w:space="0"/>
              <w:left w:val="single" w:color="000000" w:sz="4" w:space="0"/>
              <w:bottom w:val="single" w:color="000000" w:sz="4" w:space="0"/>
              <w:right w:val="single" w:color="auto" w:sz="4" w:space="0"/>
            </w:tcBorders>
            <w:shd w:val="clear" w:color="000000" w:fill="FFFFFF"/>
          </w:tcPr>
          <w:p>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5-9 классы</w:t>
            </w:r>
          </w:p>
        </w:tc>
        <w:tc>
          <w:tcPr>
            <w:tcW w:w="1264" w:type="dxa"/>
            <w:tcBorders>
              <w:top w:val="single" w:color="000000" w:sz="4" w:space="0"/>
              <w:left w:val="single" w:color="000000" w:sz="4" w:space="0"/>
              <w:bottom w:val="single" w:color="000000" w:sz="4" w:space="0"/>
              <w:right w:val="single" w:color="000000" w:sz="4" w:space="0"/>
            </w:tcBorders>
            <w:shd w:val="clear" w:color="000000" w:fill="FFFFFF"/>
          </w:tcPr>
          <w:p>
            <w:r>
              <w:t>4</w:t>
            </w:r>
          </w:p>
        </w:tc>
        <w:tc>
          <w:tcPr>
            <w:tcW w:w="1263" w:type="dxa"/>
            <w:tcBorders>
              <w:top w:val="single" w:color="000000" w:sz="4" w:space="0"/>
              <w:left w:val="single" w:color="000000" w:sz="4" w:space="0"/>
              <w:bottom w:val="single" w:color="000000" w:sz="4" w:space="0"/>
              <w:right w:val="single" w:color="000000" w:sz="4" w:space="0"/>
            </w:tcBorders>
            <w:shd w:val="clear" w:color="000000" w:fill="FFFFFF"/>
          </w:tcPr>
          <w:p>
            <w:r>
              <w:t>3</w:t>
            </w:r>
          </w:p>
        </w:tc>
        <w:tc>
          <w:tcPr>
            <w:tcW w:w="1264" w:type="dxa"/>
            <w:tcBorders>
              <w:top w:val="single" w:color="000000" w:sz="4" w:space="0"/>
              <w:left w:val="single" w:color="000000" w:sz="4" w:space="0"/>
              <w:bottom w:val="single" w:color="000000" w:sz="4" w:space="0"/>
              <w:right w:val="single" w:color="000000" w:sz="4" w:space="0"/>
            </w:tcBorders>
            <w:shd w:val="clear" w:color="auto" w:fill="auto"/>
          </w:tcPr>
          <w:p>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6" w:type="dxa"/>
            <w:tcBorders>
              <w:top w:val="single" w:color="000000" w:sz="4" w:space="0"/>
              <w:left w:val="single" w:color="000000" w:sz="4" w:space="0"/>
              <w:bottom w:val="single" w:color="000000" w:sz="4" w:space="0"/>
              <w:right w:val="single" w:color="000000" w:sz="4" w:space="0"/>
            </w:tcBorders>
            <w:shd w:val="clear" w:color="000000" w:fill="FFFFFF"/>
          </w:tcPr>
          <w:p>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11.3.</w:t>
            </w:r>
          </w:p>
        </w:tc>
        <w:tc>
          <w:tcPr>
            <w:tcW w:w="5720" w:type="dxa"/>
            <w:tcBorders>
              <w:top w:val="single" w:color="000000" w:sz="4" w:space="0"/>
              <w:left w:val="single" w:color="000000" w:sz="4" w:space="0"/>
              <w:bottom w:val="single" w:color="000000" w:sz="4" w:space="0"/>
              <w:right w:val="single" w:color="auto" w:sz="4" w:space="0"/>
            </w:tcBorders>
            <w:shd w:val="clear" w:color="000000" w:fill="FFFFFF"/>
          </w:tcPr>
          <w:p>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10-11 классы</w:t>
            </w:r>
          </w:p>
        </w:tc>
        <w:tc>
          <w:tcPr>
            <w:tcW w:w="1264" w:type="dxa"/>
            <w:tcBorders>
              <w:top w:val="single" w:color="000000" w:sz="4" w:space="0"/>
              <w:left w:val="single" w:color="000000" w:sz="4" w:space="0"/>
              <w:bottom w:val="single" w:color="000000" w:sz="4" w:space="0"/>
              <w:right w:val="single" w:color="000000" w:sz="4" w:space="0"/>
            </w:tcBorders>
            <w:shd w:val="clear" w:color="000000" w:fill="FFFFFF"/>
          </w:tcPr>
          <w:p>
            <w:r>
              <w:t>0</w:t>
            </w:r>
          </w:p>
        </w:tc>
        <w:tc>
          <w:tcPr>
            <w:tcW w:w="1263" w:type="dxa"/>
            <w:tcBorders>
              <w:top w:val="single" w:color="000000" w:sz="4" w:space="0"/>
              <w:left w:val="single" w:color="000000" w:sz="4" w:space="0"/>
              <w:bottom w:val="single" w:color="000000" w:sz="4" w:space="0"/>
              <w:right w:val="single" w:color="000000" w:sz="4" w:space="0"/>
            </w:tcBorders>
            <w:shd w:val="clear" w:color="000000" w:fill="FFFFFF"/>
          </w:tcPr>
          <w:p>
            <w:r>
              <w:t>0</w:t>
            </w:r>
          </w:p>
        </w:tc>
        <w:tc>
          <w:tcPr>
            <w:tcW w:w="1264" w:type="dxa"/>
            <w:tcBorders>
              <w:top w:val="single" w:color="000000" w:sz="4" w:space="0"/>
              <w:left w:val="single" w:color="000000" w:sz="4" w:space="0"/>
              <w:bottom w:val="single" w:color="000000" w:sz="4" w:space="0"/>
              <w:right w:val="single" w:color="000000" w:sz="4" w:space="0"/>
            </w:tcBorders>
            <w:shd w:val="clear" w:color="auto" w:fill="auto"/>
          </w:tcPr>
          <w:p>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6" w:type="dxa"/>
            <w:tcBorders>
              <w:top w:val="single" w:color="000000" w:sz="4" w:space="0"/>
              <w:left w:val="single" w:color="000000" w:sz="4" w:space="0"/>
              <w:bottom w:val="single" w:color="000000" w:sz="4" w:space="0"/>
              <w:right w:val="single" w:color="000000" w:sz="4" w:space="0"/>
            </w:tcBorders>
            <w:shd w:val="clear" w:color="000000" w:fill="FFFFFF"/>
          </w:tcPr>
          <w:p>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w:t>
            </w:r>
          </w:p>
        </w:tc>
        <w:tc>
          <w:tcPr>
            <w:tcW w:w="5720" w:type="dxa"/>
            <w:tcBorders>
              <w:top w:val="single" w:color="000000" w:sz="4" w:space="0"/>
              <w:left w:val="single" w:color="000000" w:sz="4" w:space="0"/>
              <w:bottom w:val="single" w:color="000000" w:sz="4" w:space="0"/>
              <w:right w:val="single" w:color="auto" w:sz="4" w:space="0"/>
            </w:tcBorders>
            <w:shd w:val="clear" w:color="000000" w:fill="FFFFFF"/>
          </w:tcPr>
          <w:p>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Количество детей   в многодетных семьях:</w:t>
            </w:r>
          </w:p>
        </w:tc>
        <w:tc>
          <w:tcPr>
            <w:tcW w:w="1264" w:type="dxa"/>
            <w:tcBorders>
              <w:top w:val="single" w:color="000000" w:sz="4" w:space="0"/>
              <w:left w:val="single" w:color="000000" w:sz="4" w:space="0"/>
              <w:bottom w:val="single" w:color="000000" w:sz="4" w:space="0"/>
              <w:right w:val="single" w:color="000000" w:sz="4" w:space="0"/>
            </w:tcBorders>
            <w:shd w:val="clear" w:color="000000" w:fill="FFFFFF"/>
          </w:tcPr>
          <w:p>
            <w:r>
              <w:t>21</w:t>
            </w:r>
          </w:p>
        </w:tc>
        <w:tc>
          <w:tcPr>
            <w:tcW w:w="1263" w:type="dxa"/>
            <w:tcBorders>
              <w:top w:val="single" w:color="000000" w:sz="4" w:space="0"/>
              <w:left w:val="single" w:color="000000" w:sz="4" w:space="0"/>
              <w:bottom w:val="single" w:color="000000" w:sz="4" w:space="0"/>
              <w:right w:val="single" w:color="000000" w:sz="4" w:space="0"/>
            </w:tcBorders>
            <w:shd w:val="clear" w:color="000000" w:fill="FFFFFF"/>
          </w:tcPr>
          <w:p>
            <w:r>
              <w:t>9</w:t>
            </w:r>
          </w:p>
        </w:tc>
        <w:tc>
          <w:tcPr>
            <w:tcW w:w="1264" w:type="dxa"/>
            <w:tcBorders>
              <w:top w:val="single" w:color="000000" w:sz="4" w:space="0"/>
              <w:left w:val="single" w:color="000000" w:sz="4" w:space="0"/>
              <w:bottom w:val="single" w:color="000000" w:sz="4" w:space="0"/>
              <w:right w:val="single" w:color="000000" w:sz="4" w:space="0"/>
            </w:tcBorders>
            <w:shd w:val="clear" w:color="auto" w:fill="auto"/>
          </w:tcPr>
          <w:p>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6" w:type="dxa"/>
            <w:tcBorders>
              <w:top w:val="single" w:color="000000" w:sz="4" w:space="0"/>
              <w:left w:val="single" w:color="000000" w:sz="4" w:space="0"/>
              <w:bottom w:val="single" w:color="000000" w:sz="4" w:space="0"/>
              <w:right w:val="single" w:color="000000" w:sz="4" w:space="0"/>
            </w:tcBorders>
            <w:shd w:val="clear" w:color="000000" w:fill="FFFFFF"/>
          </w:tcPr>
          <w:p>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11.4.</w:t>
            </w:r>
          </w:p>
        </w:tc>
        <w:tc>
          <w:tcPr>
            <w:tcW w:w="5720" w:type="dxa"/>
            <w:tcBorders>
              <w:top w:val="single" w:color="000000" w:sz="4" w:space="0"/>
              <w:left w:val="single" w:color="000000" w:sz="4" w:space="0"/>
              <w:bottom w:val="single" w:color="000000" w:sz="4" w:space="0"/>
              <w:right w:val="single" w:color="auto" w:sz="4" w:space="0"/>
            </w:tcBorders>
            <w:shd w:val="clear" w:color="000000" w:fill="FFFFFF"/>
          </w:tcPr>
          <w:p>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1-4 классы</w:t>
            </w:r>
          </w:p>
        </w:tc>
        <w:tc>
          <w:tcPr>
            <w:tcW w:w="1264" w:type="dxa"/>
            <w:tcBorders>
              <w:top w:val="single" w:color="000000" w:sz="4" w:space="0"/>
              <w:left w:val="single" w:color="000000" w:sz="4" w:space="0"/>
              <w:bottom w:val="single" w:color="000000" w:sz="4" w:space="0"/>
              <w:right w:val="single" w:color="000000" w:sz="4" w:space="0"/>
            </w:tcBorders>
            <w:shd w:val="clear" w:color="000000" w:fill="FFFFFF"/>
          </w:tcPr>
          <w:p>
            <w:r>
              <w:t>5</w:t>
            </w:r>
          </w:p>
        </w:tc>
        <w:tc>
          <w:tcPr>
            <w:tcW w:w="1263" w:type="dxa"/>
            <w:tcBorders>
              <w:top w:val="single" w:color="000000" w:sz="4" w:space="0"/>
              <w:left w:val="single" w:color="000000" w:sz="4" w:space="0"/>
              <w:bottom w:val="single" w:color="000000" w:sz="4" w:space="0"/>
              <w:right w:val="single" w:color="000000" w:sz="4" w:space="0"/>
            </w:tcBorders>
            <w:shd w:val="clear" w:color="000000" w:fill="FFFFFF"/>
          </w:tcPr>
          <w:p>
            <w:r>
              <w:t>3</w:t>
            </w:r>
          </w:p>
        </w:tc>
        <w:tc>
          <w:tcPr>
            <w:tcW w:w="1264" w:type="dxa"/>
            <w:tcBorders>
              <w:top w:val="single" w:color="000000" w:sz="4" w:space="0"/>
              <w:left w:val="single" w:color="000000" w:sz="4" w:space="0"/>
              <w:bottom w:val="single" w:color="000000" w:sz="4" w:space="0"/>
              <w:right w:val="single" w:color="000000" w:sz="4" w:space="0"/>
            </w:tcBorders>
            <w:shd w:val="clear" w:color="auto" w:fill="auto"/>
          </w:tcPr>
          <w:p>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6" w:type="dxa"/>
            <w:tcBorders>
              <w:top w:val="single" w:color="000000" w:sz="4" w:space="0"/>
              <w:left w:val="single" w:color="000000" w:sz="4" w:space="0"/>
              <w:bottom w:val="single" w:color="000000" w:sz="4" w:space="0"/>
              <w:right w:val="single" w:color="000000" w:sz="4" w:space="0"/>
            </w:tcBorders>
            <w:shd w:val="clear" w:color="000000" w:fill="FFFFFF"/>
          </w:tcPr>
          <w:p>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11.5.</w:t>
            </w:r>
          </w:p>
        </w:tc>
        <w:tc>
          <w:tcPr>
            <w:tcW w:w="5720" w:type="dxa"/>
            <w:tcBorders>
              <w:top w:val="single" w:color="000000" w:sz="4" w:space="0"/>
              <w:left w:val="single" w:color="000000" w:sz="4" w:space="0"/>
              <w:bottom w:val="single" w:color="000000" w:sz="4" w:space="0"/>
              <w:right w:val="single" w:color="auto" w:sz="4" w:space="0"/>
            </w:tcBorders>
            <w:shd w:val="clear" w:color="000000" w:fill="FFFFFF"/>
          </w:tcPr>
          <w:p>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5-9 классы</w:t>
            </w:r>
          </w:p>
        </w:tc>
        <w:tc>
          <w:tcPr>
            <w:tcW w:w="1264" w:type="dxa"/>
            <w:tcBorders>
              <w:top w:val="single" w:color="000000" w:sz="4" w:space="0"/>
              <w:left w:val="single" w:color="000000" w:sz="4" w:space="0"/>
              <w:bottom w:val="single" w:color="000000" w:sz="4" w:space="0"/>
              <w:right w:val="single" w:color="000000" w:sz="4" w:space="0"/>
            </w:tcBorders>
            <w:shd w:val="clear" w:color="000000" w:fill="FFFFFF"/>
          </w:tcPr>
          <w:p>
            <w:r>
              <w:t>16</w:t>
            </w:r>
          </w:p>
        </w:tc>
        <w:tc>
          <w:tcPr>
            <w:tcW w:w="1263" w:type="dxa"/>
            <w:tcBorders>
              <w:top w:val="single" w:color="000000" w:sz="4" w:space="0"/>
              <w:left w:val="single" w:color="000000" w:sz="4" w:space="0"/>
              <w:bottom w:val="single" w:color="000000" w:sz="4" w:space="0"/>
              <w:right w:val="single" w:color="000000" w:sz="4" w:space="0"/>
            </w:tcBorders>
            <w:shd w:val="clear" w:color="000000" w:fill="FFFFFF"/>
          </w:tcPr>
          <w:p>
            <w:r>
              <w:t>6</w:t>
            </w:r>
          </w:p>
        </w:tc>
        <w:tc>
          <w:tcPr>
            <w:tcW w:w="1264" w:type="dxa"/>
            <w:tcBorders>
              <w:top w:val="single" w:color="000000" w:sz="4" w:space="0"/>
              <w:left w:val="single" w:color="000000" w:sz="4" w:space="0"/>
              <w:bottom w:val="single" w:color="000000" w:sz="4" w:space="0"/>
              <w:right w:val="single" w:color="000000" w:sz="4" w:space="0"/>
            </w:tcBorders>
            <w:shd w:val="clear" w:color="auto" w:fill="auto"/>
          </w:tcPr>
          <w:p>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6" w:type="dxa"/>
            <w:tcBorders>
              <w:top w:val="single" w:color="000000" w:sz="4" w:space="0"/>
              <w:left w:val="single" w:color="000000" w:sz="4" w:space="0"/>
              <w:bottom w:val="single" w:color="000000" w:sz="4" w:space="0"/>
              <w:right w:val="single" w:color="000000" w:sz="4" w:space="0"/>
            </w:tcBorders>
            <w:shd w:val="clear" w:color="000000" w:fill="FFFFFF"/>
          </w:tcPr>
          <w:p>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11.6.</w:t>
            </w:r>
          </w:p>
        </w:tc>
        <w:tc>
          <w:tcPr>
            <w:tcW w:w="5720" w:type="dxa"/>
            <w:tcBorders>
              <w:top w:val="single" w:color="000000" w:sz="4" w:space="0"/>
              <w:left w:val="single" w:color="000000" w:sz="4" w:space="0"/>
              <w:bottom w:val="single" w:color="000000" w:sz="4" w:space="0"/>
              <w:right w:val="single" w:color="auto" w:sz="4" w:space="0"/>
            </w:tcBorders>
            <w:shd w:val="clear" w:color="000000" w:fill="FFFFFF"/>
          </w:tcPr>
          <w:p>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10-11 классы</w:t>
            </w:r>
          </w:p>
        </w:tc>
        <w:tc>
          <w:tcPr>
            <w:tcW w:w="1264" w:type="dxa"/>
            <w:tcBorders>
              <w:top w:val="single" w:color="000000" w:sz="4" w:space="0"/>
              <w:left w:val="single" w:color="000000" w:sz="4" w:space="0"/>
              <w:bottom w:val="single" w:color="000000" w:sz="4" w:space="0"/>
              <w:right w:val="single" w:color="000000" w:sz="4" w:space="0"/>
            </w:tcBorders>
            <w:shd w:val="clear" w:color="000000" w:fill="FFFFFF"/>
          </w:tcPr>
          <w:p>
            <w:r>
              <w:t>0</w:t>
            </w:r>
          </w:p>
        </w:tc>
        <w:tc>
          <w:tcPr>
            <w:tcW w:w="1263" w:type="dxa"/>
            <w:tcBorders>
              <w:top w:val="single" w:color="000000" w:sz="4" w:space="0"/>
              <w:left w:val="single" w:color="000000" w:sz="4" w:space="0"/>
              <w:bottom w:val="single" w:color="000000" w:sz="4" w:space="0"/>
              <w:right w:val="single" w:color="000000" w:sz="4" w:space="0"/>
            </w:tcBorders>
            <w:shd w:val="clear" w:color="000000" w:fill="FFFFFF"/>
          </w:tcPr>
          <w:p>
            <w:r>
              <w:t>0</w:t>
            </w:r>
          </w:p>
        </w:tc>
        <w:tc>
          <w:tcPr>
            <w:tcW w:w="1264" w:type="dxa"/>
            <w:tcBorders>
              <w:top w:val="single" w:color="000000" w:sz="4" w:space="0"/>
              <w:left w:val="single" w:color="000000" w:sz="4" w:space="0"/>
              <w:bottom w:val="single" w:color="000000" w:sz="4" w:space="0"/>
              <w:right w:val="single" w:color="000000" w:sz="4" w:space="0"/>
            </w:tcBorders>
            <w:shd w:val="clear" w:color="auto" w:fill="auto"/>
          </w:tcPr>
          <w:p>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6" w:type="dxa"/>
            <w:tcBorders>
              <w:top w:val="single" w:color="000000" w:sz="4" w:space="0"/>
              <w:left w:val="single" w:color="000000" w:sz="4" w:space="0"/>
              <w:bottom w:val="single" w:color="000000" w:sz="4" w:space="0"/>
              <w:right w:val="single" w:color="000000" w:sz="4" w:space="0"/>
            </w:tcBorders>
            <w:shd w:val="clear" w:color="auto" w:fill="auto"/>
          </w:tcPr>
          <w:p>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11.</w:t>
            </w:r>
          </w:p>
        </w:tc>
        <w:tc>
          <w:tcPr>
            <w:tcW w:w="5720" w:type="dxa"/>
            <w:tcBorders>
              <w:top w:val="single" w:color="000000" w:sz="4" w:space="0"/>
              <w:left w:val="single" w:color="000000" w:sz="4" w:space="0"/>
              <w:bottom w:val="single" w:color="000000" w:sz="4" w:space="0"/>
              <w:right w:val="single" w:color="auto" w:sz="4" w:space="0"/>
            </w:tcBorders>
            <w:shd w:val="clear" w:color="auto" w:fill="auto"/>
          </w:tcPr>
          <w:p>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Количество детей – сирот:</w:t>
            </w:r>
          </w:p>
        </w:tc>
        <w:tc>
          <w:tcPr>
            <w:tcW w:w="1264" w:type="dxa"/>
            <w:tcBorders>
              <w:top w:val="single" w:color="000000" w:sz="4" w:space="0"/>
              <w:left w:val="single" w:color="000000" w:sz="4" w:space="0"/>
              <w:bottom w:val="single" w:color="000000" w:sz="4" w:space="0"/>
              <w:right w:val="single" w:color="000000" w:sz="4" w:space="0"/>
            </w:tcBorders>
            <w:shd w:val="clear" w:color="auto" w:fill="auto"/>
          </w:tcPr>
          <w:p>
            <w:r>
              <w:t>0</w:t>
            </w:r>
          </w:p>
        </w:tc>
        <w:tc>
          <w:tcPr>
            <w:tcW w:w="1263" w:type="dxa"/>
            <w:tcBorders>
              <w:top w:val="single" w:color="000000" w:sz="4" w:space="0"/>
              <w:left w:val="single" w:color="000000" w:sz="4" w:space="0"/>
              <w:bottom w:val="single" w:color="000000" w:sz="4" w:space="0"/>
              <w:right w:val="single" w:color="000000" w:sz="4" w:space="0"/>
            </w:tcBorders>
            <w:shd w:val="clear" w:color="auto" w:fill="auto"/>
          </w:tcPr>
          <w:p>
            <w:r>
              <w:t>0</w:t>
            </w:r>
          </w:p>
        </w:tc>
        <w:tc>
          <w:tcPr>
            <w:tcW w:w="1264" w:type="dxa"/>
            <w:tcBorders>
              <w:top w:val="single" w:color="000000" w:sz="4" w:space="0"/>
              <w:left w:val="single" w:color="000000" w:sz="4" w:space="0"/>
              <w:bottom w:val="single" w:color="000000" w:sz="4" w:space="0"/>
              <w:right w:val="single" w:color="000000" w:sz="4" w:space="0"/>
            </w:tcBorders>
            <w:shd w:val="clear" w:color="auto" w:fill="auto"/>
          </w:tcPr>
          <w:p>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6" w:type="dxa"/>
            <w:tcBorders>
              <w:top w:val="single" w:color="000000" w:sz="4" w:space="0"/>
              <w:left w:val="single" w:color="000000" w:sz="4" w:space="0"/>
              <w:bottom w:val="single" w:color="000000" w:sz="4" w:space="0"/>
              <w:right w:val="single" w:color="000000" w:sz="4" w:space="0"/>
            </w:tcBorders>
            <w:shd w:val="clear" w:color="auto" w:fill="auto"/>
          </w:tcPr>
          <w:p>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12.1.</w:t>
            </w:r>
          </w:p>
        </w:tc>
        <w:tc>
          <w:tcPr>
            <w:tcW w:w="5720" w:type="dxa"/>
            <w:tcBorders>
              <w:top w:val="single" w:color="000000" w:sz="4" w:space="0"/>
              <w:left w:val="single" w:color="000000" w:sz="4" w:space="0"/>
              <w:bottom w:val="single" w:color="000000" w:sz="4" w:space="0"/>
              <w:right w:val="single" w:color="auto" w:sz="4" w:space="0"/>
            </w:tcBorders>
            <w:shd w:val="clear" w:color="auto" w:fill="auto"/>
          </w:tcPr>
          <w:p>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1-4 классы</w:t>
            </w:r>
          </w:p>
        </w:tc>
        <w:tc>
          <w:tcPr>
            <w:tcW w:w="1264" w:type="dxa"/>
            <w:tcBorders>
              <w:top w:val="single" w:color="000000" w:sz="4" w:space="0"/>
              <w:left w:val="single" w:color="000000" w:sz="4" w:space="0"/>
              <w:bottom w:val="single" w:color="000000" w:sz="4" w:space="0"/>
              <w:right w:val="single" w:color="000000" w:sz="4" w:space="0"/>
            </w:tcBorders>
            <w:shd w:val="clear" w:color="auto" w:fill="auto"/>
          </w:tcPr>
          <w:p>
            <w:r>
              <w:t>0</w:t>
            </w:r>
          </w:p>
        </w:tc>
        <w:tc>
          <w:tcPr>
            <w:tcW w:w="1263" w:type="dxa"/>
            <w:tcBorders>
              <w:top w:val="single" w:color="000000" w:sz="4" w:space="0"/>
              <w:left w:val="single" w:color="000000" w:sz="4" w:space="0"/>
              <w:bottom w:val="single" w:color="000000" w:sz="4" w:space="0"/>
              <w:right w:val="single" w:color="000000" w:sz="4" w:space="0"/>
            </w:tcBorders>
            <w:shd w:val="clear" w:color="auto" w:fill="auto"/>
          </w:tcPr>
          <w:p>
            <w:r>
              <w:t>0</w:t>
            </w:r>
          </w:p>
        </w:tc>
        <w:tc>
          <w:tcPr>
            <w:tcW w:w="1264" w:type="dxa"/>
            <w:tcBorders>
              <w:top w:val="single" w:color="000000" w:sz="4" w:space="0"/>
              <w:left w:val="single" w:color="000000" w:sz="4" w:space="0"/>
              <w:bottom w:val="single" w:color="000000" w:sz="4" w:space="0"/>
              <w:right w:val="single" w:color="000000" w:sz="4" w:space="0"/>
            </w:tcBorders>
            <w:shd w:val="clear" w:color="auto" w:fill="auto"/>
          </w:tcPr>
          <w:p>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6" w:type="dxa"/>
            <w:tcBorders>
              <w:top w:val="single" w:color="000000" w:sz="4" w:space="0"/>
              <w:left w:val="single" w:color="000000" w:sz="4" w:space="0"/>
              <w:bottom w:val="single" w:color="000000" w:sz="4" w:space="0"/>
              <w:right w:val="single" w:color="000000" w:sz="4" w:space="0"/>
            </w:tcBorders>
            <w:shd w:val="clear" w:color="auto" w:fill="auto"/>
          </w:tcPr>
          <w:p>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12.2.</w:t>
            </w:r>
          </w:p>
        </w:tc>
        <w:tc>
          <w:tcPr>
            <w:tcW w:w="5720" w:type="dxa"/>
            <w:tcBorders>
              <w:top w:val="single" w:color="000000" w:sz="4" w:space="0"/>
              <w:left w:val="single" w:color="000000" w:sz="4" w:space="0"/>
              <w:bottom w:val="single" w:color="000000" w:sz="4" w:space="0"/>
              <w:right w:val="single" w:color="auto" w:sz="4" w:space="0"/>
            </w:tcBorders>
            <w:shd w:val="clear" w:color="auto" w:fill="auto"/>
          </w:tcPr>
          <w:p>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5-9 классы</w:t>
            </w:r>
          </w:p>
        </w:tc>
        <w:tc>
          <w:tcPr>
            <w:tcW w:w="1264" w:type="dxa"/>
            <w:tcBorders>
              <w:top w:val="single" w:color="000000" w:sz="4" w:space="0"/>
              <w:left w:val="single" w:color="000000" w:sz="4" w:space="0"/>
              <w:bottom w:val="single" w:color="000000" w:sz="4" w:space="0"/>
              <w:right w:val="single" w:color="000000" w:sz="4" w:space="0"/>
            </w:tcBorders>
            <w:shd w:val="clear" w:color="auto" w:fill="auto"/>
          </w:tcPr>
          <w:p>
            <w:r>
              <w:t>0</w:t>
            </w:r>
          </w:p>
        </w:tc>
        <w:tc>
          <w:tcPr>
            <w:tcW w:w="1263" w:type="dxa"/>
            <w:tcBorders>
              <w:top w:val="single" w:color="000000" w:sz="4" w:space="0"/>
              <w:left w:val="single" w:color="000000" w:sz="4" w:space="0"/>
              <w:bottom w:val="single" w:color="000000" w:sz="4" w:space="0"/>
              <w:right w:val="single" w:color="000000" w:sz="4" w:space="0"/>
            </w:tcBorders>
            <w:shd w:val="clear" w:color="auto" w:fill="auto"/>
          </w:tcPr>
          <w:p>
            <w:r>
              <w:t>0</w:t>
            </w:r>
          </w:p>
        </w:tc>
        <w:tc>
          <w:tcPr>
            <w:tcW w:w="1264" w:type="dxa"/>
            <w:tcBorders>
              <w:top w:val="single" w:color="000000" w:sz="4" w:space="0"/>
              <w:left w:val="single" w:color="000000" w:sz="4" w:space="0"/>
              <w:bottom w:val="single" w:color="000000" w:sz="4" w:space="0"/>
              <w:right w:val="single" w:color="000000" w:sz="4" w:space="0"/>
            </w:tcBorders>
            <w:shd w:val="clear" w:color="auto" w:fill="auto"/>
          </w:tcPr>
          <w:p>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6" w:type="dxa"/>
            <w:tcBorders>
              <w:top w:val="single" w:color="000000" w:sz="4" w:space="0"/>
              <w:left w:val="single" w:color="000000" w:sz="4" w:space="0"/>
              <w:bottom w:val="single" w:color="000000" w:sz="4" w:space="0"/>
              <w:right w:val="single" w:color="000000" w:sz="4" w:space="0"/>
            </w:tcBorders>
            <w:shd w:val="clear" w:color="auto" w:fill="auto"/>
          </w:tcPr>
          <w:p>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12.3.</w:t>
            </w:r>
          </w:p>
        </w:tc>
        <w:tc>
          <w:tcPr>
            <w:tcW w:w="5720" w:type="dxa"/>
            <w:tcBorders>
              <w:top w:val="single" w:color="000000" w:sz="4" w:space="0"/>
              <w:left w:val="single" w:color="000000" w:sz="4" w:space="0"/>
              <w:bottom w:val="single" w:color="000000" w:sz="4" w:space="0"/>
              <w:right w:val="single" w:color="auto" w:sz="4" w:space="0"/>
            </w:tcBorders>
            <w:shd w:val="clear" w:color="auto" w:fill="auto"/>
          </w:tcPr>
          <w:p>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10-11 классы</w:t>
            </w:r>
          </w:p>
        </w:tc>
        <w:tc>
          <w:tcPr>
            <w:tcW w:w="1264" w:type="dxa"/>
            <w:tcBorders>
              <w:top w:val="single" w:color="000000" w:sz="4" w:space="0"/>
              <w:left w:val="single" w:color="000000" w:sz="4" w:space="0"/>
              <w:bottom w:val="single" w:color="000000" w:sz="4" w:space="0"/>
              <w:right w:val="single" w:color="000000" w:sz="4" w:space="0"/>
            </w:tcBorders>
            <w:shd w:val="clear" w:color="auto" w:fill="auto"/>
          </w:tcPr>
          <w:p>
            <w:r>
              <w:t>0</w:t>
            </w:r>
          </w:p>
        </w:tc>
        <w:tc>
          <w:tcPr>
            <w:tcW w:w="1263" w:type="dxa"/>
            <w:tcBorders>
              <w:top w:val="single" w:color="000000" w:sz="4" w:space="0"/>
              <w:left w:val="single" w:color="000000" w:sz="4" w:space="0"/>
              <w:bottom w:val="single" w:color="000000" w:sz="4" w:space="0"/>
              <w:right w:val="single" w:color="000000" w:sz="4" w:space="0"/>
            </w:tcBorders>
            <w:shd w:val="clear" w:color="auto" w:fill="auto"/>
          </w:tcPr>
          <w:p>
            <w:r>
              <w:t>0</w:t>
            </w:r>
          </w:p>
        </w:tc>
        <w:tc>
          <w:tcPr>
            <w:tcW w:w="1264" w:type="dxa"/>
            <w:tcBorders>
              <w:top w:val="single" w:color="000000" w:sz="4" w:space="0"/>
              <w:left w:val="single" w:color="000000" w:sz="4" w:space="0"/>
              <w:bottom w:val="single" w:color="000000" w:sz="4" w:space="0"/>
              <w:right w:val="single" w:color="000000" w:sz="4" w:space="0"/>
            </w:tcBorders>
            <w:shd w:val="clear" w:color="auto" w:fill="auto"/>
          </w:tcPr>
          <w:p>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6" w:type="dxa"/>
            <w:tcBorders>
              <w:top w:val="single" w:color="000000" w:sz="4" w:space="0"/>
              <w:left w:val="single" w:color="000000" w:sz="4" w:space="0"/>
              <w:bottom w:val="single" w:color="000000" w:sz="4" w:space="0"/>
              <w:right w:val="single" w:color="000000" w:sz="4" w:space="0"/>
            </w:tcBorders>
            <w:shd w:val="clear" w:color="auto" w:fill="auto"/>
          </w:tcPr>
          <w:p>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13.</w:t>
            </w:r>
          </w:p>
        </w:tc>
        <w:tc>
          <w:tcPr>
            <w:tcW w:w="5720" w:type="dxa"/>
            <w:tcBorders>
              <w:top w:val="single" w:color="000000" w:sz="4" w:space="0"/>
              <w:left w:val="single" w:color="000000" w:sz="4" w:space="0"/>
              <w:bottom w:val="single" w:color="000000" w:sz="4" w:space="0"/>
              <w:right w:val="single" w:color="auto" w:sz="4" w:space="0"/>
            </w:tcBorders>
            <w:shd w:val="clear" w:color="auto" w:fill="auto"/>
          </w:tcPr>
          <w:p>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Количество детей – инвалидов:</w:t>
            </w:r>
          </w:p>
        </w:tc>
        <w:tc>
          <w:tcPr>
            <w:tcW w:w="1264" w:type="dxa"/>
            <w:tcBorders>
              <w:top w:val="single" w:color="000000" w:sz="4" w:space="0"/>
              <w:left w:val="single" w:color="000000" w:sz="4" w:space="0"/>
              <w:bottom w:val="single" w:color="000000" w:sz="4" w:space="0"/>
              <w:right w:val="single" w:color="000000" w:sz="4" w:space="0"/>
            </w:tcBorders>
            <w:shd w:val="clear" w:color="auto" w:fill="auto"/>
          </w:tcPr>
          <w:p>
            <w:r>
              <w:t>0</w:t>
            </w:r>
          </w:p>
        </w:tc>
        <w:tc>
          <w:tcPr>
            <w:tcW w:w="1263" w:type="dxa"/>
            <w:tcBorders>
              <w:top w:val="single" w:color="000000" w:sz="4" w:space="0"/>
              <w:left w:val="single" w:color="000000" w:sz="4" w:space="0"/>
              <w:bottom w:val="single" w:color="000000" w:sz="4" w:space="0"/>
              <w:right w:val="single" w:color="000000" w:sz="4" w:space="0"/>
            </w:tcBorders>
            <w:shd w:val="clear" w:color="auto" w:fill="auto"/>
          </w:tcPr>
          <w:p>
            <w:r>
              <w:t>0</w:t>
            </w:r>
          </w:p>
        </w:tc>
        <w:tc>
          <w:tcPr>
            <w:tcW w:w="1264" w:type="dxa"/>
            <w:tcBorders>
              <w:top w:val="single" w:color="000000" w:sz="4" w:space="0"/>
              <w:left w:val="single" w:color="000000" w:sz="4" w:space="0"/>
              <w:bottom w:val="single" w:color="000000" w:sz="4" w:space="0"/>
              <w:right w:val="single" w:color="000000" w:sz="4" w:space="0"/>
            </w:tcBorders>
            <w:shd w:val="clear" w:color="auto" w:fill="auto"/>
          </w:tcPr>
          <w:p>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6" w:type="dxa"/>
            <w:tcBorders>
              <w:top w:val="single" w:color="000000" w:sz="4" w:space="0"/>
              <w:left w:val="single" w:color="000000" w:sz="4" w:space="0"/>
              <w:bottom w:val="single" w:color="000000" w:sz="4" w:space="0"/>
              <w:right w:val="single" w:color="000000" w:sz="4" w:space="0"/>
            </w:tcBorders>
            <w:shd w:val="clear" w:color="auto" w:fill="auto"/>
          </w:tcPr>
          <w:p>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13.1.</w:t>
            </w:r>
          </w:p>
        </w:tc>
        <w:tc>
          <w:tcPr>
            <w:tcW w:w="5720" w:type="dxa"/>
            <w:tcBorders>
              <w:top w:val="single" w:color="000000" w:sz="4" w:space="0"/>
              <w:left w:val="single" w:color="000000" w:sz="4" w:space="0"/>
              <w:bottom w:val="single" w:color="000000" w:sz="4" w:space="0"/>
              <w:right w:val="single" w:color="auto" w:sz="4" w:space="0"/>
            </w:tcBorders>
            <w:shd w:val="clear" w:color="auto" w:fill="auto"/>
          </w:tcPr>
          <w:p>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1-4 классы</w:t>
            </w:r>
          </w:p>
        </w:tc>
        <w:tc>
          <w:tcPr>
            <w:tcW w:w="1264" w:type="dxa"/>
            <w:tcBorders>
              <w:top w:val="single" w:color="000000" w:sz="4" w:space="0"/>
              <w:left w:val="single" w:color="000000" w:sz="4" w:space="0"/>
              <w:bottom w:val="single" w:color="000000" w:sz="4" w:space="0"/>
              <w:right w:val="single" w:color="000000" w:sz="4" w:space="0"/>
            </w:tcBorders>
            <w:shd w:val="clear" w:color="auto" w:fill="auto"/>
          </w:tcPr>
          <w:p>
            <w:r>
              <w:t>0</w:t>
            </w:r>
          </w:p>
        </w:tc>
        <w:tc>
          <w:tcPr>
            <w:tcW w:w="1263" w:type="dxa"/>
            <w:tcBorders>
              <w:top w:val="single" w:color="000000" w:sz="4" w:space="0"/>
              <w:left w:val="single" w:color="000000" w:sz="4" w:space="0"/>
              <w:bottom w:val="single" w:color="000000" w:sz="4" w:space="0"/>
              <w:right w:val="single" w:color="000000" w:sz="4" w:space="0"/>
            </w:tcBorders>
            <w:shd w:val="clear" w:color="auto" w:fill="auto"/>
          </w:tcPr>
          <w:p>
            <w:r>
              <w:t>0</w:t>
            </w:r>
          </w:p>
        </w:tc>
        <w:tc>
          <w:tcPr>
            <w:tcW w:w="1264" w:type="dxa"/>
            <w:tcBorders>
              <w:top w:val="single" w:color="000000" w:sz="4" w:space="0"/>
              <w:left w:val="single" w:color="000000" w:sz="4" w:space="0"/>
              <w:bottom w:val="single" w:color="000000" w:sz="4" w:space="0"/>
              <w:right w:val="single" w:color="000000" w:sz="4" w:space="0"/>
            </w:tcBorders>
            <w:shd w:val="clear" w:color="auto" w:fill="auto"/>
          </w:tcPr>
          <w:p>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6" w:type="dxa"/>
            <w:tcBorders>
              <w:top w:val="single" w:color="000000" w:sz="4" w:space="0"/>
              <w:left w:val="single" w:color="000000" w:sz="4" w:space="0"/>
              <w:bottom w:val="single" w:color="000000" w:sz="4" w:space="0"/>
              <w:right w:val="single" w:color="000000" w:sz="4" w:space="0"/>
            </w:tcBorders>
            <w:shd w:val="clear" w:color="auto" w:fill="auto"/>
          </w:tcPr>
          <w:p>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13.2.</w:t>
            </w:r>
          </w:p>
        </w:tc>
        <w:tc>
          <w:tcPr>
            <w:tcW w:w="5720" w:type="dxa"/>
            <w:tcBorders>
              <w:top w:val="single" w:color="000000" w:sz="4" w:space="0"/>
              <w:left w:val="single" w:color="000000" w:sz="4" w:space="0"/>
              <w:bottom w:val="single" w:color="000000" w:sz="4" w:space="0"/>
              <w:right w:val="single" w:color="auto" w:sz="4" w:space="0"/>
            </w:tcBorders>
            <w:shd w:val="clear" w:color="auto" w:fill="auto"/>
          </w:tcPr>
          <w:p>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5-9 классы</w:t>
            </w:r>
          </w:p>
        </w:tc>
        <w:tc>
          <w:tcPr>
            <w:tcW w:w="1264" w:type="dxa"/>
            <w:tcBorders>
              <w:top w:val="single" w:color="000000" w:sz="4" w:space="0"/>
              <w:left w:val="single" w:color="000000" w:sz="4" w:space="0"/>
              <w:bottom w:val="single" w:color="000000" w:sz="4" w:space="0"/>
              <w:right w:val="single" w:color="000000" w:sz="4" w:space="0"/>
            </w:tcBorders>
            <w:shd w:val="clear" w:color="auto" w:fill="auto"/>
          </w:tcPr>
          <w:p>
            <w:r>
              <w:t>0</w:t>
            </w:r>
          </w:p>
        </w:tc>
        <w:tc>
          <w:tcPr>
            <w:tcW w:w="1263" w:type="dxa"/>
            <w:tcBorders>
              <w:top w:val="single" w:color="000000" w:sz="4" w:space="0"/>
              <w:left w:val="single" w:color="000000" w:sz="4" w:space="0"/>
              <w:bottom w:val="single" w:color="000000" w:sz="4" w:space="0"/>
              <w:right w:val="single" w:color="000000" w:sz="4" w:space="0"/>
            </w:tcBorders>
            <w:shd w:val="clear" w:color="auto" w:fill="auto"/>
          </w:tcPr>
          <w:p>
            <w:r>
              <w:t>0</w:t>
            </w:r>
          </w:p>
        </w:tc>
        <w:tc>
          <w:tcPr>
            <w:tcW w:w="1264" w:type="dxa"/>
            <w:tcBorders>
              <w:top w:val="single" w:color="000000" w:sz="4" w:space="0"/>
              <w:left w:val="single" w:color="000000" w:sz="4" w:space="0"/>
              <w:bottom w:val="single" w:color="000000" w:sz="4" w:space="0"/>
              <w:right w:val="single" w:color="000000" w:sz="4" w:space="0"/>
            </w:tcBorders>
            <w:shd w:val="clear" w:color="auto" w:fill="auto"/>
          </w:tcPr>
          <w:p>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6" w:type="dxa"/>
            <w:tcBorders>
              <w:top w:val="single" w:color="000000" w:sz="4" w:space="0"/>
              <w:left w:val="single" w:color="000000" w:sz="4" w:space="0"/>
              <w:bottom w:val="single" w:color="000000" w:sz="4" w:space="0"/>
              <w:right w:val="single" w:color="000000" w:sz="4" w:space="0"/>
            </w:tcBorders>
            <w:shd w:val="clear" w:color="auto" w:fill="auto"/>
          </w:tcPr>
          <w:p>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13.3.</w:t>
            </w:r>
          </w:p>
        </w:tc>
        <w:tc>
          <w:tcPr>
            <w:tcW w:w="5720" w:type="dxa"/>
            <w:tcBorders>
              <w:top w:val="single" w:color="000000" w:sz="4" w:space="0"/>
              <w:left w:val="single" w:color="000000" w:sz="4" w:space="0"/>
              <w:bottom w:val="single" w:color="000000" w:sz="4" w:space="0"/>
              <w:right w:val="single" w:color="auto" w:sz="4" w:space="0"/>
            </w:tcBorders>
            <w:shd w:val="clear" w:color="auto" w:fill="auto"/>
          </w:tcPr>
          <w:p>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10-11 классы</w:t>
            </w:r>
          </w:p>
        </w:tc>
        <w:tc>
          <w:tcPr>
            <w:tcW w:w="1264" w:type="dxa"/>
            <w:tcBorders>
              <w:top w:val="single" w:color="000000" w:sz="4" w:space="0"/>
              <w:left w:val="single" w:color="000000" w:sz="4" w:space="0"/>
              <w:bottom w:val="single" w:color="000000" w:sz="4" w:space="0"/>
              <w:right w:val="single" w:color="000000" w:sz="4" w:space="0"/>
            </w:tcBorders>
            <w:shd w:val="clear" w:color="auto" w:fill="auto"/>
          </w:tcPr>
          <w:p>
            <w:r>
              <w:t>0</w:t>
            </w:r>
          </w:p>
        </w:tc>
        <w:tc>
          <w:tcPr>
            <w:tcW w:w="1263" w:type="dxa"/>
            <w:tcBorders>
              <w:top w:val="single" w:color="000000" w:sz="4" w:space="0"/>
              <w:left w:val="single" w:color="000000" w:sz="4" w:space="0"/>
              <w:bottom w:val="single" w:color="000000" w:sz="4" w:space="0"/>
              <w:right w:val="single" w:color="000000" w:sz="4" w:space="0"/>
            </w:tcBorders>
            <w:shd w:val="clear" w:color="auto" w:fill="auto"/>
          </w:tcPr>
          <w:p>
            <w:r>
              <w:t>0</w:t>
            </w:r>
          </w:p>
        </w:tc>
        <w:tc>
          <w:tcPr>
            <w:tcW w:w="1264" w:type="dxa"/>
            <w:tcBorders>
              <w:top w:val="single" w:color="000000" w:sz="4" w:space="0"/>
              <w:left w:val="single" w:color="000000" w:sz="4" w:space="0"/>
              <w:bottom w:val="single" w:color="000000" w:sz="4" w:space="0"/>
              <w:right w:val="single" w:color="000000" w:sz="4" w:space="0"/>
            </w:tcBorders>
            <w:shd w:val="clear" w:color="auto" w:fill="auto"/>
          </w:tcPr>
          <w:p>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6" w:type="dxa"/>
            <w:tcBorders>
              <w:top w:val="single" w:color="000000" w:sz="4" w:space="0"/>
              <w:left w:val="single" w:color="000000" w:sz="4" w:space="0"/>
              <w:bottom w:val="single" w:color="000000" w:sz="4" w:space="0"/>
              <w:right w:val="single" w:color="000000" w:sz="4" w:space="0"/>
            </w:tcBorders>
            <w:shd w:val="clear" w:color="auto" w:fill="auto"/>
          </w:tcPr>
          <w:p>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13.4</w:t>
            </w:r>
          </w:p>
        </w:tc>
        <w:tc>
          <w:tcPr>
            <w:tcW w:w="5720" w:type="dxa"/>
            <w:tcBorders>
              <w:top w:val="single" w:color="000000" w:sz="4" w:space="0"/>
              <w:left w:val="single" w:color="000000" w:sz="4" w:space="0"/>
              <w:bottom w:val="single" w:color="000000" w:sz="4" w:space="0"/>
              <w:right w:val="single" w:color="auto" w:sz="4" w:space="0"/>
            </w:tcBorders>
            <w:shd w:val="clear" w:color="auto" w:fill="auto"/>
          </w:tcPr>
          <w:p>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Количество с ОВЗ:</w:t>
            </w:r>
          </w:p>
        </w:tc>
        <w:tc>
          <w:tcPr>
            <w:tcW w:w="1264" w:type="dxa"/>
            <w:tcBorders>
              <w:top w:val="single" w:color="000000" w:sz="4" w:space="0"/>
              <w:left w:val="single" w:color="000000" w:sz="4" w:space="0"/>
              <w:bottom w:val="single" w:color="000000" w:sz="4" w:space="0"/>
              <w:right w:val="single" w:color="000000" w:sz="4" w:space="0"/>
            </w:tcBorders>
            <w:shd w:val="clear" w:color="auto" w:fill="auto"/>
          </w:tcPr>
          <w:p>
            <w:r>
              <w:t>0</w:t>
            </w:r>
          </w:p>
        </w:tc>
        <w:tc>
          <w:tcPr>
            <w:tcW w:w="1263" w:type="dxa"/>
            <w:tcBorders>
              <w:top w:val="single" w:color="000000" w:sz="4" w:space="0"/>
              <w:left w:val="single" w:color="000000" w:sz="4" w:space="0"/>
              <w:bottom w:val="single" w:color="000000" w:sz="4" w:space="0"/>
              <w:right w:val="single" w:color="000000" w:sz="4" w:space="0"/>
            </w:tcBorders>
            <w:shd w:val="clear" w:color="auto" w:fill="auto"/>
          </w:tcPr>
          <w:p>
            <w:r>
              <w:t>0</w:t>
            </w:r>
          </w:p>
        </w:tc>
        <w:tc>
          <w:tcPr>
            <w:tcW w:w="1264" w:type="dxa"/>
            <w:tcBorders>
              <w:top w:val="single" w:color="000000" w:sz="4" w:space="0"/>
              <w:left w:val="single" w:color="000000" w:sz="4" w:space="0"/>
              <w:bottom w:val="single" w:color="000000" w:sz="4" w:space="0"/>
              <w:right w:val="single" w:color="000000" w:sz="4" w:space="0"/>
            </w:tcBorders>
            <w:shd w:val="clear" w:color="auto" w:fill="auto"/>
          </w:tcPr>
          <w:p>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6" w:type="dxa"/>
            <w:tcBorders>
              <w:top w:val="single" w:color="000000" w:sz="4" w:space="0"/>
              <w:left w:val="single" w:color="000000" w:sz="4" w:space="0"/>
              <w:bottom w:val="single" w:color="000000" w:sz="4" w:space="0"/>
              <w:right w:val="single" w:color="000000" w:sz="4" w:space="0"/>
            </w:tcBorders>
            <w:shd w:val="clear" w:color="auto" w:fill="auto"/>
          </w:tcPr>
          <w:p>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13.5</w:t>
            </w:r>
          </w:p>
        </w:tc>
        <w:tc>
          <w:tcPr>
            <w:tcW w:w="5720" w:type="dxa"/>
            <w:tcBorders>
              <w:top w:val="single" w:color="000000" w:sz="4" w:space="0"/>
              <w:left w:val="single" w:color="000000" w:sz="4" w:space="0"/>
              <w:bottom w:val="single" w:color="000000" w:sz="4" w:space="0"/>
              <w:right w:val="single" w:color="auto" w:sz="4" w:space="0"/>
            </w:tcBorders>
            <w:shd w:val="clear" w:color="auto" w:fill="auto"/>
          </w:tcPr>
          <w:p>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1-4 классы</w:t>
            </w:r>
          </w:p>
        </w:tc>
        <w:tc>
          <w:tcPr>
            <w:tcW w:w="1264" w:type="dxa"/>
            <w:tcBorders>
              <w:top w:val="single" w:color="000000" w:sz="4" w:space="0"/>
              <w:left w:val="single" w:color="000000" w:sz="4" w:space="0"/>
              <w:bottom w:val="single" w:color="000000" w:sz="4" w:space="0"/>
              <w:right w:val="single" w:color="000000" w:sz="4" w:space="0"/>
            </w:tcBorders>
            <w:shd w:val="clear" w:color="auto" w:fill="auto"/>
          </w:tcPr>
          <w:p>
            <w:r>
              <w:t>0</w:t>
            </w:r>
          </w:p>
        </w:tc>
        <w:tc>
          <w:tcPr>
            <w:tcW w:w="1263" w:type="dxa"/>
            <w:tcBorders>
              <w:top w:val="single" w:color="000000" w:sz="4" w:space="0"/>
              <w:left w:val="single" w:color="000000" w:sz="4" w:space="0"/>
              <w:bottom w:val="single" w:color="000000" w:sz="4" w:space="0"/>
              <w:right w:val="single" w:color="000000" w:sz="4" w:space="0"/>
            </w:tcBorders>
            <w:shd w:val="clear" w:color="auto" w:fill="auto"/>
          </w:tcPr>
          <w:p>
            <w:r>
              <w:t>0</w:t>
            </w:r>
          </w:p>
        </w:tc>
        <w:tc>
          <w:tcPr>
            <w:tcW w:w="1264" w:type="dxa"/>
            <w:tcBorders>
              <w:top w:val="single" w:color="000000" w:sz="4" w:space="0"/>
              <w:left w:val="single" w:color="000000" w:sz="4" w:space="0"/>
              <w:bottom w:val="single" w:color="000000" w:sz="4" w:space="0"/>
              <w:right w:val="single" w:color="000000" w:sz="4" w:space="0"/>
            </w:tcBorders>
            <w:shd w:val="clear" w:color="auto" w:fill="auto"/>
          </w:tcPr>
          <w:p>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6" w:type="dxa"/>
            <w:tcBorders>
              <w:top w:val="single" w:color="000000" w:sz="4" w:space="0"/>
              <w:left w:val="single" w:color="000000" w:sz="4" w:space="0"/>
              <w:bottom w:val="single" w:color="000000" w:sz="4" w:space="0"/>
              <w:right w:val="single" w:color="000000" w:sz="4" w:space="0"/>
            </w:tcBorders>
            <w:shd w:val="clear" w:color="auto" w:fill="auto"/>
          </w:tcPr>
          <w:p>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13.6</w:t>
            </w:r>
          </w:p>
        </w:tc>
        <w:tc>
          <w:tcPr>
            <w:tcW w:w="5720" w:type="dxa"/>
            <w:tcBorders>
              <w:top w:val="single" w:color="000000" w:sz="4" w:space="0"/>
              <w:left w:val="single" w:color="000000" w:sz="4" w:space="0"/>
              <w:bottom w:val="single" w:color="000000" w:sz="4" w:space="0"/>
              <w:right w:val="single" w:color="auto" w:sz="4" w:space="0"/>
            </w:tcBorders>
            <w:shd w:val="clear" w:color="auto" w:fill="auto"/>
          </w:tcPr>
          <w:p>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5-9 классы</w:t>
            </w:r>
          </w:p>
        </w:tc>
        <w:tc>
          <w:tcPr>
            <w:tcW w:w="1264" w:type="dxa"/>
            <w:tcBorders>
              <w:top w:val="single" w:color="000000" w:sz="4" w:space="0"/>
              <w:left w:val="single" w:color="000000" w:sz="4" w:space="0"/>
              <w:bottom w:val="single" w:color="000000" w:sz="4" w:space="0"/>
              <w:right w:val="single" w:color="000000" w:sz="4" w:space="0"/>
            </w:tcBorders>
            <w:shd w:val="clear" w:color="auto" w:fill="auto"/>
          </w:tcPr>
          <w:p>
            <w:r>
              <w:t>0</w:t>
            </w:r>
          </w:p>
        </w:tc>
        <w:tc>
          <w:tcPr>
            <w:tcW w:w="1263" w:type="dxa"/>
            <w:tcBorders>
              <w:top w:val="single" w:color="000000" w:sz="4" w:space="0"/>
              <w:left w:val="single" w:color="000000" w:sz="4" w:space="0"/>
              <w:bottom w:val="single" w:color="000000" w:sz="4" w:space="0"/>
              <w:right w:val="single" w:color="000000" w:sz="4" w:space="0"/>
            </w:tcBorders>
            <w:shd w:val="clear" w:color="auto" w:fill="auto"/>
          </w:tcPr>
          <w:p>
            <w:r>
              <w:t>0</w:t>
            </w:r>
          </w:p>
        </w:tc>
        <w:tc>
          <w:tcPr>
            <w:tcW w:w="1264" w:type="dxa"/>
            <w:tcBorders>
              <w:top w:val="single" w:color="000000" w:sz="4" w:space="0"/>
              <w:left w:val="single" w:color="000000" w:sz="4" w:space="0"/>
              <w:bottom w:val="single" w:color="000000" w:sz="4" w:space="0"/>
              <w:right w:val="single" w:color="000000" w:sz="4" w:space="0"/>
            </w:tcBorders>
            <w:shd w:val="clear" w:color="auto" w:fill="auto"/>
          </w:tcPr>
          <w:p>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6" w:type="dxa"/>
            <w:tcBorders>
              <w:top w:val="single" w:color="000000" w:sz="4" w:space="0"/>
              <w:left w:val="single" w:color="000000" w:sz="4" w:space="0"/>
              <w:bottom w:val="single" w:color="000000" w:sz="4" w:space="0"/>
              <w:right w:val="single" w:color="000000" w:sz="4" w:space="0"/>
            </w:tcBorders>
            <w:shd w:val="clear" w:color="auto" w:fill="auto"/>
          </w:tcPr>
          <w:p>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13.7</w:t>
            </w:r>
          </w:p>
        </w:tc>
        <w:tc>
          <w:tcPr>
            <w:tcW w:w="5720" w:type="dxa"/>
            <w:tcBorders>
              <w:top w:val="single" w:color="000000" w:sz="4" w:space="0"/>
              <w:left w:val="single" w:color="000000" w:sz="4" w:space="0"/>
              <w:bottom w:val="single" w:color="000000" w:sz="4" w:space="0"/>
              <w:right w:val="single" w:color="auto" w:sz="4" w:space="0"/>
            </w:tcBorders>
            <w:shd w:val="clear" w:color="auto" w:fill="auto"/>
          </w:tcPr>
          <w:p>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10-11 классы</w:t>
            </w:r>
          </w:p>
        </w:tc>
        <w:tc>
          <w:tcPr>
            <w:tcW w:w="1264" w:type="dxa"/>
            <w:tcBorders>
              <w:top w:val="single" w:color="000000" w:sz="4" w:space="0"/>
              <w:left w:val="single" w:color="000000" w:sz="4" w:space="0"/>
              <w:bottom w:val="single" w:color="000000" w:sz="4" w:space="0"/>
              <w:right w:val="single" w:color="000000" w:sz="4" w:space="0"/>
            </w:tcBorders>
            <w:shd w:val="clear" w:color="auto" w:fill="auto"/>
          </w:tcPr>
          <w:p>
            <w:r>
              <w:t>0</w:t>
            </w:r>
          </w:p>
        </w:tc>
        <w:tc>
          <w:tcPr>
            <w:tcW w:w="1263" w:type="dxa"/>
            <w:tcBorders>
              <w:top w:val="single" w:color="000000" w:sz="4" w:space="0"/>
              <w:left w:val="single" w:color="000000" w:sz="4" w:space="0"/>
              <w:bottom w:val="single" w:color="000000" w:sz="4" w:space="0"/>
              <w:right w:val="single" w:color="000000" w:sz="4" w:space="0"/>
            </w:tcBorders>
            <w:shd w:val="clear" w:color="auto" w:fill="auto"/>
          </w:tcPr>
          <w:p>
            <w:r>
              <w:t>0</w:t>
            </w:r>
          </w:p>
        </w:tc>
        <w:tc>
          <w:tcPr>
            <w:tcW w:w="1264" w:type="dxa"/>
            <w:tcBorders>
              <w:top w:val="single" w:color="000000" w:sz="4" w:space="0"/>
              <w:left w:val="single" w:color="000000" w:sz="4" w:space="0"/>
              <w:bottom w:val="single" w:color="000000" w:sz="4" w:space="0"/>
              <w:right w:val="single" w:color="000000" w:sz="4" w:space="0"/>
            </w:tcBorders>
            <w:shd w:val="clear" w:color="auto" w:fill="auto"/>
          </w:tcPr>
          <w:p>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6" w:type="dxa"/>
            <w:tcBorders>
              <w:top w:val="single" w:color="000000" w:sz="4" w:space="0"/>
              <w:left w:val="single" w:color="000000" w:sz="4" w:space="0"/>
              <w:bottom w:val="single" w:color="000000" w:sz="4" w:space="0"/>
              <w:right w:val="single" w:color="000000" w:sz="4" w:space="0"/>
            </w:tcBorders>
            <w:shd w:val="clear" w:color="auto" w:fill="auto"/>
          </w:tcPr>
          <w:p>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14.</w:t>
            </w:r>
          </w:p>
        </w:tc>
        <w:tc>
          <w:tcPr>
            <w:tcW w:w="5720" w:type="dxa"/>
            <w:tcBorders>
              <w:top w:val="single" w:color="000000" w:sz="4" w:space="0"/>
              <w:left w:val="single" w:color="000000" w:sz="4" w:space="0"/>
              <w:bottom w:val="single" w:color="000000" w:sz="4" w:space="0"/>
              <w:right w:val="single" w:color="auto" w:sz="4" w:space="0"/>
            </w:tcBorders>
            <w:shd w:val="clear" w:color="auto" w:fill="auto"/>
          </w:tcPr>
          <w:p>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Количество социальных сирот:</w:t>
            </w:r>
          </w:p>
        </w:tc>
        <w:tc>
          <w:tcPr>
            <w:tcW w:w="1264" w:type="dxa"/>
            <w:tcBorders>
              <w:top w:val="single" w:color="000000" w:sz="4" w:space="0"/>
              <w:left w:val="single" w:color="000000" w:sz="4" w:space="0"/>
              <w:bottom w:val="single" w:color="000000" w:sz="4" w:space="0"/>
              <w:right w:val="single" w:color="000000" w:sz="4" w:space="0"/>
            </w:tcBorders>
            <w:shd w:val="clear" w:color="auto" w:fill="auto"/>
          </w:tcPr>
          <w:p>
            <w:r>
              <w:t>0</w:t>
            </w:r>
          </w:p>
        </w:tc>
        <w:tc>
          <w:tcPr>
            <w:tcW w:w="1263" w:type="dxa"/>
            <w:tcBorders>
              <w:top w:val="single" w:color="000000" w:sz="4" w:space="0"/>
              <w:left w:val="single" w:color="000000" w:sz="4" w:space="0"/>
              <w:bottom w:val="single" w:color="000000" w:sz="4" w:space="0"/>
              <w:right w:val="single" w:color="000000" w:sz="4" w:space="0"/>
            </w:tcBorders>
            <w:shd w:val="clear" w:color="auto" w:fill="auto"/>
          </w:tcPr>
          <w:p>
            <w:r>
              <w:t>0</w:t>
            </w:r>
          </w:p>
        </w:tc>
        <w:tc>
          <w:tcPr>
            <w:tcW w:w="1264" w:type="dxa"/>
            <w:tcBorders>
              <w:top w:val="single" w:color="000000" w:sz="4" w:space="0"/>
              <w:left w:val="single" w:color="000000" w:sz="4" w:space="0"/>
              <w:bottom w:val="single" w:color="000000" w:sz="4" w:space="0"/>
              <w:right w:val="single" w:color="000000" w:sz="4" w:space="0"/>
            </w:tcBorders>
            <w:shd w:val="clear" w:color="auto" w:fill="auto"/>
          </w:tcPr>
          <w:p>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6" w:type="dxa"/>
            <w:tcBorders>
              <w:top w:val="single" w:color="000000" w:sz="4" w:space="0"/>
              <w:left w:val="single" w:color="000000" w:sz="4" w:space="0"/>
              <w:bottom w:val="single" w:color="000000" w:sz="4" w:space="0"/>
              <w:right w:val="single" w:color="000000" w:sz="4" w:space="0"/>
            </w:tcBorders>
            <w:shd w:val="clear" w:color="auto" w:fill="auto"/>
          </w:tcPr>
          <w:p>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14.1.</w:t>
            </w:r>
          </w:p>
        </w:tc>
        <w:tc>
          <w:tcPr>
            <w:tcW w:w="5720" w:type="dxa"/>
            <w:tcBorders>
              <w:top w:val="single" w:color="000000" w:sz="4" w:space="0"/>
              <w:left w:val="single" w:color="000000" w:sz="4" w:space="0"/>
              <w:bottom w:val="single" w:color="000000" w:sz="4" w:space="0"/>
              <w:right w:val="single" w:color="auto" w:sz="4" w:space="0"/>
            </w:tcBorders>
            <w:shd w:val="clear" w:color="auto" w:fill="auto"/>
          </w:tcPr>
          <w:p>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1-4 классы</w:t>
            </w:r>
          </w:p>
        </w:tc>
        <w:tc>
          <w:tcPr>
            <w:tcW w:w="1264" w:type="dxa"/>
            <w:tcBorders>
              <w:top w:val="single" w:color="000000" w:sz="4" w:space="0"/>
              <w:left w:val="single" w:color="000000" w:sz="4" w:space="0"/>
              <w:bottom w:val="single" w:color="000000" w:sz="4" w:space="0"/>
              <w:right w:val="single" w:color="000000" w:sz="4" w:space="0"/>
            </w:tcBorders>
            <w:shd w:val="clear" w:color="auto" w:fill="auto"/>
          </w:tcPr>
          <w:p>
            <w:r>
              <w:t>0</w:t>
            </w:r>
          </w:p>
        </w:tc>
        <w:tc>
          <w:tcPr>
            <w:tcW w:w="1263" w:type="dxa"/>
            <w:tcBorders>
              <w:top w:val="single" w:color="000000" w:sz="4" w:space="0"/>
              <w:left w:val="single" w:color="000000" w:sz="4" w:space="0"/>
              <w:bottom w:val="single" w:color="000000" w:sz="4" w:space="0"/>
              <w:right w:val="single" w:color="000000" w:sz="4" w:space="0"/>
            </w:tcBorders>
            <w:shd w:val="clear" w:color="auto" w:fill="auto"/>
          </w:tcPr>
          <w:p>
            <w:r>
              <w:t>0</w:t>
            </w:r>
          </w:p>
        </w:tc>
        <w:tc>
          <w:tcPr>
            <w:tcW w:w="1264" w:type="dxa"/>
            <w:tcBorders>
              <w:top w:val="single" w:color="000000" w:sz="4" w:space="0"/>
              <w:left w:val="single" w:color="000000" w:sz="4" w:space="0"/>
              <w:bottom w:val="single" w:color="000000" w:sz="4" w:space="0"/>
              <w:right w:val="single" w:color="000000" w:sz="4" w:space="0"/>
            </w:tcBorders>
            <w:shd w:val="clear" w:color="auto" w:fill="auto"/>
          </w:tcPr>
          <w:p>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6" w:type="dxa"/>
            <w:tcBorders>
              <w:top w:val="single" w:color="000000" w:sz="4" w:space="0"/>
              <w:left w:val="single" w:color="000000" w:sz="4" w:space="0"/>
              <w:bottom w:val="single" w:color="000000" w:sz="4" w:space="0"/>
              <w:right w:val="single" w:color="000000" w:sz="4" w:space="0"/>
            </w:tcBorders>
            <w:shd w:val="clear" w:color="auto" w:fill="auto"/>
          </w:tcPr>
          <w:p>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14.2.</w:t>
            </w:r>
          </w:p>
        </w:tc>
        <w:tc>
          <w:tcPr>
            <w:tcW w:w="5720" w:type="dxa"/>
            <w:tcBorders>
              <w:top w:val="single" w:color="000000" w:sz="4" w:space="0"/>
              <w:left w:val="single" w:color="000000" w:sz="4" w:space="0"/>
              <w:bottom w:val="single" w:color="000000" w:sz="4" w:space="0"/>
              <w:right w:val="single" w:color="auto" w:sz="4" w:space="0"/>
            </w:tcBorders>
            <w:shd w:val="clear" w:color="auto" w:fill="auto"/>
          </w:tcPr>
          <w:p>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5-9 классы</w:t>
            </w:r>
          </w:p>
        </w:tc>
        <w:tc>
          <w:tcPr>
            <w:tcW w:w="1264" w:type="dxa"/>
            <w:tcBorders>
              <w:top w:val="single" w:color="000000" w:sz="4" w:space="0"/>
              <w:left w:val="single" w:color="000000" w:sz="4" w:space="0"/>
              <w:bottom w:val="single" w:color="000000" w:sz="4" w:space="0"/>
              <w:right w:val="single" w:color="000000" w:sz="4" w:space="0"/>
            </w:tcBorders>
            <w:shd w:val="clear" w:color="auto" w:fill="auto"/>
          </w:tcPr>
          <w:p>
            <w:r>
              <w:t>0</w:t>
            </w:r>
          </w:p>
        </w:tc>
        <w:tc>
          <w:tcPr>
            <w:tcW w:w="1263" w:type="dxa"/>
            <w:tcBorders>
              <w:top w:val="single" w:color="000000" w:sz="4" w:space="0"/>
              <w:left w:val="single" w:color="000000" w:sz="4" w:space="0"/>
              <w:bottom w:val="single" w:color="000000" w:sz="4" w:space="0"/>
              <w:right w:val="single" w:color="000000" w:sz="4" w:space="0"/>
            </w:tcBorders>
            <w:shd w:val="clear" w:color="auto" w:fill="auto"/>
          </w:tcPr>
          <w:p>
            <w:r>
              <w:t>0</w:t>
            </w:r>
          </w:p>
        </w:tc>
        <w:tc>
          <w:tcPr>
            <w:tcW w:w="1264" w:type="dxa"/>
            <w:tcBorders>
              <w:top w:val="single" w:color="000000" w:sz="4" w:space="0"/>
              <w:left w:val="single" w:color="000000" w:sz="4" w:space="0"/>
              <w:bottom w:val="single" w:color="000000" w:sz="4" w:space="0"/>
              <w:right w:val="single" w:color="000000" w:sz="4" w:space="0"/>
            </w:tcBorders>
            <w:shd w:val="clear" w:color="auto" w:fill="auto"/>
          </w:tcPr>
          <w:p>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6" w:type="dxa"/>
            <w:tcBorders>
              <w:top w:val="single" w:color="000000" w:sz="4" w:space="0"/>
              <w:left w:val="single" w:color="000000" w:sz="4" w:space="0"/>
              <w:bottom w:val="single" w:color="000000" w:sz="4" w:space="0"/>
              <w:right w:val="single" w:color="000000" w:sz="4" w:space="0"/>
            </w:tcBorders>
            <w:shd w:val="clear" w:color="auto" w:fill="auto"/>
          </w:tcPr>
          <w:p>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14.3.</w:t>
            </w:r>
          </w:p>
        </w:tc>
        <w:tc>
          <w:tcPr>
            <w:tcW w:w="5720" w:type="dxa"/>
            <w:tcBorders>
              <w:top w:val="single" w:color="000000" w:sz="4" w:space="0"/>
              <w:left w:val="single" w:color="000000" w:sz="4" w:space="0"/>
              <w:bottom w:val="single" w:color="000000" w:sz="4" w:space="0"/>
              <w:right w:val="single" w:color="auto" w:sz="4" w:space="0"/>
            </w:tcBorders>
            <w:shd w:val="clear" w:color="auto" w:fill="auto"/>
          </w:tcPr>
          <w:p>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10-11 классы</w:t>
            </w:r>
          </w:p>
        </w:tc>
        <w:tc>
          <w:tcPr>
            <w:tcW w:w="1264" w:type="dxa"/>
            <w:tcBorders>
              <w:top w:val="single" w:color="000000" w:sz="4" w:space="0"/>
              <w:left w:val="single" w:color="000000" w:sz="4" w:space="0"/>
              <w:bottom w:val="single" w:color="000000" w:sz="4" w:space="0"/>
              <w:right w:val="single" w:color="000000" w:sz="4" w:space="0"/>
            </w:tcBorders>
            <w:shd w:val="clear" w:color="auto" w:fill="auto"/>
          </w:tcPr>
          <w:p>
            <w:r>
              <w:t>0</w:t>
            </w:r>
          </w:p>
        </w:tc>
        <w:tc>
          <w:tcPr>
            <w:tcW w:w="1263" w:type="dxa"/>
            <w:tcBorders>
              <w:top w:val="single" w:color="000000" w:sz="4" w:space="0"/>
              <w:left w:val="single" w:color="000000" w:sz="4" w:space="0"/>
              <w:bottom w:val="single" w:color="000000" w:sz="4" w:space="0"/>
              <w:right w:val="single" w:color="000000" w:sz="4" w:space="0"/>
            </w:tcBorders>
            <w:shd w:val="clear" w:color="auto" w:fill="auto"/>
          </w:tcPr>
          <w:p>
            <w:r>
              <w:t>0</w:t>
            </w:r>
          </w:p>
        </w:tc>
        <w:tc>
          <w:tcPr>
            <w:tcW w:w="1264" w:type="dxa"/>
            <w:tcBorders>
              <w:top w:val="single" w:color="000000" w:sz="4" w:space="0"/>
              <w:left w:val="single" w:color="000000" w:sz="4" w:space="0"/>
              <w:bottom w:val="single" w:color="000000" w:sz="4" w:space="0"/>
              <w:right w:val="single" w:color="000000" w:sz="4" w:space="0"/>
            </w:tcBorders>
            <w:shd w:val="clear" w:color="auto" w:fill="auto"/>
          </w:tcPr>
          <w:p>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6" w:type="dxa"/>
            <w:tcBorders>
              <w:top w:val="single" w:color="000000" w:sz="4" w:space="0"/>
              <w:left w:val="single" w:color="000000" w:sz="4" w:space="0"/>
              <w:bottom w:val="single" w:color="000000" w:sz="4" w:space="0"/>
              <w:right w:val="single" w:color="000000" w:sz="4" w:space="0"/>
            </w:tcBorders>
            <w:shd w:val="clear" w:color="auto" w:fill="auto"/>
          </w:tcPr>
          <w:p>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15.</w:t>
            </w:r>
          </w:p>
        </w:tc>
        <w:tc>
          <w:tcPr>
            <w:tcW w:w="5720" w:type="dxa"/>
            <w:tcBorders>
              <w:top w:val="single" w:color="000000" w:sz="4" w:space="0"/>
              <w:left w:val="single" w:color="000000" w:sz="4" w:space="0"/>
              <w:bottom w:val="single" w:color="000000" w:sz="4" w:space="0"/>
              <w:right w:val="single" w:color="auto" w:sz="4" w:space="0"/>
            </w:tcBorders>
            <w:shd w:val="clear" w:color="auto" w:fill="auto"/>
          </w:tcPr>
          <w:p>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Количество безнадзорных детей:</w:t>
            </w:r>
          </w:p>
        </w:tc>
        <w:tc>
          <w:tcPr>
            <w:tcW w:w="1264" w:type="dxa"/>
            <w:tcBorders>
              <w:top w:val="single" w:color="000000" w:sz="4" w:space="0"/>
              <w:left w:val="single" w:color="000000" w:sz="4" w:space="0"/>
              <w:bottom w:val="single" w:color="000000" w:sz="4" w:space="0"/>
              <w:right w:val="single" w:color="000000" w:sz="4" w:space="0"/>
            </w:tcBorders>
            <w:shd w:val="clear" w:color="auto" w:fill="auto"/>
          </w:tcPr>
          <w:p>
            <w:r>
              <w:t>0</w:t>
            </w:r>
          </w:p>
        </w:tc>
        <w:tc>
          <w:tcPr>
            <w:tcW w:w="1263" w:type="dxa"/>
            <w:tcBorders>
              <w:top w:val="single" w:color="000000" w:sz="4" w:space="0"/>
              <w:left w:val="single" w:color="000000" w:sz="4" w:space="0"/>
              <w:bottom w:val="single" w:color="000000" w:sz="4" w:space="0"/>
              <w:right w:val="single" w:color="000000" w:sz="4" w:space="0"/>
            </w:tcBorders>
            <w:shd w:val="clear" w:color="auto" w:fill="auto"/>
          </w:tcPr>
          <w:p>
            <w:r>
              <w:t>0</w:t>
            </w:r>
          </w:p>
        </w:tc>
        <w:tc>
          <w:tcPr>
            <w:tcW w:w="1264" w:type="dxa"/>
            <w:tcBorders>
              <w:top w:val="single" w:color="000000" w:sz="4" w:space="0"/>
              <w:left w:val="single" w:color="000000" w:sz="4" w:space="0"/>
              <w:bottom w:val="single" w:color="000000" w:sz="4" w:space="0"/>
              <w:right w:val="single" w:color="000000" w:sz="4" w:space="0"/>
            </w:tcBorders>
            <w:shd w:val="clear" w:color="auto" w:fill="auto"/>
          </w:tcPr>
          <w:p>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6" w:type="dxa"/>
            <w:tcBorders>
              <w:top w:val="single" w:color="000000" w:sz="4" w:space="0"/>
              <w:left w:val="single" w:color="000000" w:sz="4" w:space="0"/>
              <w:bottom w:val="single" w:color="000000" w:sz="4" w:space="0"/>
              <w:right w:val="single" w:color="000000" w:sz="4" w:space="0"/>
            </w:tcBorders>
            <w:shd w:val="clear" w:color="auto" w:fill="auto"/>
          </w:tcPr>
          <w:p>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15.1.</w:t>
            </w:r>
          </w:p>
        </w:tc>
        <w:tc>
          <w:tcPr>
            <w:tcW w:w="5720" w:type="dxa"/>
            <w:tcBorders>
              <w:top w:val="single" w:color="000000" w:sz="4" w:space="0"/>
              <w:left w:val="single" w:color="000000" w:sz="4" w:space="0"/>
              <w:bottom w:val="single" w:color="000000" w:sz="4" w:space="0"/>
              <w:right w:val="single" w:color="auto" w:sz="4" w:space="0"/>
            </w:tcBorders>
            <w:shd w:val="clear" w:color="auto" w:fill="auto"/>
          </w:tcPr>
          <w:p>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1-4 классы</w:t>
            </w:r>
          </w:p>
        </w:tc>
        <w:tc>
          <w:tcPr>
            <w:tcW w:w="1264" w:type="dxa"/>
            <w:tcBorders>
              <w:top w:val="single" w:color="000000" w:sz="4" w:space="0"/>
              <w:left w:val="single" w:color="000000" w:sz="4" w:space="0"/>
              <w:bottom w:val="single" w:color="000000" w:sz="4" w:space="0"/>
              <w:right w:val="single" w:color="000000" w:sz="4" w:space="0"/>
            </w:tcBorders>
            <w:shd w:val="clear" w:color="auto" w:fill="auto"/>
          </w:tcPr>
          <w:p>
            <w:r>
              <w:t>0</w:t>
            </w:r>
          </w:p>
        </w:tc>
        <w:tc>
          <w:tcPr>
            <w:tcW w:w="1263" w:type="dxa"/>
            <w:tcBorders>
              <w:top w:val="single" w:color="000000" w:sz="4" w:space="0"/>
              <w:left w:val="single" w:color="000000" w:sz="4" w:space="0"/>
              <w:bottom w:val="single" w:color="000000" w:sz="4" w:space="0"/>
              <w:right w:val="single" w:color="000000" w:sz="4" w:space="0"/>
            </w:tcBorders>
            <w:shd w:val="clear" w:color="auto" w:fill="auto"/>
          </w:tcPr>
          <w:p>
            <w:r>
              <w:t>0</w:t>
            </w:r>
          </w:p>
        </w:tc>
        <w:tc>
          <w:tcPr>
            <w:tcW w:w="1264" w:type="dxa"/>
            <w:tcBorders>
              <w:top w:val="single" w:color="000000" w:sz="4" w:space="0"/>
              <w:left w:val="single" w:color="000000" w:sz="4" w:space="0"/>
              <w:bottom w:val="single" w:color="000000" w:sz="4" w:space="0"/>
              <w:right w:val="single" w:color="000000" w:sz="4" w:space="0"/>
            </w:tcBorders>
            <w:shd w:val="clear" w:color="auto" w:fill="auto"/>
          </w:tcPr>
          <w:p>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6" w:type="dxa"/>
            <w:tcBorders>
              <w:top w:val="single" w:color="000000" w:sz="4" w:space="0"/>
              <w:left w:val="single" w:color="000000" w:sz="4" w:space="0"/>
              <w:bottom w:val="single" w:color="000000" w:sz="4" w:space="0"/>
              <w:right w:val="single" w:color="000000" w:sz="4" w:space="0"/>
            </w:tcBorders>
            <w:shd w:val="clear" w:color="auto" w:fill="auto"/>
          </w:tcPr>
          <w:p>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15.2.</w:t>
            </w:r>
          </w:p>
        </w:tc>
        <w:tc>
          <w:tcPr>
            <w:tcW w:w="5720" w:type="dxa"/>
            <w:tcBorders>
              <w:top w:val="single" w:color="000000" w:sz="4" w:space="0"/>
              <w:left w:val="single" w:color="000000" w:sz="4" w:space="0"/>
              <w:bottom w:val="single" w:color="000000" w:sz="4" w:space="0"/>
              <w:right w:val="single" w:color="auto" w:sz="4" w:space="0"/>
            </w:tcBorders>
            <w:shd w:val="clear" w:color="auto" w:fill="auto"/>
          </w:tcPr>
          <w:p>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5-9 классы</w:t>
            </w:r>
          </w:p>
        </w:tc>
        <w:tc>
          <w:tcPr>
            <w:tcW w:w="1264" w:type="dxa"/>
            <w:tcBorders>
              <w:top w:val="single" w:color="000000" w:sz="4" w:space="0"/>
              <w:left w:val="single" w:color="000000" w:sz="4" w:space="0"/>
              <w:bottom w:val="single" w:color="000000" w:sz="4" w:space="0"/>
              <w:right w:val="single" w:color="000000" w:sz="4" w:space="0"/>
            </w:tcBorders>
            <w:shd w:val="clear" w:color="auto" w:fill="auto"/>
          </w:tcPr>
          <w:p>
            <w:r>
              <w:t>0</w:t>
            </w:r>
          </w:p>
        </w:tc>
        <w:tc>
          <w:tcPr>
            <w:tcW w:w="1263" w:type="dxa"/>
            <w:tcBorders>
              <w:top w:val="single" w:color="000000" w:sz="4" w:space="0"/>
              <w:left w:val="single" w:color="000000" w:sz="4" w:space="0"/>
              <w:bottom w:val="single" w:color="000000" w:sz="4" w:space="0"/>
              <w:right w:val="single" w:color="000000" w:sz="4" w:space="0"/>
            </w:tcBorders>
            <w:shd w:val="clear" w:color="auto" w:fill="auto"/>
          </w:tcPr>
          <w:p>
            <w:r>
              <w:t>0</w:t>
            </w:r>
          </w:p>
        </w:tc>
        <w:tc>
          <w:tcPr>
            <w:tcW w:w="1264" w:type="dxa"/>
            <w:tcBorders>
              <w:top w:val="single" w:color="000000" w:sz="4" w:space="0"/>
              <w:left w:val="single" w:color="000000" w:sz="4" w:space="0"/>
              <w:bottom w:val="single" w:color="000000" w:sz="4" w:space="0"/>
              <w:right w:val="single" w:color="000000" w:sz="4" w:space="0"/>
            </w:tcBorders>
            <w:shd w:val="clear" w:color="auto" w:fill="auto"/>
          </w:tcPr>
          <w:p>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6" w:type="dxa"/>
            <w:tcBorders>
              <w:top w:val="single" w:color="000000" w:sz="4" w:space="0"/>
              <w:left w:val="single" w:color="000000" w:sz="4" w:space="0"/>
              <w:bottom w:val="single" w:color="000000" w:sz="4" w:space="0"/>
              <w:right w:val="single" w:color="000000" w:sz="4" w:space="0"/>
            </w:tcBorders>
            <w:shd w:val="clear" w:color="auto" w:fill="auto"/>
          </w:tcPr>
          <w:p>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15.3.</w:t>
            </w:r>
          </w:p>
        </w:tc>
        <w:tc>
          <w:tcPr>
            <w:tcW w:w="5720" w:type="dxa"/>
            <w:tcBorders>
              <w:top w:val="single" w:color="000000" w:sz="4" w:space="0"/>
              <w:left w:val="single" w:color="000000" w:sz="4" w:space="0"/>
              <w:bottom w:val="single" w:color="000000" w:sz="4" w:space="0"/>
              <w:right w:val="single" w:color="auto" w:sz="4" w:space="0"/>
            </w:tcBorders>
            <w:shd w:val="clear" w:color="auto" w:fill="auto"/>
          </w:tcPr>
          <w:p>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10-11 классы</w:t>
            </w:r>
          </w:p>
        </w:tc>
        <w:tc>
          <w:tcPr>
            <w:tcW w:w="1264" w:type="dxa"/>
            <w:tcBorders>
              <w:top w:val="single" w:color="000000" w:sz="4" w:space="0"/>
              <w:left w:val="single" w:color="000000" w:sz="4" w:space="0"/>
              <w:bottom w:val="single" w:color="000000" w:sz="4" w:space="0"/>
              <w:right w:val="single" w:color="000000" w:sz="4" w:space="0"/>
            </w:tcBorders>
            <w:shd w:val="clear" w:color="auto" w:fill="auto"/>
          </w:tcPr>
          <w:p>
            <w:r>
              <w:t>0</w:t>
            </w:r>
          </w:p>
        </w:tc>
        <w:tc>
          <w:tcPr>
            <w:tcW w:w="1263" w:type="dxa"/>
            <w:tcBorders>
              <w:top w:val="single" w:color="000000" w:sz="4" w:space="0"/>
              <w:left w:val="single" w:color="000000" w:sz="4" w:space="0"/>
              <w:bottom w:val="single" w:color="000000" w:sz="4" w:space="0"/>
              <w:right w:val="single" w:color="000000" w:sz="4" w:space="0"/>
            </w:tcBorders>
            <w:shd w:val="clear" w:color="auto" w:fill="auto"/>
          </w:tcPr>
          <w:p>
            <w:r>
              <w:t>0</w:t>
            </w:r>
          </w:p>
        </w:tc>
        <w:tc>
          <w:tcPr>
            <w:tcW w:w="1264" w:type="dxa"/>
            <w:tcBorders>
              <w:top w:val="single" w:color="000000" w:sz="4" w:space="0"/>
              <w:left w:val="single" w:color="000000" w:sz="4" w:space="0"/>
              <w:bottom w:val="single" w:color="000000" w:sz="4" w:space="0"/>
              <w:right w:val="single" w:color="000000" w:sz="4" w:space="0"/>
            </w:tcBorders>
            <w:shd w:val="clear" w:color="auto" w:fill="auto"/>
          </w:tcPr>
          <w:p>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6" w:type="dxa"/>
            <w:tcBorders>
              <w:top w:val="single" w:color="000000" w:sz="4" w:space="0"/>
              <w:left w:val="single" w:color="000000" w:sz="4" w:space="0"/>
              <w:bottom w:val="single" w:color="000000" w:sz="4" w:space="0"/>
              <w:right w:val="single" w:color="000000" w:sz="4" w:space="0"/>
            </w:tcBorders>
            <w:shd w:val="clear" w:color="auto" w:fill="auto"/>
          </w:tcPr>
          <w:p>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16.</w:t>
            </w:r>
          </w:p>
        </w:tc>
        <w:tc>
          <w:tcPr>
            <w:tcW w:w="5720" w:type="dxa"/>
            <w:tcBorders>
              <w:top w:val="single" w:color="000000" w:sz="4" w:space="0"/>
              <w:left w:val="single" w:color="000000" w:sz="4" w:space="0"/>
              <w:bottom w:val="single" w:color="000000" w:sz="4" w:space="0"/>
              <w:right w:val="single" w:color="auto" w:sz="4" w:space="0"/>
            </w:tcBorders>
            <w:shd w:val="clear" w:color="auto" w:fill="auto"/>
          </w:tcPr>
          <w:p>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Количество детей, состоящих на учете в ПДН:</w:t>
            </w:r>
          </w:p>
        </w:tc>
        <w:tc>
          <w:tcPr>
            <w:tcW w:w="1264" w:type="dxa"/>
            <w:tcBorders>
              <w:top w:val="single" w:color="000000" w:sz="4" w:space="0"/>
              <w:left w:val="single" w:color="000000" w:sz="4" w:space="0"/>
              <w:bottom w:val="single" w:color="000000" w:sz="4" w:space="0"/>
              <w:right w:val="single" w:color="000000" w:sz="4" w:space="0"/>
            </w:tcBorders>
            <w:shd w:val="clear" w:color="auto" w:fill="auto"/>
          </w:tcPr>
          <w:p>
            <w:r>
              <w:t>0</w:t>
            </w:r>
          </w:p>
        </w:tc>
        <w:tc>
          <w:tcPr>
            <w:tcW w:w="1263" w:type="dxa"/>
            <w:tcBorders>
              <w:top w:val="single" w:color="000000" w:sz="4" w:space="0"/>
              <w:left w:val="single" w:color="000000" w:sz="4" w:space="0"/>
              <w:bottom w:val="single" w:color="000000" w:sz="4" w:space="0"/>
              <w:right w:val="single" w:color="000000" w:sz="4" w:space="0"/>
            </w:tcBorders>
            <w:shd w:val="clear" w:color="auto" w:fill="auto"/>
          </w:tcPr>
          <w:p>
            <w:r>
              <w:t>0</w:t>
            </w:r>
          </w:p>
        </w:tc>
        <w:tc>
          <w:tcPr>
            <w:tcW w:w="1264" w:type="dxa"/>
            <w:tcBorders>
              <w:top w:val="single" w:color="000000" w:sz="4" w:space="0"/>
              <w:left w:val="single" w:color="000000" w:sz="4" w:space="0"/>
              <w:bottom w:val="single" w:color="000000" w:sz="4" w:space="0"/>
              <w:right w:val="single" w:color="000000" w:sz="4" w:space="0"/>
            </w:tcBorders>
            <w:shd w:val="clear" w:color="auto" w:fill="auto"/>
          </w:tcPr>
          <w:p>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6" w:type="dxa"/>
            <w:tcBorders>
              <w:top w:val="single" w:color="000000" w:sz="4" w:space="0"/>
              <w:left w:val="single" w:color="000000" w:sz="4" w:space="0"/>
              <w:bottom w:val="single" w:color="000000" w:sz="4" w:space="0"/>
              <w:right w:val="single" w:color="000000" w:sz="4" w:space="0"/>
            </w:tcBorders>
            <w:shd w:val="clear" w:color="auto" w:fill="auto"/>
          </w:tcPr>
          <w:p>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16.1.</w:t>
            </w:r>
          </w:p>
        </w:tc>
        <w:tc>
          <w:tcPr>
            <w:tcW w:w="5720" w:type="dxa"/>
            <w:tcBorders>
              <w:top w:val="single" w:color="000000" w:sz="4" w:space="0"/>
              <w:left w:val="single" w:color="000000" w:sz="4" w:space="0"/>
              <w:bottom w:val="single" w:color="000000" w:sz="4" w:space="0"/>
              <w:right w:val="single" w:color="auto" w:sz="4" w:space="0"/>
            </w:tcBorders>
            <w:shd w:val="clear" w:color="auto" w:fill="auto"/>
          </w:tcPr>
          <w:p>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1-4 классы</w:t>
            </w:r>
          </w:p>
        </w:tc>
        <w:tc>
          <w:tcPr>
            <w:tcW w:w="1264" w:type="dxa"/>
            <w:tcBorders>
              <w:top w:val="single" w:color="000000" w:sz="4" w:space="0"/>
              <w:left w:val="single" w:color="000000" w:sz="4" w:space="0"/>
              <w:bottom w:val="single" w:color="000000" w:sz="4" w:space="0"/>
              <w:right w:val="single" w:color="000000" w:sz="4" w:space="0"/>
            </w:tcBorders>
            <w:shd w:val="clear" w:color="auto" w:fill="auto"/>
          </w:tcPr>
          <w:p>
            <w:r>
              <w:t>0</w:t>
            </w:r>
          </w:p>
        </w:tc>
        <w:tc>
          <w:tcPr>
            <w:tcW w:w="1263" w:type="dxa"/>
            <w:tcBorders>
              <w:top w:val="single" w:color="000000" w:sz="4" w:space="0"/>
              <w:left w:val="single" w:color="000000" w:sz="4" w:space="0"/>
              <w:bottom w:val="single" w:color="000000" w:sz="4" w:space="0"/>
              <w:right w:val="single" w:color="000000" w:sz="4" w:space="0"/>
            </w:tcBorders>
            <w:shd w:val="clear" w:color="auto" w:fill="auto"/>
          </w:tcPr>
          <w:p>
            <w:r>
              <w:t>0</w:t>
            </w:r>
          </w:p>
        </w:tc>
        <w:tc>
          <w:tcPr>
            <w:tcW w:w="1264" w:type="dxa"/>
            <w:tcBorders>
              <w:top w:val="single" w:color="000000" w:sz="4" w:space="0"/>
              <w:left w:val="single" w:color="000000" w:sz="4" w:space="0"/>
              <w:bottom w:val="single" w:color="000000" w:sz="4" w:space="0"/>
              <w:right w:val="single" w:color="000000" w:sz="4" w:space="0"/>
            </w:tcBorders>
            <w:shd w:val="clear" w:color="auto" w:fill="auto"/>
          </w:tcPr>
          <w:p>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6" w:type="dxa"/>
            <w:tcBorders>
              <w:top w:val="single" w:color="000000" w:sz="4" w:space="0"/>
              <w:left w:val="single" w:color="000000" w:sz="4" w:space="0"/>
              <w:bottom w:val="single" w:color="000000" w:sz="4" w:space="0"/>
              <w:right w:val="single" w:color="000000" w:sz="4" w:space="0"/>
            </w:tcBorders>
            <w:shd w:val="clear" w:color="auto" w:fill="auto"/>
          </w:tcPr>
          <w:p>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16.2.</w:t>
            </w:r>
          </w:p>
        </w:tc>
        <w:tc>
          <w:tcPr>
            <w:tcW w:w="5720" w:type="dxa"/>
            <w:tcBorders>
              <w:top w:val="single" w:color="000000" w:sz="4" w:space="0"/>
              <w:left w:val="single" w:color="000000" w:sz="4" w:space="0"/>
              <w:bottom w:val="single" w:color="000000" w:sz="4" w:space="0"/>
              <w:right w:val="single" w:color="auto" w:sz="4" w:space="0"/>
            </w:tcBorders>
            <w:shd w:val="clear" w:color="auto" w:fill="auto"/>
          </w:tcPr>
          <w:p>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5-9 классы</w:t>
            </w:r>
          </w:p>
        </w:tc>
        <w:tc>
          <w:tcPr>
            <w:tcW w:w="1264" w:type="dxa"/>
            <w:tcBorders>
              <w:top w:val="single" w:color="000000" w:sz="4" w:space="0"/>
              <w:left w:val="single" w:color="000000" w:sz="4" w:space="0"/>
              <w:bottom w:val="single" w:color="000000" w:sz="4" w:space="0"/>
              <w:right w:val="single" w:color="000000" w:sz="4" w:space="0"/>
            </w:tcBorders>
            <w:shd w:val="clear" w:color="auto" w:fill="auto"/>
          </w:tcPr>
          <w:p>
            <w:r>
              <w:t>0</w:t>
            </w:r>
          </w:p>
        </w:tc>
        <w:tc>
          <w:tcPr>
            <w:tcW w:w="1263" w:type="dxa"/>
            <w:tcBorders>
              <w:top w:val="single" w:color="000000" w:sz="4" w:space="0"/>
              <w:left w:val="single" w:color="000000" w:sz="4" w:space="0"/>
              <w:bottom w:val="single" w:color="000000" w:sz="4" w:space="0"/>
              <w:right w:val="single" w:color="000000" w:sz="4" w:space="0"/>
            </w:tcBorders>
            <w:shd w:val="clear" w:color="auto" w:fill="auto"/>
          </w:tcPr>
          <w:p>
            <w:r>
              <w:t>0</w:t>
            </w:r>
          </w:p>
        </w:tc>
        <w:tc>
          <w:tcPr>
            <w:tcW w:w="1264" w:type="dxa"/>
            <w:tcBorders>
              <w:top w:val="single" w:color="000000" w:sz="4" w:space="0"/>
              <w:left w:val="single" w:color="000000" w:sz="4" w:space="0"/>
              <w:bottom w:val="single" w:color="000000" w:sz="4" w:space="0"/>
              <w:right w:val="single" w:color="000000" w:sz="4" w:space="0"/>
            </w:tcBorders>
            <w:shd w:val="clear" w:color="auto" w:fill="auto"/>
          </w:tcPr>
          <w:p>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6" w:type="dxa"/>
            <w:tcBorders>
              <w:top w:val="single" w:color="000000" w:sz="4" w:space="0"/>
              <w:left w:val="single" w:color="000000" w:sz="4" w:space="0"/>
              <w:bottom w:val="single" w:color="000000" w:sz="4" w:space="0"/>
              <w:right w:val="single" w:color="000000" w:sz="4" w:space="0"/>
            </w:tcBorders>
            <w:shd w:val="clear" w:color="auto" w:fill="auto"/>
          </w:tcPr>
          <w:p>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16.3.</w:t>
            </w:r>
          </w:p>
        </w:tc>
        <w:tc>
          <w:tcPr>
            <w:tcW w:w="5720" w:type="dxa"/>
            <w:tcBorders>
              <w:top w:val="single" w:color="000000" w:sz="4" w:space="0"/>
              <w:left w:val="single" w:color="000000" w:sz="4" w:space="0"/>
              <w:bottom w:val="single" w:color="000000" w:sz="4" w:space="0"/>
              <w:right w:val="single" w:color="auto" w:sz="4" w:space="0"/>
            </w:tcBorders>
            <w:shd w:val="clear" w:color="auto" w:fill="auto"/>
          </w:tcPr>
          <w:p>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10-11 классы</w:t>
            </w:r>
          </w:p>
        </w:tc>
        <w:tc>
          <w:tcPr>
            <w:tcW w:w="1264" w:type="dxa"/>
            <w:tcBorders>
              <w:top w:val="single" w:color="000000" w:sz="4" w:space="0"/>
              <w:left w:val="single" w:color="000000" w:sz="4" w:space="0"/>
              <w:bottom w:val="single" w:color="000000" w:sz="4" w:space="0"/>
              <w:right w:val="single" w:color="000000" w:sz="4" w:space="0"/>
            </w:tcBorders>
            <w:shd w:val="clear" w:color="auto" w:fill="auto"/>
          </w:tcPr>
          <w:p>
            <w:r>
              <w:t>0</w:t>
            </w:r>
          </w:p>
        </w:tc>
        <w:tc>
          <w:tcPr>
            <w:tcW w:w="1263" w:type="dxa"/>
            <w:tcBorders>
              <w:top w:val="single" w:color="000000" w:sz="4" w:space="0"/>
              <w:left w:val="single" w:color="000000" w:sz="4" w:space="0"/>
              <w:bottom w:val="single" w:color="000000" w:sz="4" w:space="0"/>
              <w:right w:val="single" w:color="000000" w:sz="4" w:space="0"/>
            </w:tcBorders>
            <w:shd w:val="clear" w:color="auto" w:fill="auto"/>
          </w:tcPr>
          <w:p>
            <w:r>
              <w:t>0</w:t>
            </w:r>
          </w:p>
        </w:tc>
        <w:tc>
          <w:tcPr>
            <w:tcW w:w="1264" w:type="dxa"/>
            <w:tcBorders>
              <w:top w:val="single" w:color="000000" w:sz="4" w:space="0"/>
              <w:left w:val="single" w:color="000000" w:sz="4" w:space="0"/>
              <w:bottom w:val="single" w:color="000000" w:sz="4" w:space="0"/>
              <w:right w:val="single" w:color="000000" w:sz="4" w:space="0"/>
            </w:tcBorders>
            <w:shd w:val="clear" w:color="auto" w:fill="auto"/>
          </w:tcPr>
          <w:p>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6" w:type="dxa"/>
            <w:tcBorders>
              <w:top w:val="single" w:color="000000" w:sz="4" w:space="0"/>
              <w:left w:val="single" w:color="000000" w:sz="4" w:space="0"/>
              <w:bottom w:val="single" w:color="000000" w:sz="4" w:space="0"/>
              <w:right w:val="single" w:color="000000" w:sz="4" w:space="0"/>
            </w:tcBorders>
            <w:shd w:val="clear" w:color="auto" w:fill="auto"/>
          </w:tcPr>
          <w:p>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17.</w:t>
            </w:r>
          </w:p>
        </w:tc>
        <w:tc>
          <w:tcPr>
            <w:tcW w:w="5720" w:type="dxa"/>
            <w:tcBorders>
              <w:top w:val="single" w:color="000000" w:sz="4" w:space="0"/>
              <w:left w:val="single" w:color="000000" w:sz="4" w:space="0"/>
              <w:bottom w:val="single" w:color="000000" w:sz="4" w:space="0"/>
              <w:right w:val="single" w:color="auto" w:sz="4" w:space="0"/>
            </w:tcBorders>
            <w:shd w:val="clear" w:color="auto" w:fill="auto"/>
          </w:tcPr>
          <w:p>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Количество детей, состоящих на внутришкольном контроле:</w:t>
            </w:r>
          </w:p>
        </w:tc>
        <w:tc>
          <w:tcPr>
            <w:tcW w:w="1264" w:type="dxa"/>
            <w:tcBorders>
              <w:top w:val="single" w:color="000000" w:sz="4" w:space="0"/>
              <w:left w:val="single" w:color="000000" w:sz="4" w:space="0"/>
              <w:bottom w:val="single" w:color="000000" w:sz="4" w:space="0"/>
              <w:right w:val="single" w:color="000000" w:sz="4" w:space="0"/>
            </w:tcBorders>
            <w:shd w:val="clear" w:color="auto" w:fill="auto"/>
          </w:tcPr>
          <w:p>
            <w:r>
              <w:t>4</w:t>
            </w:r>
          </w:p>
        </w:tc>
        <w:tc>
          <w:tcPr>
            <w:tcW w:w="1263" w:type="dxa"/>
            <w:tcBorders>
              <w:top w:val="single" w:color="000000" w:sz="4" w:space="0"/>
              <w:left w:val="single" w:color="000000" w:sz="4" w:space="0"/>
              <w:bottom w:val="single" w:color="000000" w:sz="4" w:space="0"/>
              <w:right w:val="single" w:color="000000" w:sz="4" w:space="0"/>
            </w:tcBorders>
            <w:shd w:val="clear" w:color="auto" w:fill="auto"/>
          </w:tcPr>
          <w:p>
            <w:r>
              <w:t>9</w:t>
            </w:r>
          </w:p>
        </w:tc>
        <w:tc>
          <w:tcPr>
            <w:tcW w:w="1264" w:type="dxa"/>
            <w:tcBorders>
              <w:top w:val="single" w:color="000000" w:sz="4" w:space="0"/>
              <w:left w:val="single" w:color="000000" w:sz="4" w:space="0"/>
              <w:bottom w:val="single" w:color="000000" w:sz="4" w:space="0"/>
              <w:right w:val="single" w:color="000000" w:sz="4" w:space="0"/>
            </w:tcBorders>
            <w:shd w:val="clear" w:color="auto" w:fill="auto"/>
          </w:tcPr>
          <w:p>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6" w:type="dxa"/>
            <w:tcBorders>
              <w:top w:val="single" w:color="000000" w:sz="4" w:space="0"/>
              <w:left w:val="single" w:color="000000" w:sz="4" w:space="0"/>
              <w:bottom w:val="single" w:color="000000" w:sz="4" w:space="0"/>
              <w:right w:val="single" w:color="000000" w:sz="4" w:space="0"/>
            </w:tcBorders>
            <w:shd w:val="clear" w:color="auto" w:fill="auto"/>
          </w:tcPr>
          <w:p>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17.1.</w:t>
            </w:r>
          </w:p>
        </w:tc>
        <w:tc>
          <w:tcPr>
            <w:tcW w:w="5720" w:type="dxa"/>
            <w:tcBorders>
              <w:top w:val="single" w:color="000000" w:sz="4" w:space="0"/>
              <w:left w:val="single" w:color="000000" w:sz="4" w:space="0"/>
              <w:bottom w:val="single" w:color="000000" w:sz="4" w:space="0"/>
              <w:right w:val="single" w:color="auto" w:sz="4" w:space="0"/>
            </w:tcBorders>
            <w:shd w:val="clear" w:color="auto" w:fill="auto"/>
          </w:tcPr>
          <w:p>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1-4 классы</w:t>
            </w:r>
          </w:p>
        </w:tc>
        <w:tc>
          <w:tcPr>
            <w:tcW w:w="1264" w:type="dxa"/>
            <w:tcBorders>
              <w:top w:val="single" w:color="000000" w:sz="4" w:space="0"/>
              <w:left w:val="single" w:color="000000" w:sz="4" w:space="0"/>
              <w:bottom w:val="single" w:color="000000" w:sz="4" w:space="0"/>
              <w:right w:val="single" w:color="000000" w:sz="4" w:space="0"/>
            </w:tcBorders>
            <w:shd w:val="clear" w:color="auto" w:fill="auto"/>
          </w:tcPr>
          <w:p>
            <w:r>
              <w:t>2</w:t>
            </w:r>
          </w:p>
        </w:tc>
        <w:tc>
          <w:tcPr>
            <w:tcW w:w="1263" w:type="dxa"/>
            <w:tcBorders>
              <w:top w:val="single" w:color="000000" w:sz="4" w:space="0"/>
              <w:left w:val="single" w:color="000000" w:sz="4" w:space="0"/>
              <w:bottom w:val="single" w:color="000000" w:sz="4" w:space="0"/>
              <w:right w:val="single" w:color="000000" w:sz="4" w:space="0"/>
            </w:tcBorders>
            <w:shd w:val="clear" w:color="auto" w:fill="auto"/>
          </w:tcPr>
          <w:p>
            <w:r>
              <w:t>1</w:t>
            </w:r>
          </w:p>
        </w:tc>
        <w:tc>
          <w:tcPr>
            <w:tcW w:w="1264" w:type="dxa"/>
            <w:tcBorders>
              <w:top w:val="single" w:color="000000" w:sz="4" w:space="0"/>
              <w:left w:val="single" w:color="000000" w:sz="4" w:space="0"/>
              <w:bottom w:val="single" w:color="000000" w:sz="4" w:space="0"/>
              <w:right w:val="single" w:color="000000" w:sz="4" w:space="0"/>
            </w:tcBorders>
            <w:shd w:val="clear" w:color="auto" w:fill="auto"/>
          </w:tcPr>
          <w:p>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6" w:type="dxa"/>
            <w:tcBorders>
              <w:top w:val="single" w:color="000000" w:sz="4" w:space="0"/>
              <w:left w:val="single" w:color="000000" w:sz="4" w:space="0"/>
              <w:bottom w:val="single" w:color="000000" w:sz="4" w:space="0"/>
              <w:right w:val="single" w:color="000000" w:sz="4" w:space="0"/>
            </w:tcBorders>
            <w:shd w:val="clear" w:color="auto" w:fill="auto"/>
          </w:tcPr>
          <w:p>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17.2.</w:t>
            </w:r>
          </w:p>
        </w:tc>
        <w:tc>
          <w:tcPr>
            <w:tcW w:w="5720" w:type="dxa"/>
            <w:tcBorders>
              <w:top w:val="single" w:color="000000" w:sz="4" w:space="0"/>
              <w:left w:val="single" w:color="000000" w:sz="4" w:space="0"/>
              <w:bottom w:val="single" w:color="000000" w:sz="4" w:space="0"/>
              <w:right w:val="single" w:color="auto" w:sz="4" w:space="0"/>
            </w:tcBorders>
            <w:shd w:val="clear" w:color="auto" w:fill="auto"/>
          </w:tcPr>
          <w:p>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5-9 классы</w:t>
            </w:r>
          </w:p>
        </w:tc>
        <w:tc>
          <w:tcPr>
            <w:tcW w:w="1264" w:type="dxa"/>
            <w:tcBorders>
              <w:top w:val="single" w:color="000000" w:sz="4" w:space="0"/>
              <w:left w:val="single" w:color="000000" w:sz="4" w:space="0"/>
              <w:bottom w:val="single" w:color="000000" w:sz="4" w:space="0"/>
              <w:right w:val="single" w:color="000000" w:sz="4" w:space="0"/>
            </w:tcBorders>
            <w:shd w:val="clear" w:color="auto" w:fill="auto"/>
          </w:tcPr>
          <w:p>
            <w:r>
              <w:t>2</w:t>
            </w:r>
          </w:p>
        </w:tc>
        <w:tc>
          <w:tcPr>
            <w:tcW w:w="1263" w:type="dxa"/>
            <w:tcBorders>
              <w:top w:val="single" w:color="000000" w:sz="4" w:space="0"/>
              <w:left w:val="single" w:color="000000" w:sz="4" w:space="0"/>
              <w:bottom w:val="single" w:color="000000" w:sz="4" w:space="0"/>
              <w:right w:val="single" w:color="000000" w:sz="4" w:space="0"/>
            </w:tcBorders>
            <w:shd w:val="clear" w:color="auto" w:fill="auto"/>
          </w:tcPr>
          <w:p>
            <w:r>
              <w:t>8</w:t>
            </w:r>
          </w:p>
        </w:tc>
        <w:tc>
          <w:tcPr>
            <w:tcW w:w="1264" w:type="dxa"/>
            <w:tcBorders>
              <w:top w:val="single" w:color="000000" w:sz="4" w:space="0"/>
              <w:left w:val="single" w:color="000000" w:sz="4" w:space="0"/>
              <w:bottom w:val="single" w:color="000000" w:sz="4" w:space="0"/>
              <w:right w:val="single" w:color="000000" w:sz="4" w:space="0"/>
            </w:tcBorders>
            <w:shd w:val="clear" w:color="auto" w:fill="auto"/>
          </w:tcPr>
          <w:p>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6" w:type="dxa"/>
            <w:tcBorders>
              <w:top w:val="single" w:color="000000" w:sz="4" w:space="0"/>
              <w:left w:val="single" w:color="000000" w:sz="4" w:space="0"/>
              <w:bottom w:val="single" w:color="000000" w:sz="4" w:space="0"/>
              <w:right w:val="single" w:color="000000" w:sz="4" w:space="0"/>
            </w:tcBorders>
            <w:shd w:val="clear" w:color="auto" w:fill="auto"/>
          </w:tcPr>
          <w:p>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17.3.</w:t>
            </w:r>
          </w:p>
        </w:tc>
        <w:tc>
          <w:tcPr>
            <w:tcW w:w="5720" w:type="dxa"/>
            <w:tcBorders>
              <w:top w:val="single" w:color="000000" w:sz="4" w:space="0"/>
              <w:left w:val="single" w:color="000000" w:sz="4" w:space="0"/>
              <w:bottom w:val="single" w:color="000000" w:sz="4" w:space="0"/>
              <w:right w:val="single" w:color="auto" w:sz="4" w:space="0"/>
            </w:tcBorders>
            <w:shd w:val="clear" w:color="auto" w:fill="auto"/>
          </w:tcPr>
          <w:p>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10-11 классы</w:t>
            </w:r>
          </w:p>
        </w:tc>
        <w:tc>
          <w:tcPr>
            <w:tcW w:w="1264" w:type="dxa"/>
            <w:tcBorders>
              <w:top w:val="single" w:color="000000" w:sz="4" w:space="0"/>
              <w:left w:val="single" w:color="000000" w:sz="4" w:space="0"/>
              <w:bottom w:val="single" w:color="000000" w:sz="4" w:space="0"/>
              <w:right w:val="single" w:color="000000" w:sz="4" w:space="0"/>
            </w:tcBorders>
            <w:shd w:val="clear" w:color="auto" w:fill="auto"/>
          </w:tcPr>
          <w:p>
            <w:r>
              <w:t>0</w:t>
            </w:r>
          </w:p>
        </w:tc>
        <w:tc>
          <w:tcPr>
            <w:tcW w:w="1263" w:type="dxa"/>
            <w:tcBorders>
              <w:top w:val="single" w:color="000000" w:sz="4" w:space="0"/>
              <w:left w:val="single" w:color="000000" w:sz="4" w:space="0"/>
              <w:bottom w:val="single" w:color="000000" w:sz="4" w:space="0"/>
              <w:right w:val="single" w:color="000000" w:sz="4" w:space="0"/>
            </w:tcBorders>
            <w:shd w:val="clear" w:color="auto" w:fill="auto"/>
          </w:tcPr>
          <w:p>
            <w:r>
              <w:t>0</w:t>
            </w:r>
          </w:p>
        </w:tc>
        <w:tc>
          <w:tcPr>
            <w:tcW w:w="1264" w:type="dxa"/>
            <w:tcBorders>
              <w:top w:val="single" w:color="000000" w:sz="4" w:space="0"/>
              <w:left w:val="single" w:color="000000" w:sz="4" w:space="0"/>
              <w:bottom w:val="single" w:color="000000" w:sz="4" w:space="0"/>
              <w:right w:val="single" w:color="000000" w:sz="4" w:space="0"/>
            </w:tcBorders>
            <w:shd w:val="clear" w:color="auto" w:fill="auto"/>
          </w:tcPr>
          <w:p>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6" w:type="dxa"/>
            <w:tcBorders>
              <w:top w:val="single" w:color="000000" w:sz="4" w:space="0"/>
              <w:left w:val="single" w:color="000000" w:sz="4" w:space="0"/>
              <w:bottom w:val="single" w:color="000000" w:sz="4" w:space="0"/>
              <w:right w:val="single" w:color="000000" w:sz="4" w:space="0"/>
            </w:tcBorders>
            <w:shd w:val="clear" w:color="auto" w:fill="auto"/>
          </w:tcPr>
          <w:p>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18.</w:t>
            </w:r>
          </w:p>
        </w:tc>
        <w:tc>
          <w:tcPr>
            <w:tcW w:w="5720" w:type="dxa"/>
            <w:tcBorders>
              <w:top w:val="single" w:color="000000" w:sz="4" w:space="0"/>
              <w:left w:val="single" w:color="000000" w:sz="4" w:space="0"/>
              <w:bottom w:val="single" w:color="000000" w:sz="4" w:space="0"/>
              <w:right w:val="single" w:color="auto" w:sz="4" w:space="0"/>
            </w:tcBorders>
            <w:shd w:val="clear" w:color="auto" w:fill="auto"/>
          </w:tcPr>
          <w:p>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Количество детей из семей, где мать во втором, третьем браке:</w:t>
            </w:r>
          </w:p>
        </w:tc>
        <w:tc>
          <w:tcPr>
            <w:tcW w:w="1264" w:type="dxa"/>
            <w:tcBorders>
              <w:top w:val="single" w:color="000000" w:sz="4" w:space="0"/>
              <w:left w:val="single" w:color="000000" w:sz="4" w:space="0"/>
              <w:bottom w:val="single" w:color="000000" w:sz="4" w:space="0"/>
              <w:right w:val="single" w:color="000000" w:sz="4" w:space="0"/>
            </w:tcBorders>
            <w:shd w:val="clear" w:color="auto" w:fill="auto"/>
          </w:tcPr>
          <w:p>
            <w:r>
              <w:t>4</w:t>
            </w:r>
          </w:p>
        </w:tc>
        <w:tc>
          <w:tcPr>
            <w:tcW w:w="1263" w:type="dxa"/>
            <w:tcBorders>
              <w:top w:val="single" w:color="000000" w:sz="4" w:space="0"/>
              <w:left w:val="single" w:color="000000" w:sz="4" w:space="0"/>
              <w:bottom w:val="single" w:color="000000" w:sz="4" w:space="0"/>
              <w:right w:val="single" w:color="000000" w:sz="4" w:space="0"/>
            </w:tcBorders>
            <w:shd w:val="clear" w:color="auto" w:fill="auto"/>
          </w:tcPr>
          <w:p>
            <w:r>
              <w:t>3</w:t>
            </w:r>
          </w:p>
        </w:tc>
        <w:tc>
          <w:tcPr>
            <w:tcW w:w="1264" w:type="dxa"/>
            <w:tcBorders>
              <w:top w:val="single" w:color="000000" w:sz="4" w:space="0"/>
              <w:left w:val="single" w:color="000000" w:sz="4" w:space="0"/>
              <w:bottom w:val="single" w:color="000000" w:sz="4" w:space="0"/>
              <w:right w:val="single" w:color="000000" w:sz="4" w:space="0"/>
            </w:tcBorders>
            <w:shd w:val="clear" w:color="auto" w:fill="auto"/>
          </w:tcPr>
          <w:p>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6" w:type="dxa"/>
            <w:tcBorders>
              <w:top w:val="single" w:color="000000" w:sz="4" w:space="0"/>
              <w:left w:val="single" w:color="000000" w:sz="4" w:space="0"/>
              <w:bottom w:val="single" w:color="000000" w:sz="4" w:space="0"/>
              <w:right w:val="single" w:color="000000" w:sz="4" w:space="0"/>
            </w:tcBorders>
            <w:shd w:val="clear" w:color="auto" w:fill="auto"/>
          </w:tcPr>
          <w:p>
            <w:pPr>
              <w:spacing w:after="0" w:line="240" w:lineRule="auto"/>
              <w:rPr>
                <w:rFonts w:ascii="Times New Roman" w:hAnsi="Times New Roman" w:eastAsia="Times New Roman" w:cs="Times New Roman"/>
                <w:sz w:val="24"/>
                <w:szCs w:val="24"/>
                <w:lang w:eastAsia="ru-RU"/>
              </w:rPr>
            </w:pPr>
          </w:p>
        </w:tc>
        <w:tc>
          <w:tcPr>
            <w:tcW w:w="5720" w:type="dxa"/>
            <w:tcBorders>
              <w:top w:val="single" w:color="000000" w:sz="4" w:space="0"/>
              <w:left w:val="single" w:color="000000" w:sz="4" w:space="0"/>
              <w:bottom w:val="single" w:color="000000" w:sz="4" w:space="0"/>
              <w:right w:val="single" w:color="auto" w:sz="4" w:space="0"/>
            </w:tcBorders>
            <w:shd w:val="clear" w:color="auto" w:fill="auto"/>
          </w:tcPr>
          <w:p>
            <w:pPr>
              <w:spacing w:after="0" w:line="240" w:lineRule="auto"/>
              <w:rPr>
                <w:rFonts w:ascii="Times New Roman" w:hAnsi="Times New Roman" w:eastAsia="Times New Roman" w:cs="Times New Roman"/>
                <w:sz w:val="24"/>
                <w:szCs w:val="24"/>
                <w:lang w:eastAsia="ru-RU"/>
              </w:rPr>
            </w:pPr>
          </w:p>
        </w:tc>
        <w:tc>
          <w:tcPr>
            <w:tcW w:w="1264" w:type="dxa"/>
            <w:tcBorders>
              <w:top w:val="single" w:color="000000" w:sz="4" w:space="0"/>
              <w:left w:val="single" w:color="000000" w:sz="4" w:space="0"/>
              <w:bottom w:val="single" w:color="000000" w:sz="4" w:space="0"/>
              <w:right w:val="single" w:color="000000" w:sz="4" w:space="0"/>
            </w:tcBorders>
            <w:shd w:val="clear" w:color="auto" w:fill="auto"/>
          </w:tcPr>
          <w:p/>
        </w:tc>
        <w:tc>
          <w:tcPr>
            <w:tcW w:w="1263" w:type="dxa"/>
            <w:tcBorders>
              <w:top w:val="single" w:color="000000" w:sz="4" w:space="0"/>
              <w:left w:val="single" w:color="000000" w:sz="4" w:space="0"/>
              <w:bottom w:val="single" w:color="000000" w:sz="4" w:space="0"/>
              <w:right w:val="single" w:color="000000" w:sz="4" w:space="0"/>
            </w:tcBorders>
            <w:shd w:val="clear" w:color="auto" w:fill="auto"/>
          </w:tcPr>
          <w:p/>
        </w:tc>
        <w:tc>
          <w:tcPr>
            <w:tcW w:w="1264" w:type="dxa"/>
            <w:tcBorders>
              <w:top w:val="single" w:color="000000" w:sz="4" w:space="0"/>
              <w:left w:val="single" w:color="000000" w:sz="4" w:space="0"/>
              <w:bottom w:val="single" w:color="000000" w:sz="4" w:space="0"/>
              <w:right w:val="single" w:color="000000" w:sz="4" w:space="0"/>
            </w:tcBorders>
            <w:shd w:val="clear" w:color="auto" w:fill="auto"/>
          </w:tcPr>
          <w:p>
            <w:pPr>
              <w:spacing w:after="0" w:line="240" w:lineRule="auto"/>
              <w:jc w:val="center"/>
              <w:rPr>
                <w:rFonts w:ascii="Times New Roman" w:hAnsi="Times New Roman" w:eastAsia="Times New Roman" w:cs="Times New Roman"/>
                <w:sz w:val="24"/>
                <w:szCs w:val="24"/>
                <w:lang w:eastAsia="ru-RU"/>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6" w:type="dxa"/>
            <w:tcBorders>
              <w:top w:val="single" w:color="000000" w:sz="4" w:space="0"/>
              <w:left w:val="single" w:color="000000" w:sz="4" w:space="0"/>
              <w:bottom w:val="single" w:color="000000" w:sz="4" w:space="0"/>
              <w:right w:val="single" w:color="000000" w:sz="4" w:space="0"/>
            </w:tcBorders>
            <w:shd w:val="clear" w:color="auto" w:fill="auto"/>
          </w:tcPr>
          <w:p>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18.1.</w:t>
            </w:r>
          </w:p>
        </w:tc>
        <w:tc>
          <w:tcPr>
            <w:tcW w:w="5720" w:type="dxa"/>
            <w:tcBorders>
              <w:top w:val="single" w:color="000000" w:sz="4" w:space="0"/>
              <w:left w:val="single" w:color="000000" w:sz="4" w:space="0"/>
              <w:bottom w:val="single" w:color="000000" w:sz="4" w:space="0"/>
              <w:right w:val="single" w:color="auto" w:sz="4" w:space="0"/>
            </w:tcBorders>
            <w:shd w:val="clear" w:color="auto" w:fill="auto"/>
          </w:tcPr>
          <w:p>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1-4 классы</w:t>
            </w:r>
          </w:p>
        </w:tc>
        <w:tc>
          <w:tcPr>
            <w:tcW w:w="1264" w:type="dxa"/>
            <w:tcBorders>
              <w:top w:val="single" w:color="000000" w:sz="4" w:space="0"/>
              <w:left w:val="single" w:color="000000" w:sz="4" w:space="0"/>
              <w:bottom w:val="single" w:color="000000" w:sz="4" w:space="0"/>
              <w:right w:val="single" w:color="000000" w:sz="4" w:space="0"/>
            </w:tcBorders>
            <w:shd w:val="clear" w:color="auto" w:fill="auto"/>
          </w:tcPr>
          <w:p>
            <w:r>
              <w:t>2</w:t>
            </w:r>
          </w:p>
        </w:tc>
        <w:tc>
          <w:tcPr>
            <w:tcW w:w="1263" w:type="dxa"/>
            <w:tcBorders>
              <w:top w:val="single" w:color="000000" w:sz="4" w:space="0"/>
              <w:left w:val="single" w:color="000000" w:sz="4" w:space="0"/>
              <w:bottom w:val="single" w:color="000000" w:sz="4" w:space="0"/>
              <w:right w:val="single" w:color="000000" w:sz="4" w:space="0"/>
            </w:tcBorders>
            <w:shd w:val="clear" w:color="auto" w:fill="auto"/>
          </w:tcPr>
          <w:p>
            <w:r>
              <w:t>0</w:t>
            </w:r>
          </w:p>
        </w:tc>
        <w:tc>
          <w:tcPr>
            <w:tcW w:w="1264" w:type="dxa"/>
            <w:tcBorders>
              <w:top w:val="single" w:color="000000" w:sz="4" w:space="0"/>
              <w:left w:val="single" w:color="000000" w:sz="4" w:space="0"/>
              <w:bottom w:val="single" w:color="000000" w:sz="4" w:space="0"/>
              <w:right w:val="single" w:color="000000" w:sz="4" w:space="0"/>
            </w:tcBorders>
            <w:shd w:val="clear" w:color="auto" w:fill="auto"/>
          </w:tcPr>
          <w:p>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6" w:type="dxa"/>
            <w:tcBorders>
              <w:top w:val="single" w:color="000000" w:sz="4" w:space="0"/>
              <w:left w:val="single" w:color="000000" w:sz="4" w:space="0"/>
              <w:bottom w:val="single" w:color="000000" w:sz="4" w:space="0"/>
              <w:right w:val="single" w:color="000000" w:sz="4" w:space="0"/>
            </w:tcBorders>
            <w:shd w:val="clear" w:color="auto" w:fill="auto"/>
          </w:tcPr>
          <w:p>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18.2.</w:t>
            </w:r>
          </w:p>
        </w:tc>
        <w:tc>
          <w:tcPr>
            <w:tcW w:w="5720" w:type="dxa"/>
            <w:tcBorders>
              <w:top w:val="single" w:color="000000" w:sz="4" w:space="0"/>
              <w:left w:val="single" w:color="000000" w:sz="4" w:space="0"/>
              <w:bottom w:val="single" w:color="000000" w:sz="4" w:space="0"/>
              <w:right w:val="single" w:color="auto" w:sz="4" w:space="0"/>
            </w:tcBorders>
            <w:shd w:val="clear" w:color="auto" w:fill="auto"/>
          </w:tcPr>
          <w:p>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5-9 классы</w:t>
            </w:r>
          </w:p>
        </w:tc>
        <w:tc>
          <w:tcPr>
            <w:tcW w:w="1264" w:type="dxa"/>
            <w:tcBorders>
              <w:top w:val="single" w:color="000000" w:sz="4" w:space="0"/>
              <w:left w:val="single" w:color="000000" w:sz="4" w:space="0"/>
              <w:bottom w:val="single" w:color="000000" w:sz="4" w:space="0"/>
              <w:right w:val="single" w:color="000000" w:sz="4" w:space="0"/>
            </w:tcBorders>
            <w:shd w:val="clear" w:color="auto" w:fill="auto"/>
          </w:tcPr>
          <w:p>
            <w:r>
              <w:t>2</w:t>
            </w:r>
          </w:p>
        </w:tc>
        <w:tc>
          <w:tcPr>
            <w:tcW w:w="1263" w:type="dxa"/>
            <w:tcBorders>
              <w:top w:val="single" w:color="000000" w:sz="4" w:space="0"/>
              <w:left w:val="single" w:color="000000" w:sz="4" w:space="0"/>
              <w:bottom w:val="single" w:color="000000" w:sz="4" w:space="0"/>
              <w:right w:val="single" w:color="000000" w:sz="4" w:space="0"/>
            </w:tcBorders>
            <w:shd w:val="clear" w:color="auto" w:fill="auto"/>
          </w:tcPr>
          <w:p>
            <w:r>
              <w:t>3</w:t>
            </w:r>
          </w:p>
        </w:tc>
        <w:tc>
          <w:tcPr>
            <w:tcW w:w="1264" w:type="dxa"/>
            <w:tcBorders>
              <w:top w:val="single" w:color="000000" w:sz="4" w:space="0"/>
              <w:left w:val="single" w:color="000000" w:sz="4" w:space="0"/>
              <w:bottom w:val="single" w:color="000000" w:sz="4" w:space="0"/>
              <w:right w:val="single" w:color="000000" w:sz="4" w:space="0"/>
            </w:tcBorders>
            <w:shd w:val="clear" w:color="auto" w:fill="auto"/>
          </w:tcPr>
          <w:p>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6" w:type="dxa"/>
            <w:tcBorders>
              <w:top w:val="single" w:color="000000" w:sz="4" w:space="0"/>
              <w:left w:val="single" w:color="000000" w:sz="4" w:space="0"/>
              <w:bottom w:val="single" w:color="000000" w:sz="4" w:space="0"/>
              <w:right w:val="single" w:color="000000" w:sz="4" w:space="0"/>
            </w:tcBorders>
            <w:shd w:val="clear" w:color="auto" w:fill="auto"/>
          </w:tcPr>
          <w:p>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18.3.</w:t>
            </w:r>
          </w:p>
        </w:tc>
        <w:tc>
          <w:tcPr>
            <w:tcW w:w="5720" w:type="dxa"/>
            <w:tcBorders>
              <w:top w:val="single" w:color="000000" w:sz="4" w:space="0"/>
              <w:left w:val="single" w:color="000000" w:sz="4" w:space="0"/>
              <w:bottom w:val="single" w:color="000000" w:sz="4" w:space="0"/>
              <w:right w:val="single" w:color="auto" w:sz="4" w:space="0"/>
            </w:tcBorders>
            <w:shd w:val="clear" w:color="auto" w:fill="auto"/>
          </w:tcPr>
          <w:p>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10-11 классы</w:t>
            </w:r>
          </w:p>
        </w:tc>
        <w:tc>
          <w:tcPr>
            <w:tcW w:w="1264" w:type="dxa"/>
            <w:tcBorders>
              <w:top w:val="single" w:color="000000" w:sz="4" w:space="0"/>
              <w:left w:val="single" w:color="000000" w:sz="4" w:space="0"/>
              <w:bottom w:val="single" w:color="000000" w:sz="4" w:space="0"/>
              <w:right w:val="single" w:color="000000" w:sz="4" w:space="0"/>
            </w:tcBorders>
            <w:shd w:val="clear" w:color="auto" w:fill="auto"/>
          </w:tcPr>
          <w:p>
            <w:r>
              <w:t>0</w:t>
            </w:r>
          </w:p>
        </w:tc>
        <w:tc>
          <w:tcPr>
            <w:tcW w:w="1263" w:type="dxa"/>
            <w:tcBorders>
              <w:top w:val="single" w:color="000000" w:sz="4" w:space="0"/>
              <w:left w:val="single" w:color="000000" w:sz="4" w:space="0"/>
              <w:bottom w:val="single" w:color="000000" w:sz="4" w:space="0"/>
              <w:right w:val="single" w:color="000000" w:sz="4" w:space="0"/>
            </w:tcBorders>
            <w:shd w:val="clear" w:color="auto" w:fill="auto"/>
          </w:tcPr>
          <w:p>
            <w:r>
              <w:t>0</w:t>
            </w:r>
          </w:p>
        </w:tc>
        <w:tc>
          <w:tcPr>
            <w:tcW w:w="1264" w:type="dxa"/>
            <w:tcBorders>
              <w:top w:val="single" w:color="000000" w:sz="4" w:space="0"/>
              <w:left w:val="single" w:color="000000" w:sz="4" w:space="0"/>
              <w:bottom w:val="single" w:color="000000" w:sz="4" w:space="0"/>
              <w:right w:val="single" w:color="000000" w:sz="4" w:space="0"/>
            </w:tcBorders>
            <w:shd w:val="clear" w:color="auto" w:fill="auto"/>
          </w:tcPr>
          <w:p>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6" w:type="dxa"/>
            <w:tcBorders>
              <w:top w:val="single" w:color="000000" w:sz="4" w:space="0"/>
              <w:left w:val="single" w:color="000000" w:sz="4" w:space="0"/>
              <w:bottom w:val="single" w:color="000000" w:sz="4" w:space="0"/>
              <w:right w:val="single" w:color="000000" w:sz="4" w:space="0"/>
            </w:tcBorders>
            <w:shd w:val="clear" w:color="auto" w:fill="auto"/>
          </w:tcPr>
          <w:p>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19.</w:t>
            </w:r>
          </w:p>
        </w:tc>
        <w:tc>
          <w:tcPr>
            <w:tcW w:w="5720" w:type="dxa"/>
            <w:tcBorders>
              <w:top w:val="single" w:color="000000" w:sz="4" w:space="0"/>
              <w:left w:val="single" w:color="000000" w:sz="4" w:space="0"/>
              <w:bottom w:val="single" w:color="000000" w:sz="4" w:space="0"/>
              <w:right w:val="single" w:color="auto" w:sz="4" w:space="0"/>
            </w:tcBorders>
            <w:shd w:val="clear" w:color="auto" w:fill="auto"/>
          </w:tcPr>
          <w:p>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Количество детей из семей, где отец во втором, третьем браке:</w:t>
            </w:r>
          </w:p>
        </w:tc>
        <w:tc>
          <w:tcPr>
            <w:tcW w:w="1264" w:type="dxa"/>
            <w:tcBorders>
              <w:top w:val="single" w:color="000000" w:sz="4" w:space="0"/>
              <w:left w:val="single" w:color="000000" w:sz="4" w:space="0"/>
              <w:bottom w:val="single" w:color="000000" w:sz="4" w:space="0"/>
              <w:right w:val="single" w:color="000000" w:sz="4" w:space="0"/>
            </w:tcBorders>
            <w:shd w:val="clear" w:color="auto" w:fill="auto"/>
          </w:tcPr>
          <w:p>
            <w:r>
              <w:t>2</w:t>
            </w:r>
          </w:p>
        </w:tc>
        <w:tc>
          <w:tcPr>
            <w:tcW w:w="1263" w:type="dxa"/>
            <w:tcBorders>
              <w:top w:val="single" w:color="000000" w:sz="4" w:space="0"/>
              <w:left w:val="single" w:color="000000" w:sz="4" w:space="0"/>
              <w:bottom w:val="single" w:color="000000" w:sz="4" w:space="0"/>
              <w:right w:val="single" w:color="000000" w:sz="4" w:space="0"/>
            </w:tcBorders>
            <w:shd w:val="clear" w:color="auto" w:fill="auto"/>
          </w:tcPr>
          <w:p>
            <w:r>
              <w:t>2</w:t>
            </w:r>
          </w:p>
        </w:tc>
        <w:tc>
          <w:tcPr>
            <w:tcW w:w="1264" w:type="dxa"/>
            <w:tcBorders>
              <w:top w:val="single" w:color="000000" w:sz="4" w:space="0"/>
              <w:left w:val="single" w:color="000000" w:sz="4" w:space="0"/>
              <w:bottom w:val="single" w:color="000000" w:sz="4" w:space="0"/>
              <w:right w:val="single" w:color="000000" w:sz="4" w:space="0"/>
            </w:tcBorders>
            <w:shd w:val="clear" w:color="auto" w:fill="auto"/>
          </w:tcPr>
          <w:p>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6" w:type="dxa"/>
            <w:tcBorders>
              <w:top w:val="single" w:color="000000" w:sz="4" w:space="0"/>
              <w:left w:val="single" w:color="000000" w:sz="4" w:space="0"/>
              <w:bottom w:val="single" w:color="000000" w:sz="4" w:space="0"/>
              <w:right w:val="single" w:color="000000" w:sz="4" w:space="0"/>
            </w:tcBorders>
            <w:shd w:val="clear" w:color="auto" w:fill="auto"/>
          </w:tcPr>
          <w:p>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19.1.</w:t>
            </w:r>
          </w:p>
        </w:tc>
        <w:tc>
          <w:tcPr>
            <w:tcW w:w="5720" w:type="dxa"/>
            <w:tcBorders>
              <w:top w:val="single" w:color="000000" w:sz="4" w:space="0"/>
              <w:left w:val="single" w:color="000000" w:sz="4" w:space="0"/>
              <w:bottom w:val="single" w:color="000000" w:sz="4" w:space="0"/>
              <w:right w:val="single" w:color="auto" w:sz="4" w:space="0"/>
            </w:tcBorders>
            <w:shd w:val="clear" w:color="auto" w:fill="auto"/>
          </w:tcPr>
          <w:p>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1-4 классы</w:t>
            </w:r>
          </w:p>
        </w:tc>
        <w:tc>
          <w:tcPr>
            <w:tcW w:w="1264" w:type="dxa"/>
            <w:tcBorders>
              <w:top w:val="single" w:color="000000" w:sz="4" w:space="0"/>
              <w:left w:val="single" w:color="000000" w:sz="4" w:space="0"/>
              <w:bottom w:val="single" w:color="000000" w:sz="4" w:space="0"/>
              <w:right w:val="single" w:color="000000" w:sz="4" w:space="0"/>
            </w:tcBorders>
            <w:shd w:val="clear" w:color="auto" w:fill="auto"/>
          </w:tcPr>
          <w:p>
            <w:r>
              <w:t>2</w:t>
            </w:r>
          </w:p>
        </w:tc>
        <w:tc>
          <w:tcPr>
            <w:tcW w:w="1263" w:type="dxa"/>
            <w:tcBorders>
              <w:top w:val="single" w:color="000000" w:sz="4" w:space="0"/>
              <w:left w:val="single" w:color="000000" w:sz="4" w:space="0"/>
              <w:bottom w:val="single" w:color="000000" w:sz="4" w:space="0"/>
              <w:right w:val="single" w:color="000000" w:sz="4" w:space="0"/>
            </w:tcBorders>
            <w:shd w:val="clear" w:color="auto" w:fill="auto"/>
          </w:tcPr>
          <w:p>
            <w:r>
              <w:t>0</w:t>
            </w:r>
          </w:p>
        </w:tc>
        <w:tc>
          <w:tcPr>
            <w:tcW w:w="1264" w:type="dxa"/>
            <w:tcBorders>
              <w:top w:val="single" w:color="000000" w:sz="4" w:space="0"/>
              <w:left w:val="single" w:color="000000" w:sz="4" w:space="0"/>
              <w:bottom w:val="single" w:color="000000" w:sz="4" w:space="0"/>
              <w:right w:val="single" w:color="000000" w:sz="4" w:space="0"/>
            </w:tcBorders>
            <w:shd w:val="clear" w:color="auto" w:fill="auto"/>
          </w:tcPr>
          <w:p>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6" w:type="dxa"/>
            <w:tcBorders>
              <w:top w:val="single" w:color="000000" w:sz="4" w:space="0"/>
              <w:left w:val="single" w:color="000000" w:sz="4" w:space="0"/>
              <w:bottom w:val="single" w:color="000000" w:sz="4" w:space="0"/>
              <w:right w:val="single" w:color="000000" w:sz="4" w:space="0"/>
            </w:tcBorders>
            <w:shd w:val="clear" w:color="auto" w:fill="auto"/>
          </w:tcPr>
          <w:p>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19.2.</w:t>
            </w:r>
          </w:p>
        </w:tc>
        <w:tc>
          <w:tcPr>
            <w:tcW w:w="5720" w:type="dxa"/>
            <w:tcBorders>
              <w:top w:val="single" w:color="000000" w:sz="4" w:space="0"/>
              <w:left w:val="single" w:color="000000" w:sz="4" w:space="0"/>
              <w:bottom w:val="single" w:color="000000" w:sz="4" w:space="0"/>
              <w:right w:val="single" w:color="auto" w:sz="4" w:space="0"/>
            </w:tcBorders>
            <w:shd w:val="clear" w:color="auto" w:fill="auto"/>
          </w:tcPr>
          <w:p>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5-9 классы</w:t>
            </w:r>
          </w:p>
        </w:tc>
        <w:tc>
          <w:tcPr>
            <w:tcW w:w="1264" w:type="dxa"/>
            <w:tcBorders>
              <w:top w:val="single" w:color="000000" w:sz="4" w:space="0"/>
              <w:left w:val="single" w:color="000000" w:sz="4" w:space="0"/>
              <w:bottom w:val="single" w:color="000000" w:sz="4" w:space="0"/>
              <w:right w:val="single" w:color="000000" w:sz="4" w:space="0"/>
            </w:tcBorders>
            <w:shd w:val="clear" w:color="auto" w:fill="auto"/>
          </w:tcPr>
          <w:p>
            <w:r>
              <w:t>0</w:t>
            </w:r>
          </w:p>
        </w:tc>
        <w:tc>
          <w:tcPr>
            <w:tcW w:w="1263" w:type="dxa"/>
            <w:tcBorders>
              <w:top w:val="single" w:color="000000" w:sz="4" w:space="0"/>
              <w:left w:val="single" w:color="000000" w:sz="4" w:space="0"/>
              <w:bottom w:val="single" w:color="000000" w:sz="4" w:space="0"/>
              <w:right w:val="single" w:color="000000" w:sz="4" w:space="0"/>
            </w:tcBorders>
            <w:shd w:val="clear" w:color="auto" w:fill="auto"/>
          </w:tcPr>
          <w:p>
            <w:r>
              <w:t>2</w:t>
            </w:r>
          </w:p>
        </w:tc>
        <w:tc>
          <w:tcPr>
            <w:tcW w:w="1264" w:type="dxa"/>
            <w:tcBorders>
              <w:top w:val="single" w:color="000000" w:sz="4" w:space="0"/>
              <w:left w:val="single" w:color="000000" w:sz="4" w:space="0"/>
              <w:bottom w:val="single" w:color="000000" w:sz="4" w:space="0"/>
              <w:right w:val="single" w:color="000000" w:sz="4" w:space="0"/>
            </w:tcBorders>
            <w:shd w:val="clear" w:color="auto" w:fill="auto"/>
          </w:tcPr>
          <w:p>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6" w:type="dxa"/>
            <w:tcBorders>
              <w:top w:val="single" w:color="000000" w:sz="4" w:space="0"/>
              <w:left w:val="single" w:color="000000" w:sz="4" w:space="0"/>
              <w:bottom w:val="single" w:color="000000" w:sz="4" w:space="0"/>
              <w:right w:val="single" w:color="000000" w:sz="4" w:space="0"/>
            </w:tcBorders>
            <w:shd w:val="clear" w:color="auto" w:fill="auto"/>
          </w:tcPr>
          <w:p>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19.3.</w:t>
            </w:r>
          </w:p>
        </w:tc>
        <w:tc>
          <w:tcPr>
            <w:tcW w:w="5720" w:type="dxa"/>
            <w:tcBorders>
              <w:top w:val="single" w:color="000000" w:sz="4" w:space="0"/>
              <w:left w:val="single" w:color="000000" w:sz="4" w:space="0"/>
              <w:bottom w:val="single" w:color="000000" w:sz="4" w:space="0"/>
              <w:right w:val="single" w:color="auto" w:sz="4" w:space="0"/>
            </w:tcBorders>
            <w:shd w:val="clear" w:color="auto" w:fill="auto"/>
          </w:tcPr>
          <w:p>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10-11 классы</w:t>
            </w:r>
          </w:p>
        </w:tc>
        <w:tc>
          <w:tcPr>
            <w:tcW w:w="1264" w:type="dxa"/>
            <w:tcBorders>
              <w:top w:val="single" w:color="000000" w:sz="4" w:space="0"/>
              <w:left w:val="single" w:color="000000" w:sz="4" w:space="0"/>
              <w:bottom w:val="single" w:color="000000" w:sz="4" w:space="0"/>
              <w:right w:val="single" w:color="000000" w:sz="4" w:space="0"/>
            </w:tcBorders>
            <w:shd w:val="clear" w:color="auto" w:fill="auto"/>
          </w:tcPr>
          <w:p>
            <w:r>
              <w:t>0</w:t>
            </w:r>
          </w:p>
        </w:tc>
        <w:tc>
          <w:tcPr>
            <w:tcW w:w="1263" w:type="dxa"/>
            <w:tcBorders>
              <w:top w:val="single" w:color="000000" w:sz="4" w:space="0"/>
              <w:left w:val="single" w:color="000000" w:sz="4" w:space="0"/>
              <w:bottom w:val="single" w:color="000000" w:sz="4" w:space="0"/>
              <w:right w:val="single" w:color="000000" w:sz="4" w:space="0"/>
            </w:tcBorders>
            <w:shd w:val="clear" w:color="auto" w:fill="auto"/>
          </w:tcPr>
          <w:p>
            <w:r>
              <w:t>0</w:t>
            </w:r>
          </w:p>
        </w:tc>
        <w:tc>
          <w:tcPr>
            <w:tcW w:w="1264" w:type="dxa"/>
            <w:tcBorders>
              <w:top w:val="single" w:color="000000" w:sz="4" w:space="0"/>
              <w:left w:val="single" w:color="000000" w:sz="4" w:space="0"/>
              <w:bottom w:val="single" w:color="000000" w:sz="4" w:space="0"/>
              <w:right w:val="single" w:color="000000" w:sz="4" w:space="0"/>
            </w:tcBorders>
            <w:shd w:val="clear" w:color="auto" w:fill="auto"/>
          </w:tcPr>
          <w:p>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6" w:type="dxa"/>
            <w:tcBorders>
              <w:top w:val="single" w:color="000000" w:sz="4" w:space="0"/>
              <w:left w:val="single" w:color="000000" w:sz="4" w:space="0"/>
              <w:bottom w:val="single" w:color="000000" w:sz="4" w:space="0"/>
              <w:right w:val="single" w:color="000000" w:sz="4" w:space="0"/>
            </w:tcBorders>
            <w:shd w:val="clear" w:color="auto" w:fill="auto"/>
          </w:tcPr>
          <w:p>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20.</w:t>
            </w:r>
          </w:p>
        </w:tc>
        <w:tc>
          <w:tcPr>
            <w:tcW w:w="5720" w:type="dxa"/>
            <w:tcBorders>
              <w:top w:val="single" w:color="000000" w:sz="4" w:space="0"/>
              <w:left w:val="single" w:color="000000" w:sz="4" w:space="0"/>
              <w:bottom w:val="single" w:color="000000" w:sz="4" w:space="0"/>
              <w:right w:val="single" w:color="auto" w:sz="4" w:space="0"/>
            </w:tcBorders>
            <w:shd w:val="clear" w:color="auto" w:fill="auto"/>
          </w:tcPr>
          <w:p>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Ребенок воспитывается отцом:</w:t>
            </w:r>
          </w:p>
        </w:tc>
        <w:tc>
          <w:tcPr>
            <w:tcW w:w="1264" w:type="dxa"/>
            <w:tcBorders>
              <w:top w:val="single" w:color="000000" w:sz="4" w:space="0"/>
              <w:left w:val="single" w:color="000000" w:sz="4" w:space="0"/>
              <w:bottom w:val="single" w:color="000000" w:sz="4" w:space="0"/>
              <w:right w:val="single" w:color="000000" w:sz="4" w:space="0"/>
            </w:tcBorders>
            <w:shd w:val="clear" w:color="auto" w:fill="auto"/>
          </w:tcPr>
          <w:p>
            <w:r>
              <w:t>0</w:t>
            </w:r>
          </w:p>
        </w:tc>
        <w:tc>
          <w:tcPr>
            <w:tcW w:w="1263" w:type="dxa"/>
            <w:tcBorders>
              <w:top w:val="single" w:color="000000" w:sz="4" w:space="0"/>
              <w:left w:val="single" w:color="000000" w:sz="4" w:space="0"/>
              <w:bottom w:val="single" w:color="000000" w:sz="4" w:space="0"/>
              <w:right w:val="single" w:color="000000" w:sz="4" w:space="0"/>
            </w:tcBorders>
            <w:shd w:val="clear" w:color="auto" w:fill="auto"/>
          </w:tcPr>
          <w:p>
            <w:r>
              <w:t>0</w:t>
            </w:r>
          </w:p>
        </w:tc>
        <w:tc>
          <w:tcPr>
            <w:tcW w:w="1264" w:type="dxa"/>
            <w:tcBorders>
              <w:top w:val="single" w:color="000000" w:sz="4" w:space="0"/>
              <w:left w:val="single" w:color="000000" w:sz="4" w:space="0"/>
              <w:bottom w:val="single" w:color="000000" w:sz="4" w:space="0"/>
              <w:right w:val="single" w:color="000000" w:sz="4" w:space="0"/>
            </w:tcBorders>
            <w:shd w:val="clear" w:color="auto" w:fill="auto"/>
          </w:tcPr>
          <w:p>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6" w:type="dxa"/>
            <w:tcBorders>
              <w:top w:val="single" w:color="000000" w:sz="4" w:space="0"/>
              <w:left w:val="single" w:color="000000" w:sz="4" w:space="0"/>
              <w:bottom w:val="single" w:color="000000" w:sz="4" w:space="0"/>
              <w:right w:val="single" w:color="000000" w:sz="4" w:space="0"/>
            </w:tcBorders>
            <w:shd w:val="clear" w:color="auto" w:fill="auto"/>
          </w:tcPr>
          <w:p>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20.1.</w:t>
            </w:r>
          </w:p>
        </w:tc>
        <w:tc>
          <w:tcPr>
            <w:tcW w:w="5720" w:type="dxa"/>
            <w:tcBorders>
              <w:top w:val="single" w:color="000000" w:sz="4" w:space="0"/>
              <w:left w:val="single" w:color="000000" w:sz="4" w:space="0"/>
              <w:bottom w:val="single" w:color="000000" w:sz="4" w:space="0"/>
              <w:right w:val="single" w:color="auto" w:sz="4" w:space="0"/>
            </w:tcBorders>
            <w:shd w:val="clear" w:color="auto" w:fill="auto"/>
          </w:tcPr>
          <w:p>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1-4 классы</w:t>
            </w:r>
          </w:p>
        </w:tc>
        <w:tc>
          <w:tcPr>
            <w:tcW w:w="1264" w:type="dxa"/>
            <w:tcBorders>
              <w:top w:val="single" w:color="000000" w:sz="4" w:space="0"/>
              <w:left w:val="single" w:color="000000" w:sz="4" w:space="0"/>
              <w:bottom w:val="single" w:color="000000" w:sz="4" w:space="0"/>
              <w:right w:val="single" w:color="000000" w:sz="4" w:space="0"/>
            </w:tcBorders>
            <w:shd w:val="clear" w:color="auto" w:fill="auto"/>
          </w:tcPr>
          <w:p>
            <w:r>
              <w:t>0</w:t>
            </w:r>
          </w:p>
        </w:tc>
        <w:tc>
          <w:tcPr>
            <w:tcW w:w="1263" w:type="dxa"/>
            <w:tcBorders>
              <w:top w:val="single" w:color="000000" w:sz="4" w:space="0"/>
              <w:left w:val="single" w:color="000000" w:sz="4" w:space="0"/>
              <w:bottom w:val="single" w:color="000000" w:sz="4" w:space="0"/>
              <w:right w:val="single" w:color="000000" w:sz="4" w:space="0"/>
            </w:tcBorders>
            <w:shd w:val="clear" w:color="auto" w:fill="auto"/>
          </w:tcPr>
          <w:p>
            <w:r>
              <w:t>0</w:t>
            </w:r>
          </w:p>
        </w:tc>
        <w:tc>
          <w:tcPr>
            <w:tcW w:w="1264" w:type="dxa"/>
            <w:tcBorders>
              <w:top w:val="single" w:color="000000" w:sz="4" w:space="0"/>
              <w:left w:val="single" w:color="000000" w:sz="4" w:space="0"/>
              <w:bottom w:val="single" w:color="000000" w:sz="4" w:space="0"/>
              <w:right w:val="single" w:color="000000" w:sz="4" w:space="0"/>
            </w:tcBorders>
            <w:shd w:val="clear" w:color="auto" w:fill="auto"/>
          </w:tcPr>
          <w:p>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6" w:type="dxa"/>
            <w:tcBorders>
              <w:top w:val="single" w:color="000000" w:sz="4" w:space="0"/>
              <w:left w:val="single" w:color="000000" w:sz="4" w:space="0"/>
              <w:bottom w:val="single" w:color="000000" w:sz="4" w:space="0"/>
              <w:right w:val="single" w:color="000000" w:sz="4" w:space="0"/>
            </w:tcBorders>
            <w:shd w:val="clear" w:color="auto" w:fill="auto"/>
          </w:tcPr>
          <w:p>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20.2.</w:t>
            </w:r>
          </w:p>
        </w:tc>
        <w:tc>
          <w:tcPr>
            <w:tcW w:w="5720" w:type="dxa"/>
            <w:tcBorders>
              <w:top w:val="single" w:color="000000" w:sz="4" w:space="0"/>
              <w:left w:val="single" w:color="000000" w:sz="4" w:space="0"/>
              <w:bottom w:val="single" w:color="000000" w:sz="4" w:space="0"/>
              <w:right w:val="single" w:color="auto" w:sz="4" w:space="0"/>
            </w:tcBorders>
            <w:shd w:val="clear" w:color="auto" w:fill="auto"/>
          </w:tcPr>
          <w:p>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5-9 классы</w:t>
            </w:r>
          </w:p>
        </w:tc>
        <w:tc>
          <w:tcPr>
            <w:tcW w:w="1264" w:type="dxa"/>
            <w:tcBorders>
              <w:top w:val="single" w:color="000000" w:sz="4" w:space="0"/>
              <w:left w:val="single" w:color="000000" w:sz="4" w:space="0"/>
              <w:bottom w:val="single" w:color="000000" w:sz="4" w:space="0"/>
              <w:right w:val="single" w:color="000000" w:sz="4" w:space="0"/>
            </w:tcBorders>
            <w:shd w:val="clear" w:color="auto" w:fill="auto"/>
          </w:tcPr>
          <w:p>
            <w:r>
              <w:t>0</w:t>
            </w:r>
          </w:p>
        </w:tc>
        <w:tc>
          <w:tcPr>
            <w:tcW w:w="1263" w:type="dxa"/>
            <w:tcBorders>
              <w:top w:val="single" w:color="000000" w:sz="4" w:space="0"/>
              <w:left w:val="single" w:color="000000" w:sz="4" w:space="0"/>
              <w:bottom w:val="single" w:color="000000" w:sz="4" w:space="0"/>
              <w:right w:val="single" w:color="000000" w:sz="4" w:space="0"/>
            </w:tcBorders>
            <w:shd w:val="clear" w:color="auto" w:fill="auto"/>
          </w:tcPr>
          <w:p>
            <w:r>
              <w:t>0</w:t>
            </w:r>
          </w:p>
        </w:tc>
        <w:tc>
          <w:tcPr>
            <w:tcW w:w="1264" w:type="dxa"/>
            <w:tcBorders>
              <w:top w:val="single" w:color="000000" w:sz="4" w:space="0"/>
              <w:left w:val="single" w:color="000000" w:sz="4" w:space="0"/>
              <w:bottom w:val="single" w:color="000000" w:sz="4" w:space="0"/>
              <w:right w:val="single" w:color="000000" w:sz="4" w:space="0"/>
            </w:tcBorders>
            <w:shd w:val="clear" w:color="auto" w:fill="auto"/>
          </w:tcPr>
          <w:p>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6" w:type="dxa"/>
            <w:tcBorders>
              <w:top w:val="single" w:color="000000" w:sz="4" w:space="0"/>
              <w:left w:val="single" w:color="000000" w:sz="4" w:space="0"/>
              <w:bottom w:val="single" w:color="000000" w:sz="4" w:space="0"/>
              <w:right w:val="single" w:color="000000" w:sz="4" w:space="0"/>
            </w:tcBorders>
            <w:shd w:val="clear" w:color="auto" w:fill="auto"/>
          </w:tcPr>
          <w:p>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20.3.</w:t>
            </w:r>
          </w:p>
        </w:tc>
        <w:tc>
          <w:tcPr>
            <w:tcW w:w="5720" w:type="dxa"/>
            <w:tcBorders>
              <w:top w:val="single" w:color="000000" w:sz="4" w:space="0"/>
              <w:left w:val="single" w:color="000000" w:sz="4" w:space="0"/>
              <w:bottom w:val="single" w:color="000000" w:sz="4" w:space="0"/>
              <w:right w:val="single" w:color="auto" w:sz="4" w:space="0"/>
            </w:tcBorders>
            <w:shd w:val="clear" w:color="auto" w:fill="auto"/>
          </w:tcPr>
          <w:p>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10-11 классы</w:t>
            </w:r>
          </w:p>
        </w:tc>
        <w:tc>
          <w:tcPr>
            <w:tcW w:w="1264" w:type="dxa"/>
            <w:tcBorders>
              <w:top w:val="single" w:color="000000" w:sz="4" w:space="0"/>
              <w:left w:val="single" w:color="000000" w:sz="4" w:space="0"/>
              <w:bottom w:val="single" w:color="000000" w:sz="4" w:space="0"/>
              <w:right w:val="single" w:color="000000" w:sz="4" w:space="0"/>
            </w:tcBorders>
            <w:shd w:val="clear" w:color="auto" w:fill="auto"/>
          </w:tcPr>
          <w:p>
            <w:r>
              <w:t>0</w:t>
            </w:r>
          </w:p>
        </w:tc>
        <w:tc>
          <w:tcPr>
            <w:tcW w:w="1263" w:type="dxa"/>
            <w:tcBorders>
              <w:top w:val="single" w:color="000000" w:sz="4" w:space="0"/>
              <w:left w:val="single" w:color="000000" w:sz="4" w:space="0"/>
              <w:bottom w:val="single" w:color="000000" w:sz="4" w:space="0"/>
              <w:right w:val="single" w:color="000000" w:sz="4" w:space="0"/>
            </w:tcBorders>
            <w:shd w:val="clear" w:color="auto" w:fill="auto"/>
          </w:tcPr>
          <w:p>
            <w:r>
              <w:t>0</w:t>
            </w:r>
          </w:p>
        </w:tc>
        <w:tc>
          <w:tcPr>
            <w:tcW w:w="1264" w:type="dxa"/>
            <w:tcBorders>
              <w:top w:val="single" w:color="000000" w:sz="4" w:space="0"/>
              <w:left w:val="single" w:color="000000" w:sz="4" w:space="0"/>
              <w:bottom w:val="single" w:color="000000" w:sz="4" w:space="0"/>
              <w:right w:val="single" w:color="000000" w:sz="4" w:space="0"/>
            </w:tcBorders>
            <w:shd w:val="clear" w:color="auto" w:fill="auto"/>
          </w:tcPr>
          <w:p>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6" w:type="dxa"/>
            <w:tcBorders>
              <w:top w:val="single" w:color="000000" w:sz="4" w:space="0"/>
              <w:left w:val="single" w:color="000000" w:sz="4" w:space="0"/>
              <w:bottom w:val="single" w:color="000000" w:sz="4" w:space="0"/>
              <w:right w:val="single" w:color="000000" w:sz="4" w:space="0"/>
            </w:tcBorders>
            <w:shd w:val="clear" w:color="auto" w:fill="auto"/>
          </w:tcPr>
          <w:p>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21.</w:t>
            </w:r>
          </w:p>
        </w:tc>
        <w:tc>
          <w:tcPr>
            <w:tcW w:w="5720" w:type="dxa"/>
            <w:tcBorders>
              <w:top w:val="single" w:color="000000" w:sz="4" w:space="0"/>
              <w:left w:val="single" w:color="000000" w:sz="4" w:space="0"/>
              <w:bottom w:val="single" w:color="000000" w:sz="4" w:space="0"/>
              <w:right w:val="single" w:color="auto" w:sz="4" w:space="0"/>
            </w:tcBorders>
            <w:shd w:val="clear" w:color="auto" w:fill="auto"/>
          </w:tcPr>
          <w:p>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Количество детей из семей прибывших из Средней Азии:</w:t>
            </w:r>
          </w:p>
        </w:tc>
        <w:tc>
          <w:tcPr>
            <w:tcW w:w="1264" w:type="dxa"/>
            <w:tcBorders>
              <w:top w:val="single" w:color="000000" w:sz="4" w:space="0"/>
              <w:left w:val="single" w:color="000000" w:sz="4" w:space="0"/>
              <w:bottom w:val="single" w:color="000000" w:sz="4" w:space="0"/>
              <w:right w:val="single" w:color="000000" w:sz="4" w:space="0"/>
            </w:tcBorders>
            <w:shd w:val="clear" w:color="auto" w:fill="auto"/>
          </w:tcPr>
          <w:p>
            <w:r>
              <w:t>0</w:t>
            </w:r>
          </w:p>
        </w:tc>
        <w:tc>
          <w:tcPr>
            <w:tcW w:w="1263" w:type="dxa"/>
            <w:tcBorders>
              <w:top w:val="single" w:color="000000" w:sz="4" w:space="0"/>
              <w:left w:val="single" w:color="000000" w:sz="4" w:space="0"/>
              <w:bottom w:val="single" w:color="000000" w:sz="4" w:space="0"/>
              <w:right w:val="single" w:color="000000" w:sz="4" w:space="0"/>
            </w:tcBorders>
            <w:shd w:val="clear" w:color="auto" w:fill="auto"/>
          </w:tcPr>
          <w:p>
            <w:r>
              <w:t>0</w:t>
            </w:r>
          </w:p>
        </w:tc>
        <w:tc>
          <w:tcPr>
            <w:tcW w:w="1264" w:type="dxa"/>
            <w:tcBorders>
              <w:top w:val="single" w:color="000000" w:sz="4" w:space="0"/>
              <w:left w:val="single" w:color="000000" w:sz="4" w:space="0"/>
              <w:bottom w:val="single" w:color="000000" w:sz="4" w:space="0"/>
              <w:right w:val="single" w:color="000000" w:sz="4" w:space="0"/>
            </w:tcBorders>
            <w:shd w:val="clear" w:color="auto" w:fill="auto"/>
          </w:tcPr>
          <w:p>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6" w:type="dxa"/>
            <w:tcBorders>
              <w:top w:val="single" w:color="000000" w:sz="4" w:space="0"/>
              <w:left w:val="single" w:color="000000" w:sz="4" w:space="0"/>
              <w:bottom w:val="single" w:color="000000" w:sz="4" w:space="0"/>
              <w:right w:val="single" w:color="000000" w:sz="4" w:space="0"/>
            </w:tcBorders>
            <w:shd w:val="clear" w:color="auto" w:fill="auto"/>
          </w:tcPr>
          <w:p>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21.1.</w:t>
            </w:r>
          </w:p>
        </w:tc>
        <w:tc>
          <w:tcPr>
            <w:tcW w:w="5720" w:type="dxa"/>
            <w:tcBorders>
              <w:top w:val="single" w:color="000000" w:sz="4" w:space="0"/>
              <w:left w:val="single" w:color="000000" w:sz="4" w:space="0"/>
              <w:bottom w:val="single" w:color="000000" w:sz="4" w:space="0"/>
              <w:right w:val="single" w:color="auto" w:sz="4" w:space="0"/>
            </w:tcBorders>
            <w:shd w:val="clear" w:color="auto" w:fill="auto"/>
          </w:tcPr>
          <w:p>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1-4 классы</w:t>
            </w:r>
          </w:p>
        </w:tc>
        <w:tc>
          <w:tcPr>
            <w:tcW w:w="1264" w:type="dxa"/>
            <w:tcBorders>
              <w:top w:val="single" w:color="000000" w:sz="4" w:space="0"/>
              <w:left w:val="single" w:color="000000" w:sz="4" w:space="0"/>
              <w:bottom w:val="single" w:color="000000" w:sz="4" w:space="0"/>
              <w:right w:val="single" w:color="000000" w:sz="4" w:space="0"/>
            </w:tcBorders>
            <w:shd w:val="clear" w:color="auto" w:fill="auto"/>
          </w:tcPr>
          <w:p>
            <w:r>
              <w:t>0</w:t>
            </w:r>
          </w:p>
        </w:tc>
        <w:tc>
          <w:tcPr>
            <w:tcW w:w="1263" w:type="dxa"/>
            <w:tcBorders>
              <w:top w:val="single" w:color="000000" w:sz="4" w:space="0"/>
              <w:left w:val="single" w:color="000000" w:sz="4" w:space="0"/>
              <w:bottom w:val="single" w:color="000000" w:sz="4" w:space="0"/>
              <w:right w:val="single" w:color="000000" w:sz="4" w:space="0"/>
            </w:tcBorders>
            <w:shd w:val="clear" w:color="auto" w:fill="auto"/>
          </w:tcPr>
          <w:p>
            <w:r>
              <w:t>0</w:t>
            </w:r>
          </w:p>
        </w:tc>
        <w:tc>
          <w:tcPr>
            <w:tcW w:w="1264" w:type="dxa"/>
            <w:tcBorders>
              <w:top w:val="single" w:color="000000" w:sz="4" w:space="0"/>
              <w:left w:val="single" w:color="000000" w:sz="4" w:space="0"/>
              <w:bottom w:val="single" w:color="000000" w:sz="4" w:space="0"/>
              <w:right w:val="single" w:color="000000" w:sz="4" w:space="0"/>
            </w:tcBorders>
            <w:shd w:val="clear" w:color="auto" w:fill="auto"/>
          </w:tcPr>
          <w:p>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6" w:type="dxa"/>
            <w:tcBorders>
              <w:top w:val="single" w:color="000000" w:sz="4" w:space="0"/>
              <w:left w:val="single" w:color="000000" w:sz="4" w:space="0"/>
              <w:bottom w:val="single" w:color="000000" w:sz="4" w:space="0"/>
              <w:right w:val="single" w:color="000000" w:sz="4" w:space="0"/>
            </w:tcBorders>
            <w:shd w:val="clear" w:color="auto" w:fill="auto"/>
          </w:tcPr>
          <w:p>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21.2.</w:t>
            </w:r>
          </w:p>
        </w:tc>
        <w:tc>
          <w:tcPr>
            <w:tcW w:w="5720" w:type="dxa"/>
            <w:tcBorders>
              <w:top w:val="single" w:color="000000" w:sz="4" w:space="0"/>
              <w:left w:val="single" w:color="000000" w:sz="4" w:space="0"/>
              <w:bottom w:val="single" w:color="000000" w:sz="4" w:space="0"/>
              <w:right w:val="single" w:color="auto" w:sz="4" w:space="0"/>
            </w:tcBorders>
            <w:shd w:val="clear" w:color="auto" w:fill="auto"/>
          </w:tcPr>
          <w:p>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5-9 классы</w:t>
            </w:r>
          </w:p>
        </w:tc>
        <w:tc>
          <w:tcPr>
            <w:tcW w:w="1264" w:type="dxa"/>
            <w:tcBorders>
              <w:top w:val="single" w:color="000000" w:sz="4" w:space="0"/>
              <w:left w:val="single" w:color="000000" w:sz="4" w:space="0"/>
              <w:bottom w:val="single" w:color="000000" w:sz="4" w:space="0"/>
              <w:right w:val="single" w:color="000000" w:sz="4" w:space="0"/>
            </w:tcBorders>
            <w:shd w:val="clear" w:color="auto" w:fill="auto"/>
          </w:tcPr>
          <w:p>
            <w:r>
              <w:t>0</w:t>
            </w:r>
          </w:p>
        </w:tc>
        <w:tc>
          <w:tcPr>
            <w:tcW w:w="1263" w:type="dxa"/>
            <w:tcBorders>
              <w:top w:val="single" w:color="000000" w:sz="4" w:space="0"/>
              <w:left w:val="single" w:color="000000" w:sz="4" w:space="0"/>
              <w:bottom w:val="single" w:color="000000" w:sz="4" w:space="0"/>
              <w:right w:val="single" w:color="000000" w:sz="4" w:space="0"/>
            </w:tcBorders>
            <w:shd w:val="clear" w:color="auto" w:fill="auto"/>
          </w:tcPr>
          <w:p>
            <w:r>
              <w:t>0</w:t>
            </w:r>
          </w:p>
        </w:tc>
        <w:tc>
          <w:tcPr>
            <w:tcW w:w="1264" w:type="dxa"/>
            <w:tcBorders>
              <w:top w:val="single" w:color="000000" w:sz="4" w:space="0"/>
              <w:left w:val="single" w:color="000000" w:sz="4" w:space="0"/>
              <w:bottom w:val="single" w:color="000000" w:sz="4" w:space="0"/>
              <w:right w:val="single" w:color="000000" w:sz="4" w:space="0"/>
            </w:tcBorders>
            <w:shd w:val="clear" w:color="auto" w:fill="auto"/>
          </w:tcPr>
          <w:p>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6" w:type="dxa"/>
            <w:tcBorders>
              <w:top w:val="single" w:color="000000" w:sz="4" w:space="0"/>
              <w:left w:val="single" w:color="000000" w:sz="4" w:space="0"/>
              <w:bottom w:val="single" w:color="000000" w:sz="4" w:space="0"/>
              <w:right w:val="single" w:color="000000" w:sz="4" w:space="0"/>
            </w:tcBorders>
            <w:shd w:val="clear" w:color="auto" w:fill="auto"/>
          </w:tcPr>
          <w:p>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21.3.</w:t>
            </w:r>
          </w:p>
        </w:tc>
        <w:tc>
          <w:tcPr>
            <w:tcW w:w="5720" w:type="dxa"/>
            <w:tcBorders>
              <w:top w:val="single" w:color="000000" w:sz="4" w:space="0"/>
              <w:left w:val="single" w:color="000000" w:sz="4" w:space="0"/>
              <w:bottom w:val="single" w:color="000000" w:sz="4" w:space="0"/>
              <w:right w:val="single" w:color="auto" w:sz="4" w:space="0"/>
            </w:tcBorders>
            <w:shd w:val="clear" w:color="auto" w:fill="auto"/>
          </w:tcPr>
          <w:p>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10-11 классы</w:t>
            </w:r>
          </w:p>
        </w:tc>
        <w:tc>
          <w:tcPr>
            <w:tcW w:w="1264" w:type="dxa"/>
            <w:tcBorders>
              <w:top w:val="single" w:color="000000" w:sz="4" w:space="0"/>
              <w:left w:val="single" w:color="000000" w:sz="4" w:space="0"/>
              <w:bottom w:val="single" w:color="000000" w:sz="4" w:space="0"/>
              <w:right w:val="single" w:color="000000" w:sz="4" w:space="0"/>
            </w:tcBorders>
            <w:shd w:val="clear" w:color="auto" w:fill="auto"/>
          </w:tcPr>
          <w:p>
            <w:r>
              <w:t>0</w:t>
            </w:r>
          </w:p>
        </w:tc>
        <w:tc>
          <w:tcPr>
            <w:tcW w:w="1263" w:type="dxa"/>
            <w:tcBorders>
              <w:top w:val="single" w:color="000000" w:sz="4" w:space="0"/>
              <w:left w:val="single" w:color="000000" w:sz="4" w:space="0"/>
              <w:bottom w:val="single" w:color="000000" w:sz="4" w:space="0"/>
              <w:right w:val="single" w:color="000000" w:sz="4" w:space="0"/>
            </w:tcBorders>
            <w:shd w:val="clear" w:color="auto" w:fill="auto"/>
          </w:tcPr>
          <w:p>
            <w:r>
              <w:t>0</w:t>
            </w:r>
          </w:p>
        </w:tc>
        <w:tc>
          <w:tcPr>
            <w:tcW w:w="1264" w:type="dxa"/>
            <w:tcBorders>
              <w:top w:val="single" w:color="000000" w:sz="4" w:space="0"/>
              <w:left w:val="single" w:color="000000" w:sz="4" w:space="0"/>
              <w:bottom w:val="single" w:color="000000" w:sz="4" w:space="0"/>
              <w:right w:val="single" w:color="000000" w:sz="4" w:space="0"/>
            </w:tcBorders>
            <w:shd w:val="clear" w:color="auto" w:fill="auto"/>
          </w:tcPr>
          <w:p>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6" w:type="dxa"/>
            <w:tcBorders>
              <w:top w:val="single" w:color="000000" w:sz="4" w:space="0"/>
              <w:left w:val="single" w:color="000000" w:sz="4" w:space="0"/>
              <w:bottom w:val="single" w:color="000000" w:sz="4" w:space="0"/>
              <w:right w:val="single" w:color="000000" w:sz="4" w:space="0"/>
            </w:tcBorders>
            <w:shd w:val="clear" w:color="auto" w:fill="auto"/>
          </w:tcPr>
          <w:p>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22.</w:t>
            </w:r>
          </w:p>
        </w:tc>
        <w:tc>
          <w:tcPr>
            <w:tcW w:w="5720" w:type="dxa"/>
            <w:tcBorders>
              <w:top w:val="single" w:color="000000" w:sz="4" w:space="0"/>
              <w:left w:val="single" w:color="000000" w:sz="4" w:space="0"/>
              <w:bottom w:val="single" w:color="000000" w:sz="4" w:space="0"/>
              <w:right w:val="single" w:color="auto" w:sz="4" w:space="0"/>
            </w:tcBorders>
            <w:shd w:val="clear" w:color="auto" w:fill="auto"/>
          </w:tcPr>
          <w:p>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Количество детей из семей прибывших с Украины:</w:t>
            </w:r>
          </w:p>
        </w:tc>
        <w:tc>
          <w:tcPr>
            <w:tcW w:w="1264" w:type="dxa"/>
            <w:tcBorders>
              <w:top w:val="single" w:color="000000" w:sz="4" w:space="0"/>
              <w:left w:val="single" w:color="000000" w:sz="4" w:space="0"/>
              <w:bottom w:val="single" w:color="000000" w:sz="4" w:space="0"/>
              <w:right w:val="single" w:color="000000" w:sz="4" w:space="0"/>
            </w:tcBorders>
            <w:shd w:val="clear" w:color="auto" w:fill="auto"/>
          </w:tcPr>
          <w:p>
            <w:r>
              <w:t>0</w:t>
            </w:r>
          </w:p>
        </w:tc>
        <w:tc>
          <w:tcPr>
            <w:tcW w:w="1263" w:type="dxa"/>
            <w:tcBorders>
              <w:top w:val="single" w:color="000000" w:sz="4" w:space="0"/>
              <w:left w:val="single" w:color="000000" w:sz="4" w:space="0"/>
              <w:bottom w:val="single" w:color="000000" w:sz="4" w:space="0"/>
              <w:right w:val="single" w:color="000000" w:sz="4" w:space="0"/>
            </w:tcBorders>
            <w:shd w:val="clear" w:color="auto" w:fill="auto"/>
          </w:tcPr>
          <w:p>
            <w:r>
              <w:t>0</w:t>
            </w:r>
          </w:p>
        </w:tc>
        <w:tc>
          <w:tcPr>
            <w:tcW w:w="1264" w:type="dxa"/>
            <w:tcBorders>
              <w:top w:val="single" w:color="000000" w:sz="4" w:space="0"/>
              <w:left w:val="single" w:color="000000" w:sz="4" w:space="0"/>
              <w:bottom w:val="single" w:color="000000" w:sz="4" w:space="0"/>
              <w:right w:val="single" w:color="000000" w:sz="4" w:space="0"/>
            </w:tcBorders>
            <w:shd w:val="clear" w:color="auto" w:fill="auto"/>
          </w:tcPr>
          <w:p>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6" w:type="dxa"/>
            <w:tcBorders>
              <w:top w:val="single" w:color="000000" w:sz="4" w:space="0"/>
              <w:left w:val="single" w:color="000000" w:sz="4" w:space="0"/>
              <w:bottom w:val="single" w:color="000000" w:sz="4" w:space="0"/>
              <w:right w:val="single" w:color="000000" w:sz="4" w:space="0"/>
            </w:tcBorders>
            <w:shd w:val="clear" w:color="auto" w:fill="auto"/>
          </w:tcPr>
          <w:p>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22.1.</w:t>
            </w:r>
          </w:p>
        </w:tc>
        <w:tc>
          <w:tcPr>
            <w:tcW w:w="5720" w:type="dxa"/>
            <w:tcBorders>
              <w:top w:val="single" w:color="000000" w:sz="4" w:space="0"/>
              <w:left w:val="single" w:color="000000" w:sz="4" w:space="0"/>
              <w:bottom w:val="single" w:color="000000" w:sz="4" w:space="0"/>
              <w:right w:val="single" w:color="auto" w:sz="4" w:space="0"/>
            </w:tcBorders>
            <w:shd w:val="clear" w:color="auto" w:fill="auto"/>
          </w:tcPr>
          <w:p>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1-4 классы</w:t>
            </w:r>
          </w:p>
        </w:tc>
        <w:tc>
          <w:tcPr>
            <w:tcW w:w="1264" w:type="dxa"/>
            <w:tcBorders>
              <w:top w:val="single" w:color="000000" w:sz="4" w:space="0"/>
              <w:left w:val="single" w:color="000000" w:sz="4" w:space="0"/>
              <w:bottom w:val="single" w:color="000000" w:sz="4" w:space="0"/>
              <w:right w:val="single" w:color="000000" w:sz="4" w:space="0"/>
            </w:tcBorders>
            <w:shd w:val="clear" w:color="auto" w:fill="auto"/>
          </w:tcPr>
          <w:p>
            <w:r>
              <w:t>0</w:t>
            </w:r>
          </w:p>
        </w:tc>
        <w:tc>
          <w:tcPr>
            <w:tcW w:w="1263" w:type="dxa"/>
            <w:tcBorders>
              <w:top w:val="single" w:color="000000" w:sz="4" w:space="0"/>
              <w:left w:val="single" w:color="000000" w:sz="4" w:space="0"/>
              <w:bottom w:val="single" w:color="000000" w:sz="4" w:space="0"/>
              <w:right w:val="single" w:color="000000" w:sz="4" w:space="0"/>
            </w:tcBorders>
            <w:shd w:val="clear" w:color="auto" w:fill="auto"/>
          </w:tcPr>
          <w:p>
            <w:r>
              <w:t>0</w:t>
            </w:r>
          </w:p>
        </w:tc>
        <w:tc>
          <w:tcPr>
            <w:tcW w:w="1264" w:type="dxa"/>
            <w:tcBorders>
              <w:top w:val="single" w:color="000000" w:sz="4" w:space="0"/>
              <w:left w:val="single" w:color="000000" w:sz="4" w:space="0"/>
              <w:bottom w:val="single" w:color="000000" w:sz="4" w:space="0"/>
              <w:right w:val="single" w:color="000000" w:sz="4" w:space="0"/>
            </w:tcBorders>
            <w:shd w:val="clear" w:color="auto" w:fill="auto"/>
          </w:tcPr>
          <w:p>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6" w:type="dxa"/>
            <w:tcBorders>
              <w:top w:val="single" w:color="000000" w:sz="4" w:space="0"/>
              <w:left w:val="single" w:color="000000" w:sz="4" w:space="0"/>
              <w:bottom w:val="single" w:color="000000" w:sz="4" w:space="0"/>
              <w:right w:val="single" w:color="000000" w:sz="4" w:space="0"/>
            </w:tcBorders>
            <w:shd w:val="clear" w:color="auto" w:fill="auto"/>
          </w:tcPr>
          <w:p>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22.2.</w:t>
            </w:r>
          </w:p>
        </w:tc>
        <w:tc>
          <w:tcPr>
            <w:tcW w:w="5720" w:type="dxa"/>
            <w:tcBorders>
              <w:top w:val="single" w:color="000000" w:sz="4" w:space="0"/>
              <w:left w:val="single" w:color="000000" w:sz="4" w:space="0"/>
              <w:bottom w:val="single" w:color="000000" w:sz="4" w:space="0"/>
              <w:right w:val="single" w:color="auto" w:sz="4" w:space="0"/>
            </w:tcBorders>
            <w:shd w:val="clear" w:color="auto" w:fill="auto"/>
          </w:tcPr>
          <w:p>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5-9 классы</w:t>
            </w:r>
          </w:p>
        </w:tc>
        <w:tc>
          <w:tcPr>
            <w:tcW w:w="1264" w:type="dxa"/>
            <w:tcBorders>
              <w:top w:val="single" w:color="000000" w:sz="4" w:space="0"/>
              <w:left w:val="single" w:color="000000" w:sz="4" w:space="0"/>
              <w:bottom w:val="single" w:color="000000" w:sz="4" w:space="0"/>
              <w:right w:val="single" w:color="000000" w:sz="4" w:space="0"/>
            </w:tcBorders>
            <w:shd w:val="clear" w:color="auto" w:fill="auto"/>
          </w:tcPr>
          <w:p>
            <w:r>
              <w:t>0</w:t>
            </w:r>
          </w:p>
        </w:tc>
        <w:tc>
          <w:tcPr>
            <w:tcW w:w="1263" w:type="dxa"/>
            <w:tcBorders>
              <w:top w:val="single" w:color="000000" w:sz="4" w:space="0"/>
              <w:left w:val="single" w:color="000000" w:sz="4" w:space="0"/>
              <w:bottom w:val="single" w:color="000000" w:sz="4" w:space="0"/>
              <w:right w:val="single" w:color="000000" w:sz="4" w:space="0"/>
            </w:tcBorders>
            <w:shd w:val="clear" w:color="auto" w:fill="auto"/>
          </w:tcPr>
          <w:p>
            <w:r>
              <w:t>0</w:t>
            </w:r>
          </w:p>
        </w:tc>
        <w:tc>
          <w:tcPr>
            <w:tcW w:w="1264" w:type="dxa"/>
            <w:tcBorders>
              <w:top w:val="single" w:color="000000" w:sz="4" w:space="0"/>
              <w:left w:val="single" w:color="000000" w:sz="4" w:space="0"/>
              <w:bottom w:val="single" w:color="000000" w:sz="4" w:space="0"/>
              <w:right w:val="single" w:color="000000" w:sz="4" w:space="0"/>
            </w:tcBorders>
            <w:shd w:val="clear" w:color="auto" w:fill="auto"/>
          </w:tcPr>
          <w:p>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6" w:type="dxa"/>
            <w:tcBorders>
              <w:top w:val="single" w:color="000000" w:sz="4" w:space="0"/>
              <w:left w:val="single" w:color="000000" w:sz="4" w:space="0"/>
              <w:bottom w:val="single" w:color="000000" w:sz="4" w:space="0"/>
              <w:right w:val="single" w:color="000000" w:sz="4" w:space="0"/>
            </w:tcBorders>
            <w:shd w:val="clear" w:color="auto" w:fill="auto"/>
          </w:tcPr>
          <w:p>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22.3.</w:t>
            </w:r>
          </w:p>
        </w:tc>
        <w:tc>
          <w:tcPr>
            <w:tcW w:w="5720" w:type="dxa"/>
            <w:tcBorders>
              <w:top w:val="single" w:color="000000" w:sz="4" w:space="0"/>
              <w:left w:val="single" w:color="000000" w:sz="4" w:space="0"/>
              <w:bottom w:val="single" w:color="000000" w:sz="4" w:space="0"/>
              <w:right w:val="single" w:color="auto" w:sz="4" w:space="0"/>
            </w:tcBorders>
            <w:shd w:val="clear" w:color="auto" w:fill="auto"/>
          </w:tcPr>
          <w:p>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10-11 классы</w:t>
            </w:r>
          </w:p>
        </w:tc>
        <w:tc>
          <w:tcPr>
            <w:tcW w:w="1264" w:type="dxa"/>
            <w:tcBorders>
              <w:top w:val="single" w:color="000000" w:sz="4" w:space="0"/>
              <w:left w:val="single" w:color="000000" w:sz="4" w:space="0"/>
              <w:bottom w:val="single" w:color="000000" w:sz="4" w:space="0"/>
              <w:right w:val="single" w:color="000000" w:sz="4" w:space="0"/>
            </w:tcBorders>
            <w:shd w:val="clear" w:color="auto" w:fill="auto"/>
          </w:tcPr>
          <w:p>
            <w:r>
              <w:t>0</w:t>
            </w:r>
          </w:p>
        </w:tc>
        <w:tc>
          <w:tcPr>
            <w:tcW w:w="1263" w:type="dxa"/>
            <w:tcBorders>
              <w:top w:val="single" w:color="000000" w:sz="4" w:space="0"/>
              <w:left w:val="single" w:color="000000" w:sz="4" w:space="0"/>
              <w:bottom w:val="single" w:color="000000" w:sz="4" w:space="0"/>
              <w:right w:val="single" w:color="000000" w:sz="4" w:space="0"/>
            </w:tcBorders>
            <w:shd w:val="clear" w:color="auto" w:fill="auto"/>
          </w:tcPr>
          <w:p>
            <w:r>
              <w:t>0</w:t>
            </w:r>
          </w:p>
        </w:tc>
        <w:tc>
          <w:tcPr>
            <w:tcW w:w="1264" w:type="dxa"/>
            <w:tcBorders>
              <w:top w:val="single" w:color="000000" w:sz="4" w:space="0"/>
              <w:left w:val="single" w:color="000000" w:sz="4" w:space="0"/>
              <w:bottom w:val="single" w:color="000000" w:sz="4" w:space="0"/>
              <w:right w:val="single" w:color="000000" w:sz="4" w:space="0"/>
            </w:tcBorders>
            <w:shd w:val="clear" w:color="auto" w:fill="auto"/>
          </w:tcPr>
          <w:p>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6" w:type="dxa"/>
            <w:tcBorders>
              <w:top w:val="single" w:color="000000" w:sz="4" w:space="0"/>
              <w:left w:val="single" w:color="000000" w:sz="4" w:space="0"/>
              <w:bottom w:val="single" w:color="000000" w:sz="4" w:space="0"/>
              <w:right w:val="single" w:color="000000" w:sz="4" w:space="0"/>
            </w:tcBorders>
            <w:shd w:val="clear" w:color="auto" w:fill="auto"/>
          </w:tcPr>
          <w:p>
            <w:pPr>
              <w:spacing w:after="0" w:line="240" w:lineRule="auto"/>
              <w:rPr>
                <w:rFonts w:ascii="Times New Roman" w:hAnsi="Times New Roman" w:eastAsia="Times New Roman" w:cs="Times New Roman"/>
                <w:sz w:val="24"/>
                <w:szCs w:val="24"/>
                <w:lang w:eastAsia="ru-RU"/>
              </w:rPr>
            </w:pPr>
          </w:p>
        </w:tc>
        <w:tc>
          <w:tcPr>
            <w:tcW w:w="5720" w:type="dxa"/>
            <w:tcBorders>
              <w:top w:val="single" w:color="000000" w:sz="4" w:space="0"/>
              <w:left w:val="single" w:color="000000" w:sz="4" w:space="0"/>
              <w:bottom w:val="single" w:color="000000" w:sz="4" w:space="0"/>
              <w:right w:val="single" w:color="auto" w:sz="4" w:space="0"/>
            </w:tcBorders>
            <w:shd w:val="clear" w:color="auto" w:fill="auto"/>
          </w:tcPr>
          <w:p>
            <w:pPr>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Дети, родители которых пенсионеры (один, оба)</w:t>
            </w:r>
          </w:p>
        </w:tc>
        <w:tc>
          <w:tcPr>
            <w:tcW w:w="1264" w:type="dxa"/>
            <w:tcBorders>
              <w:top w:val="single" w:color="000000" w:sz="4" w:space="0"/>
              <w:left w:val="single" w:color="000000" w:sz="4" w:space="0"/>
              <w:bottom w:val="single" w:color="000000" w:sz="4" w:space="0"/>
              <w:right w:val="single" w:color="000000" w:sz="4" w:space="0"/>
            </w:tcBorders>
            <w:shd w:val="clear" w:color="auto" w:fill="auto"/>
          </w:tcPr>
          <w:p>
            <w:r>
              <w:t>0</w:t>
            </w:r>
          </w:p>
        </w:tc>
        <w:tc>
          <w:tcPr>
            <w:tcW w:w="1263" w:type="dxa"/>
            <w:tcBorders>
              <w:top w:val="single" w:color="000000" w:sz="4" w:space="0"/>
              <w:left w:val="single" w:color="000000" w:sz="4" w:space="0"/>
              <w:bottom w:val="single" w:color="000000" w:sz="4" w:space="0"/>
              <w:right w:val="single" w:color="000000" w:sz="4" w:space="0"/>
            </w:tcBorders>
            <w:shd w:val="clear" w:color="auto" w:fill="auto"/>
          </w:tcPr>
          <w:p>
            <w:r>
              <w:t>0</w:t>
            </w:r>
          </w:p>
        </w:tc>
        <w:tc>
          <w:tcPr>
            <w:tcW w:w="1264" w:type="dxa"/>
            <w:tcBorders>
              <w:top w:val="single" w:color="000000" w:sz="4" w:space="0"/>
              <w:left w:val="single" w:color="000000" w:sz="4" w:space="0"/>
              <w:bottom w:val="single" w:color="000000" w:sz="4" w:space="0"/>
              <w:right w:val="single" w:color="000000" w:sz="4" w:space="0"/>
            </w:tcBorders>
            <w:shd w:val="clear" w:color="auto" w:fill="auto"/>
          </w:tcPr>
          <w:p>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6" w:type="dxa"/>
            <w:tcBorders>
              <w:top w:val="single" w:color="000000" w:sz="4" w:space="0"/>
              <w:left w:val="single" w:color="000000" w:sz="4" w:space="0"/>
              <w:bottom w:val="single" w:color="000000" w:sz="4" w:space="0"/>
              <w:right w:val="single" w:color="000000" w:sz="4" w:space="0"/>
            </w:tcBorders>
            <w:shd w:val="clear" w:color="auto" w:fill="auto"/>
          </w:tcPr>
          <w:p>
            <w:pPr>
              <w:spacing w:after="0" w:line="240" w:lineRule="auto"/>
              <w:rPr>
                <w:rFonts w:ascii="Times New Roman" w:hAnsi="Times New Roman" w:eastAsia="Times New Roman" w:cs="Times New Roman"/>
                <w:sz w:val="24"/>
                <w:szCs w:val="24"/>
                <w:lang w:eastAsia="ru-RU"/>
              </w:rPr>
            </w:pPr>
          </w:p>
        </w:tc>
        <w:tc>
          <w:tcPr>
            <w:tcW w:w="5720" w:type="dxa"/>
            <w:tcBorders>
              <w:top w:val="single" w:color="000000" w:sz="4" w:space="0"/>
              <w:left w:val="single" w:color="000000" w:sz="4" w:space="0"/>
              <w:bottom w:val="single" w:color="000000" w:sz="4" w:space="0"/>
              <w:right w:val="single" w:color="auto" w:sz="4" w:space="0"/>
            </w:tcBorders>
            <w:shd w:val="clear" w:color="auto" w:fill="auto"/>
          </w:tcPr>
          <w:p>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1-4 классы</w:t>
            </w:r>
          </w:p>
        </w:tc>
        <w:tc>
          <w:tcPr>
            <w:tcW w:w="1264" w:type="dxa"/>
            <w:tcBorders>
              <w:top w:val="single" w:color="000000" w:sz="4" w:space="0"/>
              <w:left w:val="single" w:color="000000" w:sz="4" w:space="0"/>
              <w:bottom w:val="single" w:color="000000" w:sz="4" w:space="0"/>
              <w:right w:val="single" w:color="000000" w:sz="4" w:space="0"/>
            </w:tcBorders>
            <w:shd w:val="clear" w:color="auto" w:fill="auto"/>
          </w:tcPr>
          <w:p>
            <w:r>
              <w:t>0</w:t>
            </w:r>
          </w:p>
        </w:tc>
        <w:tc>
          <w:tcPr>
            <w:tcW w:w="1263" w:type="dxa"/>
            <w:tcBorders>
              <w:top w:val="single" w:color="000000" w:sz="4" w:space="0"/>
              <w:left w:val="single" w:color="000000" w:sz="4" w:space="0"/>
              <w:bottom w:val="single" w:color="000000" w:sz="4" w:space="0"/>
              <w:right w:val="single" w:color="000000" w:sz="4" w:space="0"/>
            </w:tcBorders>
            <w:shd w:val="clear" w:color="auto" w:fill="auto"/>
          </w:tcPr>
          <w:p>
            <w:r>
              <w:t>0</w:t>
            </w:r>
          </w:p>
        </w:tc>
        <w:tc>
          <w:tcPr>
            <w:tcW w:w="1264" w:type="dxa"/>
            <w:tcBorders>
              <w:top w:val="single" w:color="000000" w:sz="4" w:space="0"/>
              <w:left w:val="single" w:color="000000" w:sz="4" w:space="0"/>
              <w:bottom w:val="single" w:color="000000" w:sz="4" w:space="0"/>
              <w:right w:val="single" w:color="000000" w:sz="4" w:space="0"/>
            </w:tcBorders>
            <w:shd w:val="clear" w:color="auto" w:fill="auto"/>
          </w:tcPr>
          <w:p>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6" w:type="dxa"/>
            <w:tcBorders>
              <w:top w:val="single" w:color="000000" w:sz="4" w:space="0"/>
              <w:left w:val="single" w:color="000000" w:sz="4" w:space="0"/>
              <w:bottom w:val="single" w:color="000000" w:sz="4" w:space="0"/>
              <w:right w:val="single" w:color="000000" w:sz="4" w:space="0"/>
            </w:tcBorders>
            <w:shd w:val="clear" w:color="auto" w:fill="auto"/>
          </w:tcPr>
          <w:p>
            <w:pPr>
              <w:spacing w:after="0" w:line="240" w:lineRule="auto"/>
              <w:rPr>
                <w:rFonts w:ascii="Times New Roman" w:hAnsi="Times New Roman" w:eastAsia="Times New Roman" w:cs="Times New Roman"/>
                <w:sz w:val="24"/>
                <w:szCs w:val="24"/>
                <w:lang w:eastAsia="ru-RU"/>
              </w:rPr>
            </w:pPr>
          </w:p>
        </w:tc>
        <w:tc>
          <w:tcPr>
            <w:tcW w:w="5720" w:type="dxa"/>
            <w:tcBorders>
              <w:top w:val="single" w:color="000000" w:sz="4" w:space="0"/>
              <w:left w:val="single" w:color="000000" w:sz="4" w:space="0"/>
              <w:bottom w:val="single" w:color="000000" w:sz="4" w:space="0"/>
              <w:right w:val="single" w:color="auto" w:sz="4" w:space="0"/>
            </w:tcBorders>
            <w:shd w:val="clear" w:color="auto" w:fill="auto"/>
          </w:tcPr>
          <w:p>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5-9 классы</w:t>
            </w:r>
          </w:p>
        </w:tc>
        <w:tc>
          <w:tcPr>
            <w:tcW w:w="1264" w:type="dxa"/>
            <w:tcBorders>
              <w:top w:val="single" w:color="000000" w:sz="4" w:space="0"/>
              <w:left w:val="single" w:color="000000" w:sz="4" w:space="0"/>
              <w:bottom w:val="single" w:color="000000" w:sz="4" w:space="0"/>
              <w:right w:val="single" w:color="000000" w:sz="4" w:space="0"/>
            </w:tcBorders>
            <w:shd w:val="clear" w:color="auto" w:fill="auto"/>
          </w:tcPr>
          <w:p>
            <w:r>
              <w:t>1</w:t>
            </w:r>
          </w:p>
        </w:tc>
        <w:tc>
          <w:tcPr>
            <w:tcW w:w="1263" w:type="dxa"/>
            <w:tcBorders>
              <w:top w:val="single" w:color="000000" w:sz="4" w:space="0"/>
              <w:left w:val="single" w:color="000000" w:sz="4" w:space="0"/>
              <w:bottom w:val="single" w:color="000000" w:sz="4" w:space="0"/>
              <w:right w:val="single" w:color="000000" w:sz="4" w:space="0"/>
            </w:tcBorders>
            <w:shd w:val="clear" w:color="auto" w:fill="auto"/>
          </w:tcPr>
          <w:p>
            <w:r>
              <w:t>1</w:t>
            </w:r>
          </w:p>
        </w:tc>
        <w:tc>
          <w:tcPr>
            <w:tcW w:w="1264" w:type="dxa"/>
            <w:tcBorders>
              <w:top w:val="single" w:color="000000" w:sz="4" w:space="0"/>
              <w:left w:val="single" w:color="000000" w:sz="4" w:space="0"/>
              <w:bottom w:val="single" w:color="000000" w:sz="4" w:space="0"/>
              <w:right w:val="single" w:color="000000" w:sz="4" w:space="0"/>
            </w:tcBorders>
            <w:shd w:val="clear" w:color="auto" w:fill="auto"/>
          </w:tcPr>
          <w:p>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6" w:type="dxa"/>
            <w:tcBorders>
              <w:top w:val="single" w:color="000000" w:sz="4" w:space="0"/>
              <w:left w:val="single" w:color="000000" w:sz="4" w:space="0"/>
              <w:bottom w:val="single" w:color="000000" w:sz="4" w:space="0"/>
              <w:right w:val="single" w:color="000000" w:sz="4" w:space="0"/>
            </w:tcBorders>
            <w:shd w:val="clear" w:color="auto" w:fill="auto"/>
          </w:tcPr>
          <w:p>
            <w:pPr>
              <w:spacing w:after="0" w:line="240" w:lineRule="auto"/>
              <w:rPr>
                <w:rFonts w:ascii="Times New Roman" w:hAnsi="Times New Roman" w:eastAsia="Times New Roman" w:cs="Times New Roman"/>
                <w:sz w:val="24"/>
                <w:szCs w:val="24"/>
                <w:lang w:eastAsia="ru-RU"/>
              </w:rPr>
            </w:pPr>
          </w:p>
        </w:tc>
        <w:tc>
          <w:tcPr>
            <w:tcW w:w="5720" w:type="dxa"/>
            <w:tcBorders>
              <w:top w:val="single" w:color="000000" w:sz="4" w:space="0"/>
              <w:left w:val="single" w:color="000000" w:sz="4" w:space="0"/>
              <w:bottom w:val="single" w:color="000000" w:sz="4" w:space="0"/>
              <w:right w:val="single" w:color="auto" w:sz="4" w:space="0"/>
            </w:tcBorders>
            <w:shd w:val="clear" w:color="auto" w:fill="auto"/>
          </w:tcPr>
          <w:p>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10-11 классы</w:t>
            </w:r>
          </w:p>
        </w:tc>
        <w:tc>
          <w:tcPr>
            <w:tcW w:w="1264" w:type="dxa"/>
            <w:tcBorders>
              <w:top w:val="single" w:color="000000" w:sz="4" w:space="0"/>
              <w:left w:val="single" w:color="000000" w:sz="4" w:space="0"/>
              <w:bottom w:val="single" w:color="000000" w:sz="4" w:space="0"/>
              <w:right w:val="single" w:color="000000" w:sz="4" w:space="0"/>
            </w:tcBorders>
            <w:shd w:val="clear" w:color="auto" w:fill="auto"/>
          </w:tcPr>
          <w:p>
            <w:r>
              <w:t>0</w:t>
            </w:r>
          </w:p>
        </w:tc>
        <w:tc>
          <w:tcPr>
            <w:tcW w:w="1263" w:type="dxa"/>
            <w:tcBorders>
              <w:top w:val="single" w:color="000000" w:sz="4" w:space="0"/>
              <w:left w:val="single" w:color="000000" w:sz="4" w:space="0"/>
              <w:bottom w:val="single" w:color="000000" w:sz="4" w:space="0"/>
              <w:right w:val="single" w:color="000000" w:sz="4" w:space="0"/>
            </w:tcBorders>
            <w:shd w:val="clear" w:color="auto" w:fill="auto"/>
          </w:tcPr>
          <w:p>
            <w:r>
              <w:t>0</w:t>
            </w:r>
          </w:p>
        </w:tc>
        <w:tc>
          <w:tcPr>
            <w:tcW w:w="1264" w:type="dxa"/>
            <w:tcBorders>
              <w:top w:val="single" w:color="000000" w:sz="4" w:space="0"/>
              <w:left w:val="single" w:color="000000" w:sz="4" w:space="0"/>
              <w:bottom w:val="single" w:color="000000" w:sz="4" w:space="0"/>
              <w:right w:val="single" w:color="000000" w:sz="4" w:space="0"/>
            </w:tcBorders>
            <w:shd w:val="clear" w:color="auto" w:fill="auto"/>
          </w:tcPr>
          <w:p>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6" w:type="dxa"/>
            <w:tcBorders>
              <w:top w:val="single" w:color="000000" w:sz="4" w:space="0"/>
              <w:left w:val="single" w:color="000000" w:sz="4" w:space="0"/>
              <w:bottom w:val="single" w:color="000000" w:sz="4" w:space="0"/>
              <w:right w:val="single" w:color="000000" w:sz="4" w:space="0"/>
            </w:tcBorders>
            <w:shd w:val="clear" w:color="auto" w:fill="auto"/>
          </w:tcPr>
          <w:p>
            <w:pPr>
              <w:spacing w:after="0" w:line="240" w:lineRule="auto"/>
              <w:rPr>
                <w:rFonts w:ascii="Times New Roman" w:hAnsi="Times New Roman" w:eastAsia="Times New Roman" w:cs="Times New Roman"/>
                <w:sz w:val="24"/>
                <w:szCs w:val="24"/>
                <w:lang w:eastAsia="ru-RU"/>
              </w:rPr>
            </w:pPr>
          </w:p>
        </w:tc>
        <w:tc>
          <w:tcPr>
            <w:tcW w:w="5720" w:type="dxa"/>
            <w:tcBorders>
              <w:top w:val="single" w:color="000000" w:sz="4" w:space="0"/>
              <w:left w:val="single" w:color="000000" w:sz="4" w:space="0"/>
              <w:bottom w:val="single" w:color="000000" w:sz="4" w:space="0"/>
              <w:right w:val="single" w:color="auto" w:sz="4" w:space="0"/>
            </w:tcBorders>
            <w:shd w:val="clear" w:color="auto" w:fill="auto"/>
          </w:tcPr>
          <w:p>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Дети, родители которых инвалиды (один, оба)</w:t>
            </w:r>
          </w:p>
        </w:tc>
        <w:tc>
          <w:tcPr>
            <w:tcW w:w="1264" w:type="dxa"/>
            <w:tcBorders>
              <w:top w:val="single" w:color="000000" w:sz="4" w:space="0"/>
              <w:left w:val="single" w:color="000000" w:sz="4" w:space="0"/>
              <w:bottom w:val="single" w:color="000000" w:sz="4" w:space="0"/>
              <w:right w:val="single" w:color="000000" w:sz="4" w:space="0"/>
            </w:tcBorders>
            <w:shd w:val="clear" w:color="auto" w:fill="auto"/>
          </w:tcPr>
          <w:p>
            <w:r>
              <w:t>1</w:t>
            </w:r>
          </w:p>
        </w:tc>
        <w:tc>
          <w:tcPr>
            <w:tcW w:w="1263" w:type="dxa"/>
            <w:tcBorders>
              <w:top w:val="single" w:color="000000" w:sz="4" w:space="0"/>
              <w:left w:val="single" w:color="000000" w:sz="4" w:space="0"/>
              <w:bottom w:val="single" w:color="000000" w:sz="4" w:space="0"/>
              <w:right w:val="single" w:color="000000" w:sz="4" w:space="0"/>
            </w:tcBorders>
            <w:shd w:val="clear" w:color="auto" w:fill="auto"/>
          </w:tcPr>
          <w:p>
            <w:r>
              <w:t>1</w:t>
            </w:r>
          </w:p>
        </w:tc>
        <w:tc>
          <w:tcPr>
            <w:tcW w:w="1264" w:type="dxa"/>
            <w:tcBorders>
              <w:top w:val="single" w:color="000000" w:sz="4" w:space="0"/>
              <w:left w:val="single" w:color="000000" w:sz="4" w:space="0"/>
              <w:bottom w:val="single" w:color="000000" w:sz="4" w:space="0"/>
              <w:right w:val="single" w:color="000000" w:sz="4" w:space="0"/>
            </w:tcBorders>
            <w:shd w:val="clear" w:color="auto" w:fill="auto"/>
          </w:tcPr>
          <w:p>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6" w:type="dxa"/>
            <w:tcBorders>
              <w:top w:val="single" w:color="000000" w:sz="4" w:space="0"/>
              <w:left w:val="single" w:color="000000" w:sz="4" w:space="0"/>
              <w:bottom w:val="single" w:color="000000" w:sz="4" w:space="0"/>
              <w:right w:val="single" w:color="000000" w:sz="4" w:space="0"/>
            </w:tcBorders>
            <w:shd w:val="clear" w:color="auto" w:fill="auto"/>
          </w:tcPr>
          <w:p>
            <w:pPr>
              <w:spacing w:after="0" w:line="240" w:lineRule="auto"/>
              <w:rPr>
                <w:rFonts w:ascii="Times New Roman" w:hAnsi="Times New Roman" w:eastAsia="Times New Roman" w:cs="Times New Roman"/>
                <w:sz w:val="24"/>
                <w:szCs w:val="24"/>
                <w:lang w:eastAsia="ru-RU"/>
              </w:rPr>
            </w:pPr>
          </w:p>
        </w:tc>
        <w:tc>
          <w:tcPr>
            <w:tcW w:w="5720" w:type="dxa"/>
            <w:tcBorders>
              <w:top w:val="single" w:color="000000" w:sz="4" w:space="0"/>
              <w:left w:val="single" w:color="000000" w:sz="4" w:space="0"/>
              <w:bottom w:val="single" w:color="000000" w:sz="4" w:space="0"/>
              <w:right w:val="single" w:color="auto" w:sz="4" w:space="0"/>
            </w:tcBorders>
            <w:shd w:val="clear" w:color="auto" w:fill="auto"/>
          </w:tcPr>
          <w:p>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1-4 классы</w:t>
            </w:r>
          </w:p>
        </w:tc>
        <w:tc>
          <w:tcPr>
            <w:tcW w:w="1264" w:type="dxa"/>
            <w:tcBorders>
              <w:top w:val="single" w:color="000000" w:sz="4" w:space="0"/>
              <w:left w:val="single" w:color="000000" w:sz="4" w:space="0"/>
              <w:bottom w:val="single" w:color="000000" w:sz="4" w:space="0"/>
              <w:right w:val="single" w:color="000000" w:sz="4" w:space="0"/>
            </w:tcBorders>
            <w:shd w:val="clear" w:color="auto" w:fill="auto"/>
          </w:tcPr>
          <w:p>
            <w:r>
              <w:t>0</w:t>
            </w:r>
          </w:p>
        </w:tc>
        <w:tc>
          <w:tcPr>
            <w:tcW w:w="1263" w:type="dxa"/>
            <w:tcBorders>
              <w:top w:val="single" w:color="000000" w:sz="4" w:space="0"/>
              <w:left w:val="single" w:color="000000" w:sz="4" w:space="0"/>
              <w:bottom w:val="single" w:color="000000" w:sz="4" w:space="0"/>
              <w:right w:val="single" w:color="000000" w:sz="4" w:space="0"/>
            </w:tcBorders>
            <w:shd w:val="clear" w:color="auto" w:fill="auto"/>
          </w:tcPr>
          <w:p>
            <w:r>
              <w:t>0</w:t>
            </w:r>
          </w:p>
        </w:tc>
        <w:tc>
          <w:tcPr>
            <w:tcW w:w="1264" w:type="dxa"/>
            <w:tcBorders>
              <w:top w:val="single" w:color="000000" w:sz="4" w:space="0"/>
              <w:left w:val="single" w:color="000000" w:sz="4" w:space="0"/>
              <w:bottom w:val="single" w:color="000000" w:sz="4" w:space="0"/>
              <w:right w:val="single" w:color="000000" w:sz="4" w:space="0"/>
            </w:tcBorders>
            <w:shd w:val="clear" w:color="auto" w:fill="auto"/>
          </w:tcPr>
          <w:p>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6" w:type="dxa"/>
            <w:tcBorders>
              <w:top w:val="single" w:color="000000" w:sz="4" w:space="0"/>
              <w:left w:val="single" w:color="000000" w:sz="4" w:space="0"/>
              <w:bottom w:val="single" w:color="000000" w:sz="4" w:space="0"/>
              <w:right w:val="single" w:color="000000" w:sz="4" w:space="0"/>
            </w:tcBorders>
            <w:shd w:val="clear" w:color="auto" w:fill="auto"/>
          </w:tcPr>
          <w:p>
            <w:pPr>
              <w:spacing w:after="0" w:line="240" w:lineRule="auto"/>
              <w:rPr>
                <w:rFonts w:ascii="Times New Roman" w:hAnsi="Times New Roman" w:eastAsia="Times New Roman" w:cs="Times New Roman"/>
                <w:sz w:val="24"/>
                <w:szCs w:val="24"/>
                <w:lang w:eastAsia="ru-RU"/>
              </w:rPr>
            </w:pPr>
          </w:p>
        </w:tc>
        <w:tc>
          <w:tcPr>
            <w:tcW w:w="5720" w:type="dxa"/>
            <w:tcBorders>
              <w:top w:val="single" w:color="000000" w:sz="4" w:space="0"/>
              <w:left w:val="single" w:color="000000" w:sz="4" w:space="0"/>
              <w:bottom w:val="single" w:color="000000" w:sz="4" w:space="0"/>
              <w:right w:val="single" w:color="auto" w:sz="4" w:space="0"/>
            </w:tcBorders>
            <w:shd w:val="clear" w:color="auto" w:fill="auto"/>
          </w:tcPr>
          <w:p>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5-9 классы</w:t>
            </w:r>
          </w:p>
        </w:tc>
        <w:tc>
          <w:tcPr>
            <w:tcW w:w="1264" w:type="dxa"/>
            <w:tcBorders>
              <w:top w:val="single" w:color="000000" w:sz="4" w:space="0"/>
              <w:left w:val="single" w:color="000000" w:sz="4" w:space="0"/>
              <w:bottom w:val="single" w:color="000000" w:sz="4" w:space="0"/>
              <w:right w:val="single" w:color="000000" w:sz="4" w:space="0"/>
            </w:tcBorders>
            <w:shd w:val="clear" w:color="auto" w:fill="auto"/>
          </w:tcPr>
          <w:p>
            <w:r>
              <w:t>1</w:t>
            </w:r>
          </w:p>
        </w:tc>
        <w:tc>
          <w:tcPr>
            <w:tcW w:w="1263" w:type="dxa"/>
            <w:tcBorders>
              <w:top w:val="single" w:color="000000" w:sz="4" w:space="0"/>
              <w:left w:val="single" w:color="000000" w:sz="4" w:space="0"/>
              <w:bottom w:val="single" w:color="000000" w:sz="4" w:space="0"/>
              <w:right w:val="single" w:color="000000" w:sz="4" w:space="0"/>
            </w:tcBorders>
            <w:shd w:val="clear" w:color="auto" w:fill="auto"/>
          </w:tcPr>
          <w:p>
            <w:r>
              <w:t>0</w:t>
            </w:r>
          </w:p>
        </w:tc>
        <w:tc>
          <w:tcPr>
            <w:tcW w:w="1264" w:type="dxa"/>
            <w:tcBorders>
              <w:top w:val="single" w:color="000000" w:sz="4" w:space="0"/>
              <w:left w:val="single" w:color="000000" w:sz="4" w:space="0"/>
              <w:bottom w:val="single" w:color="000000" w:sz="4" w:space="0"/>
              <w:right w:val="single" w:color="000000" w:sz="4" w:space="0"/>
            </w:tcBorders>
            <w:shd w:val="clear" w:color="auto" w:fill="auto"/>
          </w:tcPr>
          <w:p>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6" w:type="dxa"/>
            <w:tcBorders>
              <w:top w:val="single" w:color="000000" w:sz="4" w:space="0"/>
              <w:left w:val="single" w:color="000000" w:sz="4" w:space="0"/>
              <w:bottom w:val="single" w:color="000000" w:sz="4" w:space="0"/>
              <w:right w:val="single" w:color="000000" w:sz="4" w:space="0"/>
            </w:tcBorders>
            <w:shd w:val="clear" w:color="auto" w:fill="auto"/>
          </w:tcPr>
          <w:p>
            <w:pPr>
              <w:spacing w:after="0" w:line="240" w:lineRule="auto"/>
              <w:rPr>
                <w:rFonts w:ascii="Times New Roman" w:hAnsi="Times New Roman" w:eastAsia="Times New Roman" w:cs="Times New Roman"/>
                <w:sz w:val="24"/>
                <w:szCs w:val="24"/>
                <w:lang w:eastAsia="ru-RU"/>
              </w:rPr>
            </w:pPr>
          </w:p>
        </w:tc>
        <w:tc>
          <w:tcPr>
            <w:tcW w:w="5720" w:type="dxa"/>
            <w:tcBorders>
              <w:top w:val="single" w:color="000000" w:sz="4" w:space="0"/>
              <w:left w:val="single" w:color="000000" w:sz="4" w:space="0"/>
              <w:bottom w:val="single" w:color="000000" w:sz="4" w:space="0"/>
              <w:right w:val="single" w:color="auto" w:sz="4" w:space="0"/>
            </w:tcBorders>
            <w:shd w:val="clear" w:color="auto" w:fill="auto"/>
          </w:tcPr>
          <w:p>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10-11 классы</w:t>
            </w:r>
          </w:p>
        </w:tc>
        <w:tc>
          <w:tcPr>
            <w:tcW w:w="1264" w:type="dxa"/>
            <w:tcBorders>
              <w:top w:val="single" w:color="000000" w:sz="4" w:space="0"/>
              <w:left w:val="single" w:color="000000" w:sz="4" w:space="0"/>
              <w:bottom w:val="single" w:color="000000" w:sz="4" w:space="0"/>
              <w:right w:val="single" w:color="000000" w:sz="4" w:space="0"/>
            </w:tcBorders>
            <w:shd w:val="clear" w:color="auto" w:fill="auto"/>
          </w:tcPr>
          <w:p>
            <w:r>
              <w:t>0</w:t>
            </w:r>
          </w:p>
        </w:tc>
        <w:tc>
          <w:tcPr>
            <w:tcW w:w="1263" w:type="dxa"/>
            <w:tcBorders>
              <w:top w:val="single" w:color="000000" w:sz="4" w:space="0"/>
              <w:left w:val="single" w:color="000000" w:sz="4" w:space="0"/>
              <w:bottom w:val="single" w:color="000000" w:sz="4" w:space="0"/>
              <w:right w:val="single" w:color="000000" w:sz="4" w:space="0"/>
            </w:tcBorders>
            <w:shd w:val="clear" w:color="auto" w:fill="auto"/>
          </w:tcPr>
          <w:p>
            <w:r>
              <w:t>0</w:t>
            </w:r>
          </w:p>
        </w:tc>
        <w:tc>
          <w:tcPr>
            <w:tcW w:w="1264" w:type="dxa"/>
            <w:tcBorders>
              <w:top w:val="single" w:color="000000" w:sz="4" w:space="0"/>
              <w:left w:val="single" w:color="000000" w:sz="4" w:space="0"/>
              <w:bottom w:val="single" w:color="000000" w:sz="4" w:space="0"/>
              <w:right w:val="single" w:color="000000" w:sz="4" w:space="0"/>
            </w:tcBorders>
            <w:shd w:val="clear" w:color="auto" w:fill="auto"/>
          </w:tcPr>
          <w:p>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6" w:type="dxa"/>
            <w:tcBorders>
              <w:top w:val="single" w:color="000000" w:sz="4" w:space="0"/>
              <w:left w:val="single" w:color="000000" w:sz="4" w:space="0"/>
              <w:bottom w:val="single" w:color="000000" w:sz="4" w:space="0"/>
              <w:right w:val="single" w:color="000000" w:sz="4" w:space="0"/>
            </w:tcBorders>
            <w:shd w:val="clear" w:color="auto" w:fill="auto"/>
          </w:tcPr>
          <w:p>
            <w:pPr>
              <w:spacing w:after="0" w:line="240" w:lineRule="auto"/>
              <w:rPr>
                <w:rFonts w:ascii="Times New Roman" w:hAnsi="Times New Roman" w:eastAsia="Times New Roman" w:cs="Times New Roman"/>
                <w:sz w:val="24"/>
                <w:szCs w:val="24"/>
                <w:lang w:eastAsia="ru-RU"/>
              </w:rPr>
            </w:pPr>
          </w:p>
        </w:tc>
        <w:tc>
          <w:tcPr>
            <w:tcW w:w="5720" w:type="dxa"/>
            <w:tcBorders>
              <w:top w:val="single" w:color="000000" w:sz="4" w:space="0"/>
              <w:left w:val="single" w:color="000000" w:sz="4" w:space="0"/>
              <w:bottom w:val="single" w:color="000000" w:sz="4" w:space="0"/>
              <w:right w:val="single" w:color="auto" w:sz="4" w:space="0"/>
            </w:tcBorders>
            <w:shd w:val="clear" w:color="auto" w:fill="auto"/>
          </w:tcPr>
          <w:p>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Родители, употребляющие спиртные напитки </w:t>
            </w:r>
          </w:p>
        </w:tc>
        <w:tc>
          <w:tcPr>
            <w:tcW w:w="1264" w:type="dxa"/>
            <w:tcBorders>
              <w:top w:val="single" w:color="000000" w:sz="4" w:space="0"/>
              <w:left w:val="single" w:color="000000" w:sz="4" w:space="0"/>
              <w:bottom w:val="single" w:color="000000" w:sz="4" w:space="0"/>
              <w:right w:val="single" w:color="000000" w:sz="4" w:space="0"/>
            </w:tcBorders>
            <w:shd w:val="clear" w:color="auto" w:fill="auto"/>
          </w:tcPr>
          <w:p>
            <w:r>
              <w:t>0</w:t>
            </w:r>
          </w:p>
        </w:tc>
        <w:tc>
          <w:tcPr>
            <w:tcW w:w="1263" w:type="dxa"/>
            <w:tcBorders>
              <w:top w:val="single" w:color="000000" w:sz="4" w:space="0"/>
              <w:left w:val="single" w:color="000000" w:sz="4" w:space="0"/>
              <w:bottom w:val="single" w:color="000000" w:sz="4" w:space="0"/>
              <w:right w:val="single" w:color="000000" w:sz="4" w:space="0"/>
            </w:tcBorders>
            <w:shd w:val="clear" w:color="auto" w:fill="auto"/>
          </w:tcPr>
          <w:p>
            <w:r>
              <w:t>0</w:t>
            </w:r>
          </w:p>
        </w:tc>
        <w:tc>
          <w:tcPr>
            <w:tcW w:w="1264" w:type="dxa"/>
            <w:tcBorders>
              <w:top w:val="single" w:color="000000" w:sz="4" w:space="0"/>
              <w:left w:val="single" w:color="000000" w:sz="4" w:space="0"/>
              <w:bottom w:val="single" w:color="000000" w:sz="4" w:space="0"/>
              <w:right w:val="single" w:color="000000" w:sz="4" w:space="0"/>
            </w:tcBorders>
            <w:shd w:val="clear" w:color="auto" w:fill="auto"/>
          </w:tcPr>
          <w:p>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6" w:type="dxa"/>
            <w:tcBorders>
              <w:top w:val="single" w:color="000000" w:sz="4" w:space="0"/>
              <w:left w:val="single" w:color="000000" w:sz="4" w:space="0"/>
              <w:bottom w:val="single" w:color="000000" w:sz="4" w:space="0"/>
              <w:right w:val="single" w:color="000000" w:sz="4" w:space="0"/>
            </w:tcBorders>
            <w:shd w:val="clear" w:color="auto" w:fill="auto"/>
          </w:tcPr>
          <w:p>
            <w:pPr>
              <w:spacing w:after="0" w:line="240" w:lineRule="auto"/>
              <w:rPr>
                <w:rFonts w:ascii="Times New Roman" w:hAnsi="Times New Roman" w:eastAsia="Times New Roman" w:cs="Times New Roman"/>
                <w:sz w:val="24"/>
                <w:szCs w:val="24"/>
                <w:lang w:eastAsia="ru-RU"/>
              </w:rPr>
            </w:pPr>
          </w:p>
        </w:tc>
        <w:tc>
          <w:tcPr>
            <w:tcW w:w="5720" w:type="dxa"/>
            <w:tcBorders>
              <w:top w:val="single" w:color="000000" w:sz="4" w:space="0"/>
              <w:left w:val="single" w:color="000000" w:sz="4" w:space="0"/>
              <w:bottom w:val="single" w:color="000000" w:sz="4" w:space="0"/>
              <w:right w:val="single" w:color="auto" w:sz="4" w:space="0"/>
            </w:tcBorders>
            <w:shd w:val="clear" w:color="auto" w:fill="auto"/>
          </w:tcPr>
          <w:p>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1-4 классы</w:t>
            </w:r>
          </w:p>
        </w:tc>
        <w:tc>
          <w:tcPr>
            <w:tcW w:w="1264" w:type="dxa"/>
            <w:tcBorders>
              <w:top w:val="single" w:color="000000" w:sz="4" w:space="0"/>
              <w:left w:val="single" w:color="000000" w:sz="4" w:space="0"/>
              <w:bottom w:val="single" w:color="000000" w:sz="4" w:space="0"/>
              <w:right w:val="single" w:color="000000" w:sz="4" w:space="0"/>
            </w:tcBorders>
            <w:shd w:val="clear" w:color="auto" w:fill="auto"/>
          </w:tcPr>
          <w:p>
            <w:r>
              <w:t>0</w:t>
            </w:r>
          </w:p>
        </w:tc>
        <w:tc>
          <w:tcPr>
            <w:tcW w:w="1263" w:type="dxa"/>
            <w:tcBorders>
              <w:top w:val="single" w:color="000000" w:sz="4" w:space="0"/>
              <w:left w:val="single" w:color="000000" w:sz="4" w:space="0"/>
              <w:bottom w:val="single" w:color="000000" w:sz="4" w:space="0"/>
              <w:right w:val="single" w:color="000000" w:sz="4" w:space="0"/>
            </w:tcBorders>
            <w:shd w:val="clear" w:color="auto" w:fill="auto"/>
          </w:tcPr>
          <w:p>
            <w:r>
              <w:t>0</w:t>
            </w:r>
          </w:p>
        </w:tc>
        <w:tc>
          <w:tcPr>
            <w:tcW w:w="1264" w:type="dxa"/>
            <w:tcBorders>
              <w:top w:val="single" w:color="000000" w:sz="4" w:space="0"/>
              <w:left w:val="single" w:color="000000" w:sz="4" w:space="0"/>
              <w:bottom w:val="single" w:color="000000" w:sz="4" w:space="0"/>
              <w:right w:val="single" w:color="000000" w:sz="4" w:space="0"/>
            </w:tcBorders>
            <w:shd w:val="clear" w:color="auto" w:fill="auto"/>
          </w:tcPr>
          <w:p>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6" w:type="dxa"/>
            <w:tcBorders>
              <w:top w:val="single" w:color="000000" w:sz="4" w:space="0"/>
              <w:left w:val="single" w:color="000000" w:sz="4" w:space="0"/>
              <w:bottom w:val="single" w:color="000000" w:sz="4" w:space="0"/>
              <w:right w:val="single" w:color="000000" w:sz="4" w:space="0"/>
            </w:tcBorders>
            <w:shd w:val="clear" w:color="auto" w:fill="auto"/>
          </w:tcPr>
          <w:p>
            <w:pPr>
              <w:spacing w:after="0" w:line="240" w:lineRule="auto"/>
              <w:rPr>
                <w:rFonts w:ascii="Times New Roman" w:hAnsi="Times New Roman" w:eastAsia="Times New Roman" w:cs="Times New Roman"/>
                <w:sz w:val="24"/>
                <w:szCs w:val="24"/>
                <w:lang w:eastAsia="ru-RU"/>
              </w:rPr>
            </w:pPr>
          </w:p>
        </w:tc>
        <w:tc>
          <w:tcPr>
            <w:tcW w:w="5720" w:type="dxa"/>
            <w:tcBorders>
              <w:top w:val="single" w:color="000000" w:sz="4" w:space="0"/>
              <w:left w:val="single" w:color="000000" w:sz="4" w:space="0"/>
              <w:bottom w:val="single" w:color="000000" w:sz="4" w:space="0"/>
              <w:right w:val="single" w:color="auto" w:sz="4" w:space="0"/>
            </w:tcBorders>
            <w:shd w:val="clear" w:color="auto" w:fill="auto"/>
          </w:tcPr>
          <w:p>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5-9 классы</w:t>
            </w:r>
          </w:p>
        </w:tc>
        <w:tc>
          <w:tcPr>
            <w:tcW w:w="1264" w:type="dxa"/>
            <w:tcBorders>
              <w:top w:val="single" w:color="000000" w:sz="4" w:space="0"/>
              <w:left w:val="single" w:color="000000" w:sz="4" w:space="0"/>
              <w:bottom w:val="single" w:color="000000" w:sz="4" w:space="0"/>
              <w:right w:val="single" w:color="000000" w:sz="4" w:space="0"/>
            </w:tcBorders>
            <w:shd w:val="clear" w:color="auto" w:fill="auto"/>
          </w:tcPr>
          <w:p>
            <w:r>
              <w:t>0</w:t>
            </w:r>
          </w:p>
        </w:tc>
        <w:tc>
          <w:tcPr>
            <w:tcW w:w="1263" w:type="dxa"/>
            <w:tcBorders>
              <w:top w:val="single" w:color="000000" w:sz="4" w:space="0"/>
              <w:left w:val="single" w:color="000000" w:sz="4" w:space="0"/>
              <w:bottom w:val="single" w:color="000000" w:sz="4" w:space="0"/>
              <w:right w:val="single" w:color="000000" w:sz="4" w:space="0"/>
            </w:tcBorders>
            <w:shd w:val="clear" w:color="auto" w:fill="auto"/>
          </w:tcPr>
          <w:p>
            <w:r>
              <w:t>0</w:t>
            </w:r>
          </w:p>
        </w:tc>
        <w:tc>
          <w:tcPr>
            <w:tcW w:w="1264" w:type="dxa"/>
            <w:tcBorders>
              <w:top w:val="single" w:color="000000" w:sz="4" w:space="0"/>
              <w:left w:val="single" w:color="000000" w:sz="4" w:space="0"/>
              <w:bottom w:val="single" w:color="000000" w:sz="4" w:space="0"/>
              <w:right w:val="single" w:color="000000" w:sz="4" w:space="0"/>
            </w:tcBorders>
            <w:shd w:val="clear" w:color="auto" w:fill="auto"/>
          </w:tcPr>
          <w:p>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6" w:type="dxa"/>
            <w:tcBorders>
              <w:top w:val="single" w:color="000000" w:sz="4" w:space="0"/>
              <w:left w:val="single" w:color="000000" w:sz="4" w:space="0"/>
              <w:bottom w:val="single" w:color="000000" w:sz="4" w:space="0"/>
              <w:right w:val="single" w:color="000000" w:sz="4" w:space="0"/>
            </w:tcBorders>
            <w:shd w:val="clear" w:color="auto" w:fill="auto"/>
          </w:tcPr>
          <w:p>
            <w:pPr>
              <w:spacing w:after="0" w:line="240" w:lineRule="auto"/>
              <w:rPr>
                <w:rFonts w:ascii="Times New Roman" w:hAnsi="Times New Roman" w:eastAsia="Times New Roman" w:cs="Times New Roman"/>
                <w:sz w:val="24"/>
                <w:szCs w:val="24"/>
                <w:lang w:eastAsia="ru-RU"/>
              </w:rPr>
            </w:pPr>
          </w:p>
        </w:tc>
        <w:tc>
          <w:tcPr>
            <w:tcW w:w="5720" w:type="dxa"/>
            <w:tcBorders>
              <w:top w:val="single" w:color="000000" w:sz="4" w:space="0"/>
              <w:left w:val="single" w:color="000000" w:sz="4" w:space="0"/>
              <w:bottom w:val="single" w:color="000000" w:sz="4" w:space="0"/>
              <w:right w:val="single" w:color="auto" w:sz="4" w:space="0"/>
            </w:tcBorders>
            <w:shd w:val="clear" w:color="auto" w:fill="auto"/>
          </w:tcPr>
          <w:p>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10-11 классы</w:t>
            </w:r>
          </w:p>
        </w:tc>
        <w:tc>
          <w:tcPr>
            <w:tcW w:w="1264" w:type="dxa"/>
            <w:tcBorders>
              <w:top w:val="single" w:color="000000" w:sz="4" w:space="0"/>
              <w:left w:val="single" w:color="000000" w:sz="4" w:space="0"/>
              <w:bottom w:val="single" w:color="000000" w:sz="4" w:space="0"/>
              <w:right w:val="single" w:color="000000" w:sz="4" w:space="0"/>
            </w:tcBorders>
            <w:shd w:val="clear" w:color="auto" w:fill="auto"/>
          </w:tcPr>
          <w:p>
            <w:r>
              <w:t>0</w:t>
            </w:r>
          </w:p>
        </w:tc>
        <w:tc>
          <w:tcPr>
            <w:tcW w:w="1263" w:type="dxa"/>
            <w:tcBorders>
              <w:top w:val="single" w:color="000000" w:sz="4" w:space="0"/>
              <w:left w:val="single" w:color="000000" w:sz="4" w:space="0"/>
              <w:bottom w:val="single" w:color="000000" w:sz="4" w:space="0"/>
              <w:right w:val="single" w:color="000000" w:sz="4" w:space="0"/>
            </w:tcBorders>
            <w:shd w:val="clear" w:color="auto" w:fill="auto"/>
          </w:tcPr>
          <w:p>
            <w:r>
              <w:t>0</w:t>
            </w:r>
          </w:p>
        </w:tc>
        <w:tc>
          <w:tcPr>
            <w:tcW w:w="1264" w:type="dxa"/>
            <w:tcBorders>
              <w:top w:val="single" w:color="000000" w:sz="4" w:space="0"/>
              <w:left w:val="single" w:color="000000" w:sz="4" w:space="0"/>
              <w:bottom w:val="single" w:color="000000" w:sz="4" w:space="0"/>
              <w:right w:val="single" w:color="000000" w:sz="4" w:space="0"/>
            </w:tcBorders>
            <w:shd w:val="clear" w:color="auto" w:fill="auto"/>
          </w:tcPr>
          <w:p>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6" w:type="dxa"/>
            <w:tcBorders>
              <w:top w:val="single" w:color="000000" w:sz="4" w:space="0"/>
              <w:left w:val="single" w:color="000000" w:sz="4" w:space="0"/>
              <w:bottom w:val="single" w:color="000000" w:sz="4" w:space="0"/>
              <w:right w:val="single" w:color="000000" w:sz="4" w:space="0"/>
            </w:tcBorders>
            <w:shd w:val="clear" w:color="auto" w:fill="auto"/>
          </w:tcPr>
          <w:p>
            <w:pPr>
              <w:spacing w:after="0" w:line="240" w:lineRule="auto"/>
              <w:rPr>
                <w:rFonts w:ascii="Times New Roman" w:hAnsi="Times New Roman" w:eastAsia="Times New Roman" w:cs="Times New Roman"/>
                <w:sz w:val="24"/>
                <w:szCs w:val="24"/>
                <w:lang w:eastAsia="ru-RU"/>
              </w:rPr>
            </w:pPr>
          </w:p>
        </w:tc>
        <w:tc>
          <w:tcPr>
            <w:tcW w:w="5720" w:type="dxa"/>
            <w:tcBorders>
              <w:top w:val="single" w:color="000000" w:sz="4" w:space="0"/>
              <w:left w:val="single" w:color="000000" w:sz="4" w:space="0"/>
              <w:bottom w:val="single" w:color="000000" w:sz="4" w:space="0"/>
              <w:right w:val="single" w:color="auto" w:sz="4" w:space="0"/>
            </w:tcBorders>
            <w:shd w:val="clear" w:color="auto" w:fill="auto"/>
          </w:tcPr>
          <w:p>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Родители, употребляющие наркотические или токсические вещества</w:t>
            </w:r>
          </w:p>
        </w:tc>
        <w:tc>
          <w:tcPr>
            <w:tcW w:w="1264" w:type="dxa"/>
            <w:tcBorders>
              <w:top w:val="single" w:color="000000" w:sz="4" w:space="0"/>
              <w:left w:val="single" w:color="000000" w:sz="4" w:space="0"/>
              <w:bottom w:val="single" w:color="000000" w:sz="4" w:space="0"/>
              <w:right w:val="single" w:color="000000" w:sz="4" w:space="0"/>
            </w:tcBorders>
            <w:shd w:val="clear" w:color="auto" w:fill="auto"/>
          </w:tcPr>
          <w:p>
            <w:r>
              <w:t>0</w:t>
            </w:r>
          </w:p>
        </w:tc>
        <w:tc>
          <w:tcPr>
            <w:tcW w:w="1263" w:type="dxa"/>
            <w:tcBorders>
              <w:top w:val="single" w:color="000000" w:sz="4" w:space="0"/>
              <w:left w:val="single" w:color="000000" w:sz="4" w:space="0"/>
              <w:bottom w:val="single" w:color="000000" w:sz="4" w:space="0"/>
              <w:right w:val="single" w:color="000000" w:sz="4" w:space="0"/>
            </w:tcBorders>
            <w:shd w:val="clear" w:color="auto" w:fill="auto"/>
          </w:tcPr>
          <w:p>
            <w:r>
              <w:t>0</w:t>
            </w:r>
          </w:p>
        </w:tc>
        <w:tc>
          <w:tcPr>
            <w:tcW w:w="1264" w:type="dxa"/>
            <w:tcBorders>
              <w:top w:val="single" w:color="000000" w:sz="4" w:space="0"/>
              <w:left w:val="single" w:color="000000" w:sz="4" w:space="0"/>
              <w:bottom w:val="single" w:color="000000" w:sz="4" w:space="0"/>
              <w:right w:val="single" w:color="000000" w:sz="4" w:space="0"/>
            </w:tcBorders>
            <w:shd w:val="clear" w:color="auto" w:fill="auto"/>
          </w:tcPr>
          <w:p>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6" w:type="dxa"/>
            <w:tcBorders>
              <w:top w:val="single" w:color="000000" w:sz="4" w:space="0"/>
              <w:left w:val="single" w:color="000000" w:sz="4" w:space="0"/>
              <w:bottom w:val="single" w:color="000000" w:sz="4" w:space="0"/>
              <w:right w:val="single" w:color="000000" w:sz="4" w:space="0"/>
            </w:tcBorders>
            <w:shd w:val="clear" w:color="auto" w:fill="auto"/>
          </w:tcPr>
          <w:p>
            <w:pPr>
              <w:spacing w:after="0" w:line="240" w:lineRule="auto"/>
              <w:rPr>
                <w:rFonts w:ascii="Times New Roman" w:hAnsi="Times New Roman" w:eastAsia="Times New Roman" w:cs="Times New Roman"/>
                <w:sz w:val="24"/>
                <w:szCs w:val="24"/>
                <w:lang w:eastAsia="ru-RU"/>
              </w:rPr>
            </w:pPr>
          </w:p>
        </w:tc>
        <w:tc>
          <w:tcPr>
            <w:tcW w:w="5720" w:type="dxa"/>
            <w:tcBorders>
              <w:top w:val="single" w:color="000000" w:sz="4" w:space="0"/>
              <w:left w:val="single" w:color="000000" w:sz="4" w:space="0"/>
              <w:bottom w:val="single" w:color="000000" w:sz="4" w:space="0"/>
              <w:right w:val="single" w:color="auto" w:sz="4" w:space="0"/>
            </w:tcBorders>
            <w:shd w:val="clear" w:color="auto" w:fill="auto"/>
          </w:tcPr>
          <w:p>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1-4 классы</w:t>
            </w:r>
          </w:p>
        </w:tc>
        <w:tc>
          <w:tcPr>
            <w:tcW w:w="1264" w:type="dxa"/>
            <w:tcBorders>
              <w:top w:val="single" w:color="000000" w:sz="4" w:space="0"/>
              <w:left w:val="single" w:color="000000" w:sz="4" w:space="0"/>
              <w:bottom w:val="single" w:color="000000" w:sz="4" w:space="0"/>
              <w:right w:val="single" w:color="000000" w:sz="4" w:space="0"/>
            </w:tcBorders>
            <w:shd w:val="clear" w:color="auto" w:fill="auto"/>
          </w:tcPr>
          <w:p>
            <w:r>
              <w:t>0</w:t>
            </w:r>
          </w:p>
        </w:tc>
        <w:tc>
          <w:tcPr>
            <w:tcW w:w="1263" w:type="dxa"/>
            <w:tcBorders>
              <w:top w:val="single" w:color="000000" w:sz="4" w:space="0"/>
              <w:left w:val="single" w:color="000000" w:sz="4" w:space="0"/>
              <w:bottom w:val="single" w:color="000000" w:sz="4" w:space="0"/>
              <w:right w:val="single" w:color="000000" w:sz="4" w:space="0"/>
            </w:tcBorders>
            <w:shd w:val="clear" w:color="auto" w:fill="auto"/>
          </w:tcPr>
          <w:p>
            <w:r>
              <w:t>0</w:t>
            </w:r>
          </w:p>
        </w:tc>
        <w:tc>
          <w:tcPr>
            <w:tcW w:w="1264" w:type="dxa"/>
            <w:tcBorders>
              <w:top w:val="single" w:color="000000" w:sz="4" w:space="0"/>
              <w:left w:val="single" w:color="000000" w:sz="4" w:space="0"/>
              <w:bottom w:val="single" w:color="000000" w:sz="4" w:space="0"/>
              <w:right w:val="single" w:color="000000" w:sz="4" w:space="0"/>
            </w:tcBorders>
            <w:shd w:val="clear" w:color="auto" w:fill="auto"/>
          </w:tcPr>
          <w:p>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6" w:type="dxa"/>
            <w:tcBorders>
              <w:top w:val="single" w:color="000000" w:sz="4" w:space="0"/>
              <w:left w:val="single" w:color="000000" w:sz="4" w:space="0"/>
              <w:bottom w:val="single" w:color="000000" w:sz="4" w:space="0"/>
              <w:right w:val="single" w:color="000000" w:sz="4" w:space="0"/>
            </w:tcBorders>
            <w:shd w:val="clear" w:color="auto" w:fill="auto"/>
          </w:tcPr>
          <w:p>
            <w:pPr>
              <w:spacing w:after="0" w:line="240" w:lineRule="auto"/>
              <w:rPr>
                <w:rFonts w:ascii="Times New Roman" w:hAnsi="Times New Roman" w:eastAsia="Times New Roman" w:cs="Times New Roman"/>
                <w:sz w:val="24"/>
                <w:szCs w:val="24"/>
                <w:lang w:eastAsia="ru-RU"/>
              </w:rPr>
            </w:pPr>
          </w:p>
        </w:tc>
        <w:tc>
          <w:tcPr>
            <w:tcW w:w="5720" w:type="dxa"/>
            <w:tcBorders>
              <w:top w:val="single" w:color="000000" w:sz="4" w:space="0"/>
              <w:left w:val="single" w:color="000000" w:sz="4" w:space="0"/>
              <w:bottom w:val="single" w:color="000000" w:sz="4" w:space="0"/>
              <w:right w:val="single" w:color="auto" w:sz="4" w:space="0"/>
            </w:tcBorders>
            <w:shd w:val="clear" w:color="auto" w:fill="auto"/>
          </w:tcPr>
          <w:p>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5-9 классы</w:t>
            </w:r>
          </w:p>
        </w:tc>
        <w:tc>
          <w:tcPr>
            <w:tcW w:w="1264" w:type="dxa"/>
            <w:tcBorders>
              <w:top w:val="single" w:color="000000" w:sz="4" w:space="0"/>
              <w:left w:val="single" w:color="000000" w:sz="4" w:space="0"/>
              <w:bottom w:val="single" w:color="000000" w:sz="4" w:space="0"/>
              <w:right w:val="single" w:color="000000" w:sz="4" w:space="0"/>
            </w:tcBorders>
            <w:shd w:val="clear" w:color="auto" w:fill="auto"/>
          </w:tcPr>
          <w:p>
            <w:r>
              <w:t>0</w:t>
            </w:r>
          </w:p>
        </w:tc>
        <w:tc>
          <w:tcPr>
            <w:tcW w:w="1263" w:type="dxa"/>
            <w:tcBorders>
              <w:top w:val="single" w:color="000000" w:sz="4" w:space="0"/>
              <w:left w:val="single" w:color="000000" w:sz="4" w:space="0"/>
              <w:bottom w:val="single" w:color="000000" w:sz="4" w:space="0"/>
              <w:right w:val="single" w:color="000000" w:sz="4" w:space="0"/>
            </w:tcBorders>
            <w:shd w:val="clear" w:color="auto" w:fill="auto"/>
          </w:tcPr>
          <w:p>
            <w:r>
              <w:t>0</w:t>
            </w:r>
          </w:p>
        </w:tc>
        <w:tc>
          <w:tcPr>
            <w:tcW w:w="1264" w:type="dxa"/>
            <w:tcBorders>
              <w:top w:val="single" w:color="000000" w:sz="4" w:space="0"/>
              <w:left w:val="single" w:color="000000" w:sz="4" w:space="0"/>
              <w:bottom w:val="single" w:color="000000" w:sz="4" w:space="0"/>
              <w:right w:val="single" w:color="000000" w:sz="4" w:space="0"/>
            </w:tcBorders>
            <w:shd w:val="clear" w:color="auto" w:fill="auto"/>
          </w:tcPr>
          <w:p>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6" w:type="dxa"/>
            <w:tcBorders>
              <w:top w:val="single" w:color="000000" w:sz="4" w:space="0"/>
              <w:left w:val="single" w:color="000000" w:sz="4" w:space="0"/>
              <w:bottom w:val="single" w:color="000000" w:sz="4" w:space="0"/>
              <w:right w:val="single" w:color="000000" w:sz="4" w:space="0"/>
            </w:tcBorders>
            <w:shd w:val="clear" w:color="auto" w:fill="auto"/>
          </w:tcPr>
          <w:p>
            <w:pPr>
              <w:spacing w:after="0" w:line="240" w:lineRule="auto"/>
              <w:rPr>
                <w:rFonts w:ascii="Times New Roman" w:hAnsi="Times New Roman" w:eastAsia="Times New Roman" w:cs="Times New Roman"/>
                <w:sz w:val="24"/>
                <w:szCs w:val="24"/>
                <w:lang w:eastAsia="ru-RU"/>
              </w:rPr>
            </w:pPr>
          </w:p>
        </w:tc>
        <w:tc>
          <w:tcPr>
            <w:tcW w:w="5720" w:type="dxa"/>
            <w:tcBorders>
              <w:top w:val="single" w:color="000000" w:sz="4" w:space="0"/>
              <w:left w:val="single" w:color="000000" w:sz="4" w:space="0"/>
              <w:bottom w:val="single" w:color="000000" w:sz="4" w:space="0"/>
              <w:right w:val="single" w:color="auto" w:sz="4" w:space="0"/>
            </w:tcBorders>
            <w:shd w:val="clear" w:color="auto" w:fill="auto"/>
          </w:tcPr>
          <w:p>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10-11 классы</w:t>
            </w:r>
          </w:p>
        </w:tc>
        <w:tc>
          <w:tcPr>
            <w:tcW w:w="1264" w:type="dxa"/>
            <w:tcBorders>
              <w:top w:val="single" w:color="000000" w:sz="4" w:space="0"/>
              <w:left w:val="single" w:color="000000" w:sz="4" w:space="0"/>
              <w:bottom w:val="single" w:color="000000" w:sz="4" w:space="0"/>
              <w:right w:val="single" w:color="000000" w:sz="4" w:space="0"/>
            </w:tcBorders>
            <w:shd w:val="clear" w:color="auto" w:fill="auto"/>
          </w:tcPr>
          <w:p>
            <w:r>
              <w:t>0</w:t>
            </w:r>
          </w:p>
        </w:tc>
        <w:tc>
          <w:tcPr>
            <w:tcW w:w="1263" w:type="dxa"/>
            <w:tcBorders>
              <w:top w:val="single" w:color="000000" w:sz="4" w:space="0"/>
              <w:left w:val="single" w:color="000000" w:sz="4" w:space="0"/>
              <w:bottom w:val="single" w:color="000000" w:sz="4" w:space="0"/>
              <w:right w:val="single" w:color="000000" w:sz="4" w:space="0"/>
            </w:tcBorders>
            <w:shd w:val="clear" w:color="auto" w:fill="auto"/>
          </w:tcPr>
          <w:p>
            <w:r>
              <w:t>0</w:t>
            </w:r>
          </w:p>
        </w:tc>
        <w:tc>
          <w:tcPr>
            <w:tcW w:w="1264" w:type="dxa"/>
            <w:tcBorders>
              <w:top w:val="single" w:color="000000" w:sz="4" w:space="0"/>
              <w:left w:val="single" w:color="000000" w:sz="4" w:space="0"/>
              <w:bottom w:val="single" w:color="000000" w:sz="4" w:space="0"/>
              <w:right w:val="single" w:color="000000" w:sz="4" w:space="0"/>
            </w:tcBorders>
            <w:shd w:val="clear" w:color="auto" w:fill="auto"/>
          </w:tcPr>
          <w:p>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6" w:type="dxa"/>
            <w:tcBorders>
              <w:top w:val="single" w:color="000000" w:sz="4" w:space="0"/>
              <w:left w:val="single" w:color="000000" w:sz="4" w:space="0"/>
              <w:bottom w:val="single" w:color="000000" w:sz="4" w:space="0"/>
              <w:right w:val="single" w:color="000000" w:sz="4" w:space="0"/>
            </w:tcBorders>
            <w:shd w:val="clear" w:color="auto" w:fill="auto"/>
          </w:tcPr>
          <w:p>
            <w:pPr>
              <w:spacing w:after="0" w:line="240" w:lineRule="auto"/>
              <w:rPr>
                <w:rFonts w:ascii="Times New Roman" w:hAnsi="Times New Roman" w:eastAsia="Times New Roman" w:cs="Times New Roman"/>
                <w:sz w:val="24"/>
                <w:szCs w:val="24"/>
                <w:lang w:eastAsia="ru-RU"/>
              </w:rPr>
            </w:pPr>
          </w:p>
        </w:tc>
        <w:tc>
          <w:tcPr>
            <w:tcW w:w="5720" w:type="dxa"/>
            <w:tcBorders>
              <w:top w:val="single" w:color="000000" w:sz="4" w:space="0"/>
              <w:left w:val="single" w:color="000000" w:sz="4" w:space="0"/>
              <w:bottom w:val="single" w:color="000000" w:sz="4" w:space="0"/>
              <w:right w:val="single" w:color="auto" w:sz="4" w:space="0"/>
            </w:tcBorders>
            <w:shd w:val="clear" w:color="auto" w:fill="auto"/>
          </w:tcPr>
          <w:p>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Дети, которые систематически курят </w:t>
            </w:r>
          </w:p>
        </w:tc>
        <w:tc>
          <w:tcPr>
            <w:tcW w:w="1264" w:type="dxa"/>
            <w:tcBorders>
              <w:top w:val="single" w:color="000000" w:sz="4" w:space="0"/>
              <w:left w:val="single" w:color="000000" w:sz="4" w:space="0"/>
              <w:bottom w:val="single" w:color="000000" w:sz="4" w:space="0"/>
              <w:right w:val="single" w:color="000000" w:sz="4" w:space="0"/>
            </w:tcBorders>
            <w:shd w:val="clear" w:color="auto" w:fill="auto"/>
          </w:tcPr>
          <w:p>
            <w:r>
              <w:t>0</w:t>
            </w:r>
          </w:p>
        </w:tc>
        <w:tc>
          <w:tcPr>
            <w:tcW w:w="1263" w:type="dxa"/>
            <w:tcBorders>
              <w:top w:val="single" w:color="000000" w:sz="4" w:space="0"/>
              <w:left w:val="single" w:color="000000" w:sz="4" w:space="0"/>
              <w:bottom w:val="single" w:color="000000" w:sz="4" w:space="0"/>
              <w:right w:val="single" w:color="000000" w:sz="4" w:space="0"/>
            </w:tcBorders>
            <w:shd w:val="clear" w:color="auto" w:fill="auto"/>
          </w:tcPr>
          <w:p>
            <w:r>
              <w:t>0</w:t>
            </w:r>
          </w:p>
        </w:tc>
        <w:tc>
          <w:tcPr>
            <w:tcW w:w="1264" w:type="dxa"/>
            <w:tcBorders>
              <w:top w:val="single" w:color="000000" w:sz="4" w:space="0"/>
              <w:left w:val="single" w:color="000000" w:sz="4" w:space="0"/>
              <w:bottom w:val="single" w:color="000000" w:sz="4" w:space="0"/>
              <w:right w:val="single" w:color="000000" w:sz="4" w:space="0"/>
            </w:tcBorders>
            <w:shd w:val="clear" w:color="auto" w:fill="auto"/>
          </w:tcPr>
          <w:p>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6" w:type="dxa"/>
            <w:tcBorders>
              <w:top w:val="single" w:color="000000" w:sz="4" w:space="0"/>
              <w:left w:val="single" w:color="000000" w:sz="4" w:space="0"/>
              <w:bottom w:val="single" w:color="000000" w:sz="4" w:space="0"/>
              <w:right w:val="single" w:color="000000" w:sz="4" w:space="0"/>
            </w:tcBorders>
            <w:shd w:val="clear" w:color="auto" w:fill="auto"/>
          </w:tcPr>
          <w:p>
            <w:pPr>
              <w:spacing w:after="0" w:line="240" w:lineRule="auto"/>
              <w:rPr>
                <w:rFonts w:ascii="Times New Roman" w:hAnsi="Times New Roman" w:eastAsia="Times New Roman" w:cs="Times New Roman"/>
                <w:sz w:val="24"/>
                <w:szCs w:val="24"/>
                <w:lang w:eastAsia="ru-RU"/>
              </w:rPr>
            </w:pPr>
          </w:p>
        </w:tc>
        <w:tc>
          <w:tcPr>
            <w:tcW w:w="5720" w:type="dxa"/>
            <w:tcBorders>
              <w:top w:val="single" w:color="000000" w:sz="4" w:space="0"/>
              <w:left w:val="single" w:color="000000" w:sz="4" w:space="0"/>
              <w:bottom w:val="single" w:color="000000" w:sz="4" w:space="0"/>
              <w:right w:val="single" w:color="auto" w:sz="4" w:space="0"/>
            </w:tcBorders>
            <w:shd w:val="clear" w:color="auto" w:fill="auto"/>
          </w:tcPr>
          <w:p>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1-4 классы</w:t>
            </w:r>
          </w:p>
        </w:tc>
        <w:tc>
          <w:tcPr>
            <w:tcW w:w="1264" w:type="dxa"/>
            <w:tcBorders>
              <w:top w:val="single" w:color="000000" w:sz="4" w:space="0"/>
              <w:left w:val="single" w:color="000000" w:sz="4" w:space="0"/>
              <w:bottom w:val="single" w:color="000000" w:sz="4" w:space="0"/>
              <w:right w:val="single" w:color="000000" w:sz="4" w:space="0"/>
            </w:tcBorders>
            <w:shd w:val="clear" w:color="auto" w:fill="auto"/>
          </w:tcPr>
          <w:p>
            <w:r>
              <w:t>0</w:t>
            </w:r>
          </w:p>
        </w:tc>
        <w:tc>
          <w:tcPr>
            <w:tcW w:w="1263" w:type="dxa"/>
            <w:tcBorders>
              <w:top w:val="single" w:color="000000" w:sz="4" w:space="0"/>
              <w:left w:val="single" w:color="000000" w:sz="4" w:space="0"/>
              <w:bottom w:val="single" w:color="000000" w:sz="4" w:space="0"/>
              <w:right w:val="single" w:color="000000" w:sz="4" w:space="0"/>
            </w:tcBorders>
            <w:shd w:val="clear" w:color="auto" w:fill="auto"/>
          </w:tcPr>
          <w:p>
            <w:r>
              <w:t>0</w:t>
            </w:r>
          </w:p>
        </w:tc>
        <w:tc>
          <w:tcPr>
            <w:tcW w:w="1264" w:type="dxa"/>
            <w:tcBorders>
              <w:top w:val="single" w:color="000000" w:sz="4" w:space="0"/>
              <w:left w:val="single" w:color="000000" w:sz="4" w:space="0"/>
              <w:bottom w:val="single" w:color="000000" w:sz="4" w:space="0"/>
              <w:right w:val="single" w:color="000000" w:sz="4" w:space="0"/>
            </w:tcBorders>
            <w:shd w:val="clear" w:color="auto" w:fill="auto"/>
          </w:tcPr>
          <w:p>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6" w:type="dxa"/>
            <w:tcBorders>
              <w:top w:val="single" w:color="000000" w:sz="4" w:space="0"/>
              <w:left w:val="single" w:color="000000" w:sz="4" w:space="0"/>
              <w:bottom w:val="single" w:color="000000" w:sz="4" w:space="0"/>
              <w:right w:val="single" w:color="000000" w:sz="4" w:space="0"/>
            </w:tcBorders>
            <w:shd w:val="clear" w:color="auto" w:fill="auto"/>
          </w:tcPr>
          <w:p>
            <w:pPr>
              <w:spacing w:after="0" w:line="240" w:lineRule="auto"/>
              <w:rPr>
                <w:rFonts w:ascii="Times New Roman" w:hAnsi="Times New Roman" w:eastAsia="Times New Roman" w:cs="Times New Roman"/>
                <w:sz w:val="24"/>
                <w:szCs w:val="24"/>
                <w:lang w:eastAsia="ru-RU"/>
              </w:rPr>
            </w:pPr>
          </w:p>
        </w:tc>
        <w:tc>
          <w:tcPr>
            <w:tcW w:w="5720" w:type="dxa"/>
            <w:tcBorders>
              <w:top w:val="single" w:color="000000" w:sz="4" w:space="0"/>
              <w:left w:val="single" w:color="000000" w:sz="4" w:space="0"/>
              <w:bottom w:val="single" w:color="000000" w:sz="4" w:space="0"/>
              <w:right w:val="single" w:color="auto" w:sz="4" w:space="0"/>
            </w:tcBorders>
            <w:shd w:val="clear" w:color="auto" w:fill="auto"/>
          </w:tcPr>
          <w:p>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5-9 классы</w:t>
            </w:r>
          </w:p>
        </w:tc>
        <w:tc>
          <w:tcPr>
            <w:tcW w:w="1264" w:type="dxa"/>
            <w:tcBorders>
              <w:top w:val="single" w:color="000000" w:sz="4" w:space="0"/>
              <w:left w:val="single" w:color="000000" w:sz="4" w:space="0"/>
              <w:bottom w:val="single" w:color="000000" w:sz="4" w:space="0"/>
              <w:right w:val="single" w:color="000000" w:sz="4" w:space="0"/>
            </w:tcBorders>
            <w:shd w:val="clear" w:color="auto" w:fill="auto"/>
          </w:tcPr>
          <w:p>
            <w:r>
              <w:t>0</w:t>
            </w:r>
          </w:p>
        </w:tc>
        <w:tc>
          <w:tcPr>
            <w:tcW w:w="1263" w:type="dxa"/>
            <w:tcBorders>
              <w:top w:val="single" w:color="000000" w:sz="4" w:space="0"/>
              <w:left w:val="single" w:color="000000" w:sz="4" w:space="0"/>
              <w:bottom w:val="single" w:color="000000" w:sz="4" w:space="0"/>
              <w:right w:val="single" w:color="000000" w:sz="4" w:space="0"/>
            </w:tcBorders>
            <w:shd w:val="clear" w:color="auto" w:fill="auto"/>
          </w:tcPr>
          <w:p>
            <w:r>
              <w:t>0</w:t>
            </w:r>
          </w:p>
        </w:tc>
        <w:tc>
          <w:tcPr>
            <w:tcW w:w="1264" w:type="dxa"/>
            <w:tcBorders>
              <w:top w:val="single" w:color="000000" w:sz="4" w:space="0"/>
              <w:left w:val="single" w:color="000000" w:sz="4" w:space="0"/>
              <w:bottom w:val="single" w:color="000000" w:sz="4" w:space="0"/>
              <w:right w:val="single" w:color="000000" w:sz="4" w:space="0"/>
            </w:tcBorders>
            <w:shd w:val="clear" w:color="auto" w:fill="auto"/>
          </w:tcPr>
          <w:p>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6" w:type="dxa"/>
            <w:tcBorders>
              <w:top w:val="single" w:color="000000" w:sz="4" w:space="0"/>
              <w:left w:val="single" w:color="000000" w:sz="4" w:space="0"/>
              <w:bottom w:val="single" w:color="000000" w:sz="4" w:space="0"/>
              <w:right w:val="single" w:color="000000" w:sz="4" w:space="0"/>
            </w:tcBorders>
            <w:shd w:val="clear" w:color="auto" w:fill="auto"/>
          </w:tcPr>
          <w:p>
            <w:pPr>
              <w:spacing w:after="0" w:line="240" w:lineRule="auto"/>
              <w:rPr>
                <w:rFonts w:ascii="Times New Roman" w:hAnsi="Times New Roman" w:eastAsia="Times New Roman" w:cs="Times New Roman"/>
                <w:sz w:val="24"/>
                <w:szCs w:val="24"/>
                <w:lang w:eastAsia="ru-RU"/>
              </w:rPr>
            </w:pPr>
          </w:p>
        </w:tc>
        <w:tc>
          <w:tcPr>
            <w:tcW w:w="5720" w:type="dxa"/>
            <w:tcBorders>
              <w:top w:val="single" w:color="000000" w:sz="4" w:space="0"/>
              <w:left w:val="single" w:color="000000" w:sz="4" w:space="0"/>
              <w:bottom w:val="single" w:color="000000" w:sz="4" w:space="0"/>
              <w:right w:val="single" w:color="auto" w:sz="4" w:space="0"/>
            </w:tcBorders>
            <w:shd w:val="clear" w:color="auto" w:fill="auto"/>
          </w:tcPr>
          <w:p>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10-11 классы</w:t>
            </w:r>
          </w:p>
        </w:tc>
        <w:tc>
          <w:tcPr>
            <w:tcW w:w="1264" w:type="dxa"/>
            <w:tcBorders>
              <w:top w:val="single" w:color="000000" w:sz="4" w:space="0"/>
              <w:left w:val="single" w:color="000000" w:sz="4" w:space="0"/>
              <w:bottom w:val="single" w:color="000000" w:sz="4" w:space="0"/>
              <w:right w:val="single" w:color="000000" w:sz="4" w:space="0"/>
            </w:tcBorders>
            <w:shd w:val="clear" w:color="auto" w:fill="auto"/>
          </w:tcPr>
          <w:p>
            <w:r>
              <w:t>0</w:t>
            </w:r>
          </w:p>
        </w:tc>
        <w:tc>
          <w:tcPr>
            <w:tcW w:w="1263" w:type="dxa"/>
            <w:tcBorders>
              <w:top w:val="single" w:color="000000" w:sz="4" w:space="0"/>
              <w:left w:val="single" w:color="000000" w:sz="4" w:space="0"/>
              <w:bottom w:val="single" w:color="000000" w:sz="4" w:space="0"/>
              <w:right w:val="single" w:color="000000" w:sz="4" w:space="0"/>
            </w:tcBorders>
            <w:shd w:val="clear" w:color="auto" w:fill="auto"/>
          </w:tcPr>
          <w:p>
            <w:r>
              <w:t>0</w:t>
            </w:r>
          </w:p>
        </w:tc>
        <w:tc>
          <w:tcPr>
            <w:tcW w:w="1264" w:type="dxa"/>
            <w:tcBorders>
              <w:top w:val="single" w:color="000000" w:sz="4" w:space="0"/>
              <w:left w:val="single" w:color="000000" w:sz="4" w:space="0"/>
              <w:bottom w:val="single" w:color="000000" w:sz="4" w:space="0"/>
              <w:right w:val="single" w:color="000000" w:sz="4" w:space="0"/>
            </w:tcBorders>
            <w:shd w:val="clear" w:color="auto" w:fill="auto"/>
          </w:tcPr>
          <w:p>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0</w:t>
            </w:r>
          </w:p>
        </w:tc>
      </w:tr>
    </w:tbl>
    <w:p>
      <w:pPr>
        <w:spacing w:after="0" w:line="240" w:lineRule="auto"/>
        <w:ind w:right="-143"/>
        <w:contextualSpacing/>
        <w:jc w:val="both"/>
        <w:rPr>
          <w:rFonts w:ascii="Times New Roman" w:hAnsi="Times New Roman" w:eastAsia="Times New Roman" w:cs="Times New Roman"/>
          <w:sz w:val="24"/>
          <w:szCs w:val="24"/>
          <w:lang w:eastAsia="ru-RU"/>
        </w:rPr>
      </w:pPr>
    </w:p>
    <w:p>
      <w:pPr>
        <w:spacing w:after="0" w:line="240" w:lineRule="auto"/>
        <w:ind w:right="-143"/>
        <w:contextualSpacing/>
        <w:jc w:val="both"/>
        <w:rPr>
          <w:rFonts w:ascii="Times New Roman" w:hAnsi="Times New Roman" w:eastAsia="Times New Roman" w:cs="Times New Roman"/>
          <w:sz w:val="24"/>
          <w:szCs w:val="24"/>
          <w:lang w:eastAsia="ru-RU"/>
        </w:rPr>
      </w:pPr>
    </w:p>
    <w:p>
      <w:pPr>
        <w:spacing w:after="0" w:line="240" w:lineRule="auto"/>
        <w:ind w:right="610" w:rightChars="0"/>
        <w:contextualSpacing/>
        <w:jc w:val="both"/>
        <w:rPr>
          <w:rFonts w:ascii="Times New Roman" w:hAnsi="Times New Roman" w:eastAsia="Times New Roman" w:cs="Times New Roman"/>
          <w:i/>
          <w:sz w:val="24"/>
          <w:szCs w:val="24"/>
          <w:lang w:eastAsia="ru-RU"/>
        </w:rPr>
      </w:pPr>
      <w:r>
        <w:rPr>
          <w:rFonts w:ascii="Times New Roman" w:hAnsi="Times New Roman" w:eastAsia="Times New Roman" w:cs="Times New Roman"/>
          <w:sz w:val="24"/>
          <w:szCs w:val="24"/>
          <w:lang w:eastAsia="ru-RU"/>
        </w:rPr>
        <w:t>Реализация  Федерального  закона  «Об основах  системы профилактики безнадзорности и правонарушений несовершеннолетних»  № 120- ФЗ от 24.09.1999г.</w:t>
      </w:r>
    </w:p>
    <w:tbl>
      <w:tblPr>
        <w:tblStyle w:val="11"/>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6"/>
        <w:gridCol w:w="4819"/>
        <w:gridCol w:w="1418"/>
        <w:gridCol w:w="1417"/>
        <w:gridCol w:w="13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 w:type="dxa"/>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tcPr>
          <w:p>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w:t>
            </w:r>
          </w:p>
        </w:tc>
        <w:tc>
          <w:tcPr>
            <w:tcW w:w="4819" w:type="dxa"/>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tcPr>
          <w:p>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Показатели оценки</w:t>
            </w:r>
          </w:p>
        </w:tc>
        <w:tc>
          <w:tcPr>
            <w:tcW w:w="4218" w:type="dxa"/>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tcPr>
          <w:p>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Процентный показатель оценки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spacing w:after="0" w:line="240" w:lineRule="auto"/>
              <w:rPr>
                <w:rFonts w:ascii="Times New Roman" w:hAnsi="Times New Roman" w:eastAsia="Times New Roman" w:cs="Times New Roman"/>
                <w:sz w:val="24"/>
                <w:szCs w:val="24"/>
                <w:lang w:eastAsia="ru-RU"/>
              </w:rPr>
            </w:pPr>
          </w:p>
        </w:tc>
        <w:tc>
          <w:tcPr>
            <w:tcW w:w="4819"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spacing w:after="0" w:line="240" w:lineRule="auto"/>
              <w:rPr>
                <w:rFonts w:ascii="Times New Roman" w:hAnsi="Times New Roman" w:eastAsia="Times New Roman" w:cs="Times New Roman"/>
                <w:sz w:val="24"/>
                <w:szCs w:val="24"/>
                <w:lang w:eastAsia="ru-RU"/>
              </w:rPr>
            </w:pPr>
          </w:p>
        </w:tc>
        <w:tc>
          <w:tcPr>
            <w:tcW w:w="1418"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pPr>
              <w:spacing w:after="0" w:line="240" w:lineRule="auto"/>
              <w:ind w:right="-143"/>
              <w:contextualSpacing/>
              <w:jc w:val="both"/>
              <w:rPr>
                <w:rFonts w:ascii="Times New Roman" w:hAnsi="Times New Roman" w:eastAsia="Times New Roman" w:cs="Times New Roman"/>
                <w:i/>
                <w:sz w:val="24"/>
                <w:szCs w:val="24"/>
                <w:lang w:eastAsia="ru-RU"/>
              </w:rPr>
            </w:pPr>
            <w:r>
              <w:rPr>
                <w:rFonts w:ascii="Times New Roman" w:hAnsi="Times New Roman" w:eastAsia="Times New Roman" w:cs="Times New Roman"/>
                <w:i/>
                <w:sz w:val="24"/>
                <w:szCs w:val="24"/>
                <w:lang w:eastAsia="ru-RU"/>
              </w:rPr>
              <w:t>201</w:t>
            </w:r>
            <w:r>
              <w:rPr>
                <w:rFonts w:ascii="Times New Roman" w:hAnsi="Times New Roman" w:eastAsia="Times New Roman" w:cs="Times New Roman"/>
                <w:i/>
                <w:sz w:val="24"/>
                <w:szCs w:val="24"/>
                <w:lang w:val="en-US" w:eastAsia="ru-RU"/>
              </w:rPr>
              <w:t>8</w:t>
            </w:r>
            <w:r>
              <w:rPr>
                <w:rFonts w:ascii="Times New Roman" w:hAnsi="Times New Roman" w:eastAsia="Times New Roman" w:cs="Times New Roman"/>
                <w:i/>
                <w:sz w:val="24"/>
                <w:szCs w:val="24"/>
                <w:lang w:eastAsia="ru-RU"/>
              </w:rPr>
              <w:t>-2019</w:t>
            </w:r>
          </w:p>
        </w:tc>
        <w:tc>
          <w:tcPr>
            <w:tcW w:w="1417"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pPr>
              <w:spacing w:after="0" w:line="240" w:lineRule="auto"/>
              <w:ind w:right="-143"/>
              <w:contextualSpacing/>
              <w:jc w:val="both"/>
              <w:rPr>
                <w:rFonts w:ascii="Times New Roman" w:hAnsi="Times New Roman" w:eastAsia="Times New Roman" w:cs="Times New Roman"/>
                <w:i/>
                <w:sz w:val="24"/>
                <w:szCs w:val="24"/>
                <w:lang w:eastAsia="ru-RU"/>
              </w:rPr>
            </w:pPr>
            <w:r>
              <w:rPr>
                <w:rFonts w:ascii="Times New Roman" w:hAnsi="Times New Roman" w:eastAsia="Times New Roman" w:cs="Times New Roman"/>
                <w:i/>
                <w:sz w:val="24"/>
                <w:szCs w:val="24"/>
                <w:lang w:eastAsia="ru-RU"/>
              </w:rPr>
              <w:t>201</w:t>
            </w:r>
            <w:r>
              <w:rPr>
                <w:rFonts w:ascii="Times New Roman" w:hAnsi="Times New Roman" w:eastAsia="Times New Roman" w:cs="Times New Roman"/>
                <w:i/>
                <w:sz w:val="24"/>
                <w:szCs w:val="24"/>
                <w:lang w:val="en-US" w:eastAsia="ru-RU"/>
              </w:rPr>
              <w:t>9</w:t>
            </w:r>
            <w:r>
              <w:rPr>
                <w:rFonts w:ascii="Times New Roman" w:hAnsi="Times New Roman" w:eastAsia="Times New Roman" w:cs="Times New Roman"/>
                <w:i/>
                <w:sz w:val="24"/>
                <w:szCs w:val="24"/>
                <w:lang w:eastAsia="ru-RU"/>
              </w:rPr>
              <w:t>-2020</w:t>
            </w:r>
          </w:p>
        </w:tc>
        <w:tc>
          <w:tcPr>
            <w:tcW w:w="1383"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pPr>
              <w:spacing w:after="0" w:line="240" w:lineRule="auto"/>
              <w:ind w:right="-143"/>
              <w:contextualSpacing/>
              <w:jc w:val="both"/>
              <w:rPr>
                <w:rFonts w:ascii="Times New Roman" w:hAnsi="Times New Roman" w:eastAsia="Times New Roman" w:cs="Times New Roman"/>
                <w:i/>
                <w:sz w:val="24"/>
                <w:szCs w:val="24"/>
                <w:lang w:eastAsia="ru-RU"/>
              </w:rPr>
            </w:pPr>
            <w:r>
              <w:rPr>
                <w:rFonts w:ascii="Times New Roman" w:hAnsi="Times New Roman" w:eastAsia="Times New Roman" w:cs="Times New Roman"/>
                <w:i/>
                <w:sz w:val="24"/>
                <w:szCs w:val="24"/>
                <w:lang w:eastAsia="ru-RU"/>
              </w:rPr>
              <w:t>2020-2021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w:t>
            </w:r>
          </w:p>
        </w:tc>
        <w:tc>
          <w:tcPr>
            <w:tcW w:w="4819"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Общее количество выявленных ОУ социально неблагополучных  семей, переданных под патронаж  служб ПДН, соцзащиты</w:t>
            </w:r>
          </w:p>
        </w:tc>
        <w:tc>
          <w:tcPr>
            <w:tcW w:w="1418"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pPr>
              <w:spacing w:after="0" w:line="240" w:lineRule="auto"/>
              <w:rPr>
                <w:rFonts w:ascii="Times New Roman" w:hAnsi="Times New Roman" w:eastAsia="Times New Roman" w:cs="Times New Roman"/>
                <w:sz w:val="24"/>
                <w:szCs w:val="24"/>
                <w:lang w:val="en-US" w:eastAsia="ru-RU"/>
              </w:rPr>
            </w:pPr>
            <w:r>
              <w:rPr>
                <w:rFonts w:ascii="Times New Roman" w:hAnsi="Times New Roman" w:eastAsia="Times New Roman" w:cs="Times New Roman"/>
                <w:sz w:val="24"/>
                <w:szCs w:val="24"/>
                <w:lang w:val="en-US" w:eastAsia="ru-RU"/>
              </w:rPr>
              <w:t>0</w:t>
            </w:r>
          </w:p>
        </w:tc>
        <w:tc>
          <w:tcPr>
            <w:tcW w:w="1417"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pPr>
              <w:spacing w:after="0" w:line="240" w:lineRule="auto"/>
              <w:rPr>
                <w:rFonts w:ascii="Times New Roman" w:hAnsi="Times New Roman" w:eastAsia="Times New Roman" w:cs="Times New Roman"/>
                <w:sz w:val="24"/>
                <w:szCs w:val="24"/>
                <w:lang w:val="en-US" w:eastAsia="ru-RU"/>
              </w:rPr>
            </w:pPr>
            <w:r>
              <w:rPr>
                <w:rFonts w:ascii="Times New Roman" w:hAnsi="Times New Roman" w:eastAsia="Times New Roman" w:cs="Times New Roman"/>
                <w:sz w:val="24"/>
                <w:szCs w:val="24"/>
                <w:lang w:val="en-US" w:eastAsia="ru-RU"/>
              </w:rPr>
              <w:t>2</w:t>
            </w:r>
          </w:p>
        </w:tc>
        <w:tc>
          <w:tcPr>
            <w:tcW w:w="1383"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2.</w:t>
            </w:r>
          </w:p>
        </w:tc>
        <w:tc>
          <w:tcPr>
            <w:tcW w:w="4819"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Общее количество социально неблагополучных  семей, переданных под патронаж  служб ПДН, соцзащиты в течение учебного года</w:t>
            </w:r>
          </w:p>
        </w:tc>
        <w:tc>
          <w:tcPr>
            <w:tcW w:w="1418"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pPr>
              <w:spacing w:after="0" w:line="240" w:lineRule="auto"/>
              <w:rPr>
                <w:rFonts w:ascii="Times New Roman" w:hAnsi="Times New Roman" w:eastAsia="Times New Roman" w:cs="Times New Roman"/>
                <w:sz w:val="24"/>
                <w:szCs w:val="24"/>
                <w:lang w:val="en-US" w:eastAsia="ru-RU"/>
              </w:rPr>
            </w:pPr>
            <w:r>
              <w:rPr>
                <w:rFonts w:ascii="Times New Roman" w:hAnsi="Times New Roman" w:eastAsia="Times New Roman" w:cs="Times New Roman"/>
                <w:sz w:val="24"/>
                <w:szCs w:val="24"/>
                <w:lang w:val="en-US" w:eastAsia="ru-RU"/>
              </w:rPr>
              <w:t>0</w:t>
            </w:r>
          </w:p>
        </w:tc>
        <w:tc>
          <w:tcPr>
            <w:tcW w:w="1417"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pPr>
              <w:spacing w:after="0" w:line="240" w:lineRule="auto"/>
              <w:rPr>
                <w:rFonts w:ascii="Times New Roman" w:hAnsi="Times New Roman" w:eastAsia="Times New Roman" w:cs="Times New Roman"/>
                <w:sz w:val="24"/>
                <w:szCs w:val="24"/>
                <w:lang w:val="en-US" w:eastAsia="ru-RU"/>
              </w:rPr>
            </w:pPr>
            <w:r>
              <w:rPr>
                <w:rFonts w:ascii="Times New Roman" w:hAnsi="Times New Roman" w:eastAsia="Times New Roman" w:cs="Times New Roman"/>
                <w:sz w:val="24"/>
                <w:szCs w:val="24"/>
                <w:lang w:val="en-US" w:eastAsia="ru-RU"/>
              </w:rPr>
              <w:t>2</w:t>
            </w:r>
          </w:p>
        </w:tc>
        <w:tc>
          <w:tcPr>
            <w:tcW w:w="1383"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3.</w:t>
            </w:r>
          </w:p>
        </w:tc>
        <w:tc>
          <w:tcPr>
            <w:tcW w:w="4819"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Общее количество несовершеннолетних, находящихся в социально опасном положении</w:t>
            </w:r>
          </w:p>
        </w:tc>
        <w:tc>
          <w:tcPr>
            <w:tcW w:w="1418"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pPr>
              <w:spacing w:after="0" w:line="240" w:lineRule="auto"/>
              <w:rPr>
                <w:rFonts w:ascii="Times New Roman" w:hAnsi="Times New Roman" w:eastAsia="Times New Roman" w:cs="Times New Roman"/>
                <w:sz w:val="24"/>
                <w:szCs w:val="24"/>
                <w:lang w:val="en-US" w:eastAsia="ru-RU"/>
              </w:rPr>
            </w:pPr>
            <w:r>
              <w:rPr>
                <w:rFonts w:ascii="Times New Roman" w:hAnsi="Times New Roman" w:eastAsia="Times New Roman" w:cs="Times New Roman"/>
                <w:sz w:val="24"/>
                <w:szCs w:val="24"/>
                <w:lang w:val="en-US" w:eastAsia="ru-RU"/>
              </w:rPr>
              <w:t>0</w:t>
            </w:r>
          </w:p>
        </w:tc>
        <w:tc>
          <w:tcPr>
            <w:tcW w:w="1417"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pPr>
              <w:spacing w:after="0" w:line="240" w:lineRule="auto"/>
              <w:rPr>
                <w:rFonts w:ascii="Times New Roman" w:hAnsi="Times New Roman" w:eastAsia="Times New Roman" w:cs="Times New Roman"/>
                <w:sz w:val="24"/>
                <w:szCs w:val="24"/>
                <w:lang w:val="en-US" w:eastAsia="ru-RU"/>
              </w:rPr>
            </w:pPr>
            <w:r>
              <w:rPr>
                <w:rFonts w:ascii="Times New Roman" w:hAnsi="Times New Roman" w:eastAsia="Times New Roman" w:cs="Times New Roman"/>
                <w:sz w:val="24"/>
                <w:szCs w:val="24"/>
                <w:lang w:val="en-US" w:eastAsia="ru-RU"/>
              </w:rPr>
              <w:t>2</w:t>
            </w:r>
          </w:p>
        </w:tc>
        <w:tc>
          <w:tcPr>
            <w:tcW w:w="1383"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4.</w:t>
            </w:r>
          </w:p>
        </w:tc>
        <w:tc>
          <w:tcPr>
            <w:tcW w:w="4819"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Количество несовершеннолетних, находящихся в социально опасном положении, выявленных школами в течение учебного года.</w:t>
            </w:r>
          </w:p>
        </w:tc>
        <w:tc>
          <w:tcPr>
            <w:tcW w:w="1418"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w:t>
            </w:r>
          </w:p>
        </w:tc>
        <w:tc>
          <w:tcPr>
            <w:tcW w:w="1417"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2</w:t>
            </w:r>
          </w:p>
        </w:tc>
        <w:tc>
          <w:tcPr>
            <w:tcW w:w="1383"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5.</w:t>
            </w:r>
          </w:p>
        </w:tc>
        <w:tc>
          <w:tcPr>
            <w:tcW w:w="4819"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Количество несовершеннолетних, находящихся в социально опасном положении, которым школами оказана помощь </w:t>
            </w:r>
          </w:p>
        </w:tc>
        <w:tc>
          <w:tcPr>
            <w:tcW w:w="1418"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w:t>
            </w:r>
          </w:p>
        </w:tc>
        <w:tc>
          <w:tcPr>
            <w:tcW w:w="1417"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2</w:t>
            </w:r>
          </w:p>
        </w:tc>
        <w:tc>
          <w:tcPr>
            <w:tcW w:w="1383"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0</w:t>
            </w:r>
          </w:p>
        </w:tc>
      </w:tr>
    </w:tbl>
    <w:p>
      <w:pPr>
        <w:spacing w:after="0" w:line="240" w:lineRule="auto"/>
        <w:ind w:right="-143"/>
        <w:contextualSpacing/>
        <w:jc w:val="both"/>
        <w:rPr>
          <w:rFonts w:ascii="Times New Roman" w:hAnsi="Times New Roman" w:eastAsia="Times New Roman" w:cs="Times New Roman"/>
          <w:i/>
          <w:sz w:val="24"/>
          <w:szCs w:val="24"/>
          <w:lang w:eastAsia="ru-RU"/>
        </w:rPr>
      </w:pPr>
    </w:p>
    <w:p>
      <w:pPr>
        <w:spacing w:after="0" w:line="240" w:lineRule="auto"/>
        <w:jc w:val="both"/>
        <w:rPr>
          <w:rFonts w:ascii="Times New Roman" w:hAnsi="Times New Roman" w:eastAsia="Times New Roman" w:cs="Times New Roman"/>
          <w:b/>
          <w:sz w:val="24"/>
          <w:szCs w:val="24"/>
          <w:lang w:eastAsia="ru-RU"/>
        </w:rPr>
      </w:pPr>
    </w:p>
    <w:p>
      <w:pPr>
        <w:spacing w:after="0" w:line="240" w:lineRule="auto"/>
        <w:jc w:val="center"/>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 xml:space="preserve">Охват социально – психологическим тестированием с целью раннего выявления обучающихся «группы риска» образовательных организаций </w:t>
      </w:r>
    </w:p>
    <w:tbl>
      <w:tblPr>
        <w:tblStyle w:val="5"/>
        <w:tblW w:w="9606"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203"/>
        <w:gridCol w:w="1592"/>
        <w:gridCol w:w="2075"/>
        <w:gridCol w:w="1893"/>
        <w:gridCol w:w="184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203" w:type="dxa"/>
          </w:tcPr>
          <w:p>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Уч год</w:t>
            </w:r>
          </w:p>
        </w:tc>
        <w:tc>
          <w:tcPr>
            <w:tcW w:w="1592" w:type="dxa"/>
          </w:tcPr>
          <w:p>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 xml:space="preserve">Количество обучающихся </w:t>
            </w:r>
          </w:p>
        </w:tc>
        <w:tc>
          <w:tcPr>
            <w:tcW w:w="2075" w:type="dxa"/>
          </w:tcPr>
          <w:p>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Количество протестированных</w:t>
            </w:r>
          </w:p>
        </w:tc>
        <w:tc>
          <w:tcPr>
            <w:tcW w:w="1893" w:type="dxa"/>
          </w:tcPr>
          <w:p>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Количество отказавшихся от тестирования</w:t>
            </w:r>
          </w:p>
        </w:tc>
        <w:tc>
          <w:tcPr>
            <w:tcW w:w="1843" w:type="dxa"/>
          </w:tcPr>
          <w:p>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Количество выявленных («группа риска»)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203" w:type="dxa"/>
          </w:tcPr>
          <w:p>
            <w:pPr>
              <w:spacing w:after="0" w:line="240" w:lineRule="auto"/>
              <w:ind w:right="-143"/>
              <w:contextualSpacing/>
              <w:jc w:val="both"/>
              <w:rPr>
                <w:rFonts w:ascii="Times New Roman" w:hAnsi="Times New Roman" w:eastAsia="Times New Roman" w:cs="Times New Roman"/>
                <w:i/>
                <w:sz w:val="24"/>
                <w:szCs w:val="24"/>
                <w:lang w:eastAsia="ru-RU"/>
              </w:rPr>
            </w:pPr>
            <w:r>
              <w:rPr>
                <w:rFonts w:ascii="Times New Roman" w:hAnsi="Times New Roman" w:eastAsia="Times New Roman" w:cs="Times New Roman"/>
                <w:i/>
                <w:sz w:val="24"/>
                <w:szCs w:val="24"/>
                <w:lang w:eastAsia="ru-RU"/>
              </w:rPr>
              <w:t>2018-2019</w:t>
            </w:r>
          </w:p>
        </w:tc>
        <w:tc>
          <w:tcPr>
            <w:tcW w:w="1592" w:type="dxa"/>
          </w:tcPr>
          <w:p>
            <w:pPr>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65</w:t>
            </w:r>
          </w:p>
        </w:tc>
        <w:tc>
          <w:tcPr>
            <w:tcW w:w="2075" w:type="dxa"/>
          </w:tcPr>
          <w:p>
            <w:pPr>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65</w:t>
            </w:r>
          </w:p>
        </w:tc>
        <w:tc>
          <w:tcPr>
            <w:tcW w:w="1893" w:type="dxa"/>
          </w:tcPr>
          <w:p>
            <w:pPr>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0</w:t>
            </w:r>
          </w:p>
        </w:tc>
        <w:tc>
          <w:tcPr>
            <w:tcW w:w="1843" w:type="dxa"/>
          </w:tcPr>
          <w:p>
            <w:pPr>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203" w:type="dxa"/>
          </w:tcPr>
          <w:p>
            <w:pPr>
              <w:spacing w:after="0" w:line="240" w:lineRule="auto"/>
              <w:ind w:right="-143"/>
              <w:contextualSpacing/>
              <w:jc w:val="both"/>
              <w:rPr>
                <w:rFonts w:ascii="Times New Roman" w:hAnsi="Times New Roman" w:eastAsia="Times New Roman" w:cs="Times New Roman"/>
                <w:i/>
                <w:sz w:val="24"/>
                <w:szCs w:val="24"/>
                <w:lang w:eastAsia="ru-RU"/>
              </w:rPr>
            </w:pPr>
            <w:r>
              <w:rPr>
                <w:rFonts w:ascii="Times New Roman" w:hAnsi="Times New Roman" w:eastAsia="Times New Roman" w:cs="Times New Roman"/>
                <w:i/>
                <w:sz w:val="24"/>
                <w:szCs w:val="24"/>
                <w:lang w:eastAsia="ru-RU"/>
              </w:rPr>
              <w:t>2019-2020</w:t>
            </w:r>
          </w:p>
        </w:tc>
        <w:tc>
          <w:tcPr>
            <w:tcW w:w="1592" w:type="dxa"/>
          </w:tcPr>
          <w:p>
            <w:pPr>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55</w:t>
            </w:r>
          </w:p>
        </w:tc>
        <w:tc>
          <w:tcPr>
            <w:tcW w:w="2075" w:type="dxa"/>
          </w:tcPr>
          <w:p>
            <w:pPr>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55</w:t>
            </w:r>
          </w:p>
        </w:tc>
        <w:tc>
          <w:tcPr>
            <w:tcW w:w="1893" w:type="dxa"/>
          </w:tcPr>
          <w:p>
            <w:pPr>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0</w:t>
            </w:r>
          </w:p>
        </w:tc>
        <w:tc>
          <w:tcPr>
            <w:tcW w:w="1843" w:type="dxa"/>
          </w:tcPr>
          <w:p>
            <w:pPr>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203" w:type="dxa"/>
          </w:tcPr>
          <w:p>
            <w:pPr>
              <w:spacing w:after="0" w:line="240" w:lineRule="auto"/>
              <w:ind w:right="-143"/>
              <w:contextualSpacing/>
              <w:jc w:val="both"/>
              <w:rPr>
                <w:rFonts w:ascii="Times New Roman" w:hAnsi="Times New Roman" w:eastAsia="Times New Roman" w:cs="Times New Roman"/>
                <w:i/>
                <w:sz w:val="24"/>
                <w:szCs w:val="24"/>
                <w:lang w:val="en-US" w:eastAsia="ru-RU"/>
              </w:rPr>
            </w:pPr>
            <w:r>
              <w:rPr>
                <w:rFonts w:ascii="Times New Roman" w:hAnsi="Times New Roman" w:eastAsia="Times New Roman" w:cs="Times New Roman"/>
                <w:i/>
                <w:sz w:val="24"/>
                <w:szCs w:val="24"/>
                <w:lang w:val="en-US" w:eastAsia="ru-RU"/>
              </w:rPr>
              <w:t>2020-2021</w:t>
            </w:r>
          </w:p>
        </w:tc>
        <w:tc>
          <w:tcPr>
            <w:tcW w:w="1592" w:type="dxa"/>
          </w:tcPr>
          <w:p>
            <w:pPr>
              <w:spacing w:after="0" w:line="240" w:lineRule="auto"/>
              <w:jc w:val="center"/>
              <w:rPr>
                <w:rFonts w:ascii="Times New Roman" w:hAnsi="Times New Roman" w:eastAsia="Calibri" w:cs="Times New Roman"/>
                <w:sz w:val="24"/>
                <w:szCs w:val="24"/>
                <w:lang w:val="en-US" w:eastAsia="ru-RU"/>
              </w:rPr>
            </w:pPr>
            <w:r>
              <w:rPr>
                <w:rFonts w:ascii="Times New Roman" w:hAnsi="Times New Roman" w:eastAsia="Calibri" w:cs="Times New Roman"/>
                <w:sz w:val="24"/>
                <w:szCs w:val="24"/>
                <w:lang w:val="en-US" w:eastAsia="ru-RU"/>
              </w:rPr>
              <w:t>56</w:t>
            </w:r>
          </w:p>
        </w:tc>
        <w:tc>
          <w:tcPr>
            <w:tcW w:w="2075" w:type="dxa"/>
          </w:tcPr>
          <w:p>
            <w:pPr>
              <w:spacing w:after="0" w:line="240" w:lineRule="auto"/>
              <w:jc w:val="center"/>
              <w:rPr>
                <w:rFonts w:ascii="Times New Roman" w:hAnsi="Times New Roman" w:eastAsia="Calibri" w:cs="Times New Roman"/>
                <w:sz w:val="24"/>
                <w:szCs w:val="24"/>
                <w:lang w:val="en-US" w:eastAsia="ru-RU"/>
              </w:rPr>
            </w:pPr>
            <w:r>
              <w:rPr>
                <w:rFonts w:ascii="Times New Roman" w:hAnsi="Times New Roman" w:eastAsia="Calibri" w:cs="Times New Roman"/>
                <w:sz w:val="24"/>
                <w:szCs w:val="24"/>
                <w:lang w:val="en-US" w:eastAsia="ru-RU"/>
              </w:rPr>
              <w:t>56</w:t>
            </w:r>
          </w:p>
        </w:tc>
        <w:tc>
          <w:tcPr>
            <w:tcW w:w="1893" w:type="dxa"/>
          </w:tcPr>
          <w:p>
            <w:pPr>
              <w:spacing w:after="0" w:line="240" w:lineRule="auto"/>
              <w:jc w:val="center"/>
              <w:rPr>
                <w:rFonts w:ascii="Times New Roman" w:hAnsi="Times New Roman" w:eastAsia="Calibri" w:cs="Times New Roman"/>
                <w:sz w:val="24"/>
                <w:szCs w:val="24"/>
                <w:lang w:val="en-US" w:eastAsia="ru-RU"/>
              </w:rPr>
            </w:pPr>
            <w:r>
              <w:rPr>
                <w:rFonts w:ascii="Times New Roman" w:hAnsi="Times New Roman" w:eastAsia="Calibri" w:cs="Times New Roman"/>
                <w:sz w:val="24"/>
                <w:szCs w:val="24"/>
                <w:lang w:val="en-US" w:eastAsia="ru-RU"/>
              </w:rPr>
              <w:t>0</w:t>
            </w:r>
          </w:p>
        </w:tc>
        <w:tc>
          <w:tcPr>
            <w:tcW w:w="1843" w:type="dxa"/>
          </w:tcPr>
          <w:p>
            <w:pPr>
              <w:spacing w:after="0" w:line="240" w:lineRule="auto"/>
              <w:jc w:val="center"/>
              <w:rPr>
                <w:rFonts w:ascii="Times New Roman" w:hAnsi="Times New Roman" w:eastAsia="Calibri" w:cs="Times New Roman"/>
                <w:sz w:val="24"/>
                <w:szCs w:val="24"/>
                <w:lang w:val="en-US" w:eastAsia="ru-RU"/>
              </w:rPr>
            </w:pPr>
            <w:r>
              <w:rPr>
                <w:rFonts w:ascii="Times New Roman" w:hAnsi="Times New Roman" w:eastAsia="Calibri" w:cs="Times New Roman"/>
                <w:sz w:val="24"/>
                <w:szCs w:val="24"/>
                <w:lang w:val="en-US" w:eastAsia="ru-RU"/>
              </w:rPr>
              <w:t>2</w:t>
            </w:r>
          </w:p>
        </w:tc>
      </w:tr>
    </w:tbl>
    <w:p>
      <w:pPr>
        <w:spacing w:after="0" w:line="240" w:lineRule="auto"/>
        <w:jc w:val="both"/>
        <w:rPr>
          <w:rFonts w:ascii="Times New Roman" w:hAnsi="Times New Roman" w:eastAsia="Times New Roman" w:cs="Times New Roman"/>
          <w:bCs/>
          <w:sz w:val="24"/>
          <w:szCs w:val="24"/>
          <w:lang w:eastAsia="ru-RU"/>
        </w:rPr>
      </w:pPr>
    </w:p>
    <w:p>
      <w:pPr>
        <w:spacing w:after="0" w:line="240" w:lineRule="auto"/>
        <w:ind w:right="389" w:rightChars="177"/>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xml:space="preserve">  Под особым контролем  находятся вопросы занятости детей, состоящих на внутришкольном контроле  и профилактических учетах.</w:t>
      </w:r>
    </w:p>
    <w:p>
      <w:pPr>
        <w:spacing w:after="0" w:line="240" w:lineRule="auto"/>
        <w:rPr>
          <w:rFonts w:ascii="Times New Roman" w:hAnsi="Times New Roman" w:eastAsia="Times New Roman" w:cs="Times New Roman"/>
          <w:sz w:val="24"/>
          <w:szCs w:val="24"/>
          <w:lang w:eastAsia="ru-RU"/>
        </w:rPr>
      </w:pP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38"/>
        <w:gridCol w:w="1050"/>
        <w:gridCol w:w="989"/>
        <w:gridCol w:w="1141"/>
        <w:gridCol w:w="1360"/>
        <w:gridCol w:w="1133"/>
        <w:gridCol w:w="13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38" w:type="dxa"/>
            <w:tcBorders>
              <w:top w:val="single" w:color="000000" w:sz="4" w:space="0"/>
              <w:left w:val="single" w:color="000000" w:sz="4" w:space="0"/>
              <w:bottom w:val="single" w:color="000000" w:sz="4" w:space="0"/>
              <w:right w:val="single" w:color="000000" w:sz="4" w:space="0"/>
            </w:tcBorders>
          </w:tcPr>
          <w:p>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Содержание</w:t>
            </w:r>
          </w:p>
        </w:tc>
        <w:tc>
          <w:tcPr>
            <w:tcW w:w="2039" w:type="dxa"/>
            <w:gridSpan w:val="2"/>
            <w:tcBorders>
              <w:top w:val="single" w:color="000000" w:sz="4" w:space="0"/>
              <w:left w:val="single" w:color="000000" w:sz="4" w:space="0"/>
              <w:bottom w:val="single" w:color="000000" w:sz="4" w:space="0"/>
              <w:right w:val="single" w:color="000000" w:sz="4" w:space="0"/>
            </w:tcBorders>
          </w:tcPr>
          <w:p>
            <w:pPr>
              <w:spacing w:after="0" w:line="240" w:lineRule="auto"/>
              <w:ind w:right="-143"/>
              <w:contextualSpacing/>
              <w:jc w:val="both"/>
              <w:rPr>
                <w:rFonts w:ascii="Times New Roman" w:hAnsi="Times New Roman" w:eastAsia="Times New Roman" w:cs="Times New Roman"/>
                <w:i/>
                <w:sz w:val="24"/>
                <w:szCs w:val="24"/>
                <w:lang w:eastAsia="ru-RU"/>
              </w:rPr>
            </w:pPr>
            <w:r>
              <w:rPr>
                <w:rFonts w:ascii="Times New Roman" w:hAnsi="Times New Roman" w:eastAsia="Times New Roman" w:cs="Times New Roman"/>
                <w:i/>
                <w:sz w:val="24"/>
                <w:szCs w:val="24"/>
                <w:lang w:eastAsia="ru-RU"/>
              </w:rPr>
              <w:t>2018-2019</w:t>
            </w:r>
          </w:p>
        </w:tc>
        <w:tc>
          <w:tcPr>
            <w:tcW w:w="2501" w:type="dxa"/>
            <w:gridSpan w:val="2"/>
            <w:tcBorders>
              <w:top w:val="single" w:color="000000" w:sz="4" w:space="0"/>
              <w:left w:val="single" w:color="000000" w:sz="4" w:space="0"/>
              <w:bottom w:val="single" w:color="000000" w:sz="4" w:space="0"/>
              <w:right w:val="single" w:color="000000" w:sz="4" w:space="0"/>
            </w:tcBorders>
          </w:tcPr>
          <w:p>
            <w:pPr>
              <w:spacing w:after="0" w:line="240" w:lineRule="auto"/>
              <w:ind w:right="-143"/>
              <w:contextualSpacing/>
              <w:jc w:val="both"/>
              <w:rPr>
                <w:rFonts w:ascii="Times New Roman" w:hAnsi="Times New Roman" w:eastAsia="Times New Roman" w:cs="Times New Roman"/>
                <w:i/>
                <w:sz w:val="24"/>
                <w:szCs w:val="24"/>
                <w:lang w:eastAsia="ru-RU"/>
              </w:rPr>
            </w:pPr>
            <w:r>
              <w:rPr>
                <w:rFonts w:ascii="Times New Roman" w:hAnsi="Times New Roman" w:eastAsia="Times New Roman" w:cs="Times New Roman"/>
                <w:i/>
                <w:sz w:val="24"/>
                <w:szCs w:val="24"/>
                <w:lang w:eastAsia="ru-RU"/>
              </w:rPr>
              <w:t>2019-2020</w:t>
            </w:r>
          </w:p>
        </w:tc>
        <w:tc>
          <w:tcPr>
            <w:tcW w:w="2493" w:type="dxa"/>
            <w:gridSpan w:val="2"/>
            <w:tcBorders>
              <w:top w:val="single" w:color="000000" w:sz="4" w:space="0"/>
              <w:left w:val="single" w:color="000000" w:sz="4" w:space="0"/>
              <w:bottom w:val="single" w:color="000000" w:sz="4" w:space="0"/>
              <w:right w:val="single" w:color="000000" w:sz="4" w:space="0"/>
            </w:tcBorders>
          </w:tcPr>
          <w:p>
            <w:pPr>
              <w:spacing w:after="0" w:line="240" w:lineRule="auto"/>
              <w:ind w:right="-143"/>
              <w:contextualSpacing/>
              <w:jc w:val="both"/>
              <w:rPr>
                <w:rFonts w:ascii="Times New Roman" w:hAnsi="Times New Roman" w:eastAsia="Times New Roman" w:cs="Times New Roman"/>
                <w:i/>
                <w:sz w:val="24"/>
                <w:szCs w:val="24"/>
                <w:lang w:eastAsia="ru-RU"/>
              </w:rPr>
            </w:pPr>
            <w:r>
              <w:rPr>
                <w:rFonts w:ascii="Times New Roman" w:hAnsi="Times New Roman" w:eastAsia="Times New Roman" w:cs="Times New Roman"/>
                <w:i/>
                <w:sz w:val="24"/>
                <w:szCs w:val="24"/>
                <w:lang w:eastAsia="ru-RU"/>
              </w:rPr>
              <w:t>2020-2021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38" w:type="dxa"/>
            <w:tcBorders>
              <w:top w:val="single" w:color="000000" w:sz="4" w:space="0"/>
              <w:left w:val="single" w:color="000000" w:sz="4" w:space="0"/>
              <w:bottom w:val="single" w:color="000000" w:sz="4" w:space="0"/>
              <w:right w:val="single" w:color="000000" w:sz="4" w:space="0"/>
            </w:tcBorders>
          </w:tcPr>
          <w:p>
            <w:pPr>
              <w:spacing w:after="0" w:line="240" w:lineRule="auto"/>
              <w:rPr>
                <w:rFonts w:ascii="Times New Roman" w:hAnsi="Times New Roman" w:eastAsia="Times New Roman" w:cs="Times New Roman"/>
                <w:sz w:val="24"/>
                <w:szCs w:val="24"/>
                <w:lang w:eastAsia="ru-RU"/>
              </w:rPr>
            </w:pPr>
          </w:p>
        </w:tc>
        <w:tc>
          <w:tcPr>
            <w:tcW w:w="1050" w:type="dxa"/>
            <w:tcBorders>
              <w:top w:val="single" w:color="000000" w:sz="4" w:space="0"/>
              <w:left w:val="single" w:color="000000" w:sz="4" w:space="0"/>
              <w:bottom w:val="single" w:color="000000" w:sz="4" w:space="0"/>
              <w:right w:val="single" w:color="000000" w:sz="4" w:space="0"/>
            </w:tcBorders>
          </w:tcPr>
          <w:p>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Кол-во</w:t>
            </w:r>
          </w:p>
        </w:tc>
        <w:tc>
          <w:tcPr>
            <w:tcW w:w="989" w:type="dxa"/>
            <w:tcBorders>
              <w:top w:val="single" w:color="000000" w:sz="4" w:space="0"/>
              <w:left w:val="single" w:color="000000" w:sz="4" w:space="0"/>
              <w:bottom w:val="single" w:color="000000" w:sz="4" w:space="0"/>
              <w:right w:val="single" w:color="000000" w:sz="4" w:space="0"/>
            </w:tcBorders>
          </w:tcPr>
          <w:p>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от общего количества детей</w:t>
            </w:r>
          </w:p>
        </w:tc>
        <w:tc>
          <w:tcPr>
            <w:tcW w:w="1141" w:type="dxa"/>
            <w:tcBorders>
              <w:top w:val="single" w:color="000000" w:sz="4" w:space="0"/>
              <w:left w:val="single" w:color="000000" w:sz="4" w:space="0"/>
              <w:bottom w:val="single" w:color="000000" w:sz="4" w:space="0"/>
              <w:right w:val="single" w:color="000000" w:sz="4" w:space="0"/>
            </w:tcBorders>
          </w:tcPr>
          <w:p>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Кол-во</w:t>
            </w:r>
          </w:p>
        </w:tc>
        <w:tc>
          <w:tcPr>
            <w:tcW w:w="1360" w:type="dxa"/>
            <w:tcBorders>
              <w:top w:val="single" w:color="000000" w:sz="4" w:space="0"/>
              <w:left w:val="single" w:color="000000" w:sz="4" w:space="0"/>
              <w:bottom w:val="single" w:color="000000" w:sz="4" w:space="0"/>
              <w:right w:val="single" w:color="000000" w:sz="4" w:space="0"/>
            </w:tcBorders>
          </w:tcPr>
          <w:p>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от общего количества детей</w:t>
            </w:r>
          </w:p>
        </w:tc>
        <w:tc>
          <w:tcPr>
            <w:tcW w:w="1133" w:type="dxa"/>
            <w:tcBorders>
              <w:top w:val="single" w:color="000000" w:sz="4" w:space="0"/>
              <w:left w:val="single" w:color="000000" w:sz="4" w:space="0"/>
              <w:bottom w:val="single" w:color="000000" w:sz="4" w:space="0"/>
              <w:right w:val="single" w:color="000000" w:sz="4" w:space="0"/>
            </w:tcBorders>
          </w:tcPr>
          <w:p>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Кол-во</w:t>
            </w:r>
          </w:p>
        </w:tc>
        <w:tc>
          <w:tcPr>
            <w:tcW w:w="1360" w:type="dxa"/>
            <w:tcBorders>
              <w:top w:val="single" w:color="000000" w:sz="4" w:space="0"/>
              <w:left w:val="single" w:color="000000" w:sz="4" w:space="0"/>
              <w:bottom w:val="single" w:color="000000" w:sz="4" w:space="0"/>
              <w:right w:val="single" w:color="000000" w:sz="4" w:space="0"/>
            </w:tcBorders>
          </w:tcPr>
          <w:p>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от общего количества детей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38" w:type="dxa"/>
            <w:tcBorders>
              <w:top w:val="single" w:color="000000" w:sz="4" w:space="0"/>
              <w:left w:val="single" w:color="000000" w:sz="4" w:space="0"/>
              <w:bottom w:val="single" w:color="000000" w:sz="4" w:space="0"/>
              <w:right w:val="single" w:color="000000" w:sz="4" w:space="0"/>
            </w:tcBorders>
          </w:tcPr>
          <w:p>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Количество детей, состоящих на учете в ПДН, из них</w:t>
            </w:r>
          </w:p>
        </w:tc>
        <w:tc>
          <w:tcPr>
            <w:tcW w:w="1050" w:type="dxa"/>
            <w:tcBorders>
              <w:top w:val="single" w:color="000000" w:sz="4" w:space="0"/>
              <w:left w:val="single" w:color="000000" w:sz="4" w:space="0"/>
              <w:bottom w:val="single" w:color="000000" w:sz="4" w:space="0"/>
              <w:right w:val="single" w:color="000000" w:sz="4" w:space="0"/>
            </w:tcBorders>
          </w:tcPr>
          <w:p>
            <w:pPr>
              <w:spacing w:after="0" w:line="240" w:lineRule="auto"/>
              <w:rPr>
                <w:rFonts w:ascii="Times New Roman" w:hAnsi="Times New Roman" w:eastAsia="Times New Roman" w:cs="Times New Roman"/>
                <w:sz w:val="24"/>
                <w:szCs w:val="24"/>
                <w:lang w:val="en-US" w:eastAsia="ru-RU"/>
              </w:rPr>
            </w:pPr>
            <w:r>
              <w:rPr>
                <w:rFonts w:ascii="Times New Roman" w:hAnsi="Times New Roman" w:eastAsia="Times New Roman" w:cs="Times New Roman"/>
                <w:sz w:val="24"/>
                <w:szCs w:val="24"/>
                <w:lang w:val="en-US" w:eastAsia="ru-RU"/>
              </w:rPr>
              <w:t>0</w:t>
            </w:r>
          </w:p>
        </w:tc>
        <w:tc>
          <w:tcPr>
            <w:tcW w:w="989" w:type="dxa"/>
            <w:tcBorders>
              <w:top w:val="single" w:color="000000" w:sz="4" w:space="0"/>
              <w:left w:val="single" w:color="000000" w:sz="4" w:space="0"/>
              <w:bottom w:val="single" w:color="000000" w:sz="4" w:space="0"/>
              <w:right w:val="single" w:color="000000" w:sz="4" w:space="0"/>
            </w:tcBorders>
          </w:tcPr>
          <w:p>
            <w:pPr>
              <w:spacing w:after="0" w:line="240" w:lineRule="auto"/>
              <w:rPr>
                <w:rFonts w:ascii="Times New Roman" w:hAnsi="Times New Roman" w:eastAsia="Times New Roman" w:cs="Times New Roman"/>
                <w:sz w:val="24"/>
                <w:szCs w:val="24"/>
                <w:lang w:eastAsia="ru-RU"/>
              </w:rPr>
            </w:pPr>
          </w:p>
        </w:tc>
        <w:tc>
          <w:tcPr>
            <w:tcW w:w="1141" w:type="dxa"/>
            <w:tcBorders>
              <w:top w:val="single" w:color="000000" w:sz="4" w:space="0"/>
              <w:left w:val="single" w:color="000000" w:sz="4" w:space="0"/>
              <w:bottom w:val="single" w:color="000000" w:sz="4" w:space="0"/>
              <w:right w:val="single" w:color="000000" w:sz="4" w:space="0"/>
            </w:tcBorders>
          </w:tcPr>
          <w:p>
            <w:pPr>
              <w:spacing w:after="0" w:line="240" w:lineRule="auto"/>
              <w:rPr>
                <w:rFonts w:ascii="Times New Roman" w:hAnsi="Times New Roman" w:eastAsia="Times New Roman" w:cs="Times New Roman"/>
                <w:sz w:val="24"/>
                <w:szCs w:val="24"/>
                <w:lang w:val="en-US" w:eastAsia="ru-RU"/>
              </w:rPr>
            </w:pPr>
            <w:r>
              <w:rPr>
                <w:rFonts w:ascii="Times New Roman" w:hAnsi="Times New Roman" w:eastAsia="Times New Roman" w:cs="Times New Roman"/>
                <w:sz w:val="24"/>
                <w:szCs w:val="24"/>
                <w:lang w:val="en-US" w:eastAsia="ru-RU"/>
              </w:rPr>
              <w:t>4</w:t>
            </w:r>
          </w:p>
        </w:tc>
        <w:tc>
          <w:tcPr>
            <w:tcW w:w="1360" w:type="dxa"/>
            <w:tcBorders>
              <w:top w:val="single" w:color="000000" w:sz="4" w:space="0"/>
              <w:left w:val="single" w:color="000000" w:sz="4" w:space="0"/>
              <w:bottom w:val="single" w:color="000000" w:sz="4" w:space="0"/>
              <w:right w:val="single" w:color="000000" w:sz="4" w:space="0"/>
            </w:tcBorders>
          </w:tcPr>
          <w:p>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val="en-US" w:eastAsia="ru-RU"/>
              </w:rPr>
              <w:t>7</w:t>
            </w:r>
            <w:r>
              <w:rPr>
                <w:rFonts w:ascii="Times New Roman" w:hAnsi="Times New Roman" w:eastAsia="Times New Roman" w:cs="Times New Roman"/>
                <w:sz w:val="24"/>
                <w:szCs w:val="24"/>
                <w:lang w:eastAsia="ru-RU"/>
              </w:rPr>
              <w:t>,2</w:t>
            </w:r>
          </w:p>
        </w:tc>
        <w:tc>
          <w:tcPr>
            <w:tcW w:w="1133" w:type="dxa"/>
            <w:tcBorders>
              <w:top w:val="single" w:color="000000" w:sz="4" w:space="0"/>
              <w:left w:val="single" w:color="000000" w:sz="4" w:space="0"/>
              <w:bottom w:val="single" w:color="000000" w:sz="4" w:space="0"/>
              <w:right w:val="single" w:color="000000" w:sz="4" w:space="0"/>
            </w:tcBorders>
          </w:tcPr>
          <w:p>
            <w:pPr>
              <w:spacing w:after="0" w:line="240" w:lineRule="auto"/>
              <w:rPr>
                <w:rFonts w:ascii="Times New Roman" w:hAnsi="Times New Roman" w:eastAsia="Times New Roman" w:cs="Times New Roman"/>
                <w:sz w:val="24"/>
                <w:szCs w:val="24"/>
                <w:lang w:val="en-US" w:eastAsia="ru-RU"/>
              </w:rPr>
            </w:pPr>
            <w:r>
              <w:rPr>
                <w:rFonts w:ascii="Times New Roman" w:hAnsi="Times New Roman" w:eastAsia="Times New Roman" w:cs="Times New Roman"/>
                <w:sz w:val="24"/>
                <w:szCs w:val="24"/>
                <w:lang w:val="en-US" w:eastAsia="ru-RU"/>
              </w:rPr>
              <w:t>0</w:t>
            </w:r>
          </w:p>
        </w:tc>
        <w:tc>
          <w:tcPr>
            <w:tcW w:w="1360" w:type="dxa"/>
            <w:tcBorders>
              <w:top w:val="single" w:color="000000" w:sz="4" w:space="0"/>
              <w:left w:val="single" w:color="000000" w:sz="4" w:space="0"/>
              <w:bottom w:val="single" w:color="000000" w:sz="4" w:space="0"/>
              <w:right w:val="single" w:color="000000" w:sz="4" w:space="0"/>
            </w:tcBorders>
          </w:tcPr>
          <w:p>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38" w:type="dxa"/>
            <w:tcBorders>
              <w:top w:val="single" w:color="000000" w:sz="4" w:space="0"/>
              <w:left w:val="single" w:color="000000" w:sz="4" w:space="0"/>
              <w:bottom w:val="single" w:color="000000" w:sz="4" w:space="0"/>
              <w:right w:val="single" w:color="000000" w:sz="4" w:space="0"/>
            </w:tcBorders>
          </w:tcPr>
          <w:p>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-занимающихся в учреждениях дополнительного образования</w:t>
            </w:r>
          </w:p>
        </w:tc>
        <w:tc>
          <w:tcPr>
            <w:tcW w:w="1050" w:type="dxa"/>
            <w:tcBorders>
              <w:top w:val="single" w:color="000000" w:sz="4" w:space="0"/>
              <w:left w:val="single" w:color="000000" w:sz="4" w:space="0"/>
              <w:bottom w:val="single" w:color="000000" w:sz="4" w:space="0"/>
              <w:right w:val="single" w:color="000000" w:sz="4" w:space="0"/>
            </w:tcBorders>
          </w:tcPr>
          <w:p>
            <w:pPr>
              <w:spacing w:after="0" w:line="240" w:lineRule="auto"/>
              <w:rPr>
                <w:rFonts w:ascii="Times New Roman" w:hAnsi="Times New Roman" w:eastAsia="Times New Roman" w:cs="Times New Roman"/>
                <w:sz w:val="24"/>
                <w:szCs w:val="24"/>
                <w:lang w:val="en-US" w:eastAsia="ru-RU"/>
              </w:rPr>
            </w:pPr>
            <w:r>
              <w:rPr>
                <w:rFonts w:ascii="Times New Roman" w:hAnsi="Times New Roman" w:eastAsia="Times New Roman" w:cs="Times New Roman"/>
                <w:sz w:val="24"/>
                <w:szCs w:val="24"/>
                <w:lang w:val="en-US" w:eastAsia="ru-RU"/>
              </w:rPr>
              <w:t>0</w:t>
            </w:r>
          </w:p>
        </w:tc>
        <w:tc>
          <w:tcPr>
            <w:tcW w:w="989" w:type="dxa"/>
            <w:tcBorders>
              <w:top w:val="single" w:color="000000" w:sz="4" w:space="0"/>
              <w:left w:val="single" w:color="000000" w:sz="4" w:space="0"/>
              <w:bottom w:val="single" w:color="000000" w:sz="4" w:space="0"/>
              <w:right w:val="single" w:color="000000" w:sz="4" w:space="0"/>
            </w:tcBorders>
          </w:tcPr>
          <w:p>
            <w:pPr>
              <w:spacing w:after="0" w:line="240" w:lineRule="auto"/>
              <w:rPr>
                <w:rFonts w:ascii="Times New Roman" w:hAnsi="Times New Roman" w:eastAsia="Times New Roman" w:cs="Times New Roman"/>
                <w:sz w:val="24"/>
                <w:szCs w:val="24"/>
                <w:lang w:eastAsia="ru-RU"/>
              </w:rPr>
            </w:pPr>
          </w:p>
        </w:tc>
        <w:tc>
          <w:tcPr>
            <w:tcW w:w="1141" w:type="dxa"/>
            <w:tcBorders>
              <w:top w:val="single" w:color="000000" w:sz="4" w:space="0"/>
              <w:left w:val="single" w:color="000000" w:sz="4" w:space="0"/>
              <w:bottom w:val="single" w:color="000000" w:sz="4" w:space="0"/>
              <w:right w:val="single" w:color="000000" w:sz="4" w:space="0"/>
            </w:tcBorders>
          </w:tcPr>
          <w:p>
            <w:pPr>
              <w:spacing w:after="0" w:line="240" w:lineRule="auto"/>
              <w:rPr>
                <w:rFonts w:ascii="Times New Roman" w:hAnsi="Times New Roman" w:eastAsia="Times New Roman" w:cs="Times New Roman"/>
                <w:sz w:val="24"/>
                <w:szCs w:val="24"/>
                <w:lang w:val="en-US" w:eastAsia="ru-RU"/>
              </w:rPr>
            </w:pPr>
            <w:r>
              <w:rPr>
                <w:rFonts w:ascii="Times New Roman" w:hAnsi="Times New Roman" w:eastAsia="Times New Roman" w:cs="Times New Roman"/>
                <w:sz w:val="24"/>
                <w:szCs w:val="24"/>
                <w:lang w:val="en-US" w:eastAsia="ru-RU"/>
              </w:rPr>
              <w:t>4</w:t>
            </w:r>
          </w:p>
        </w:tc>
        <w:tc>
          <w:tcPr>
            <w:tcW w:w="1360" w:type="dxa"/>
            <w:tcBorders>
              <w:top w:val="single" w:color="000000" w:sz="4" w:space="0"/>
              <w:left w:val="single" w:color="000000" w:sz="4" w:space="0"/>
              <w:bottom w:val="single" w:color="000000" w:sz="4" w:space="0"/>
              <w:right w:val="single" w:color="000000" w:sz="4" w:space="0"/>
            </w:tcBorders>
          </w:tcPr>
          <w:p>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7,2</w:t>
            </w:r>
          </w:p>
        </w:tc>
        <w:tc>
          <w:tcPr>
            <w:tcW w:w="1133" w:type="dxa"/>
            <w:tcBorders>
              <w:top w:val="single" w:color="000000" w:sz="4" w:space="0"/>
              <w:left w:val="single" w:color="000000" w:sz="4" w:space="0"/>
              <w:bottom w:val="single" w:color="000000" w:sz="4" w:space="0"/>
              <w:right w:val="single" w:color="000000" w:sz="4" w:space="0"/>
            </w:tcBorders>
          </w:tcPr>
          <w:p>
            <w:pPr>
              <w:spacing w:after="0" w:line="240" w:lineRule="auto"/>
              <w:rPr>
                <w:rFonts w:ascii="Times New Roman" w:hAnsi="Times New Roman" w:eastAsia="Times New Roman" w:cs="Times New Roman"/>
                <w:sz w:val="24"/>
                <w:szCs w:val="24"/>
                <w:lang w:val="en-US" w:eastAsia="ru-RU"/>
              </w:rPr>
            </w:pPr>
            <w:r>
              <w:rPr>
                <w:rFonts w:ascii="Times New Roman" w:hAnsi="Times New Roman" w:eastAsia="Times New Roman" w:cs="Times New Roman"/>
                <w:sz w:val="24"/>
                <w:szCs w:val="24"/>
                <w:lang w:val="en-US" w:eastAsia="ru-RU"/>
              </w:rPr>
              <w:t>0</w:t>
            </w:r>
          </w:p>
        </w:tc>
        <w:tc>
          <w:tcPr>
            <w:tcW w:w="1360" w:type="dxa"/>
            <w:tcBorders>
              <w:top w:val="single" w:color="000000" w:sz="4" w:space="0"/>
              <w:left w:val="single" w:color="000000" w:sz="4" w:space="0"/>
              <w:bottom w:val="single" w:color="000000" w:sz="4" w:space="0"/>
              <w:right w:val="single" w:color="000000" w:sz="4" w:space="0"/>
            </w:tcBorders>
          </w:tcPr>
          <w:p>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38" w:type="dxa"/>
            <w:tcBorders>
              <w:top w:val="single" w:color="000000" w:sz="4" w:space="0"/>
              <w:left w:val="single" w:color="000000" w:sz="4" w:space="0"/>
              <w:bottom w:val="single" w:color="000000" w:sz="4" w:space="0"/>
              <w:right w:val="single" w:color="000000" w:sz="4" w:space="0"/>
            </w:tcBorders>
          </w:tcPr>
          <w:p>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-закреплены общественные воспитатели</w:t>
            </w:r>
          </w:p>
        </w:tc>
        <w:tc>
          <w:tcPr>
            <w:tcW w:w="1050" w:type="dxa"/>
            <w:tcBorders>
              <w:top w:val="single" w:color="000000" w:sz="4" w:space="0"/>
              <w:left w:val="single" w:color="000000" w:sz="4" w:space="0"/>
              <w:bottom w:val="single" w:color="000000" w:sz="4" w:space="0"/>
              <w:right w:val="single" w:color="000000" w:sz="4" w:space="0"/>
            </w:tcBorders>
          </w:tcPr>
          <w:p>
            <w:pPr>
              <w:spacing w:after="0" w:line="240" w:lineRule="auto"/>
              <w:rPr>
                <w:rFonts w:ascii="Times New Roman" w:hAnsi="Times New Roman" w:eastAsia="Times New Roman" w:cs="Times New Roman"/>
                <w:sz w:val="24"/>
                <w:szCs w:val="24"/>
                <w:lang w:val="en-US" w:eastAsia="ru-RU"/>
              </w:rPr>
            </w:pPr>
            <w:r>
              <w:rPr>
                <w:rFonts w:ascii="Times New Roman" w:hAnsi="Times New Roman" w:eastAsia="Times New Roman" w:cs="Times New Roman"/>
                <w:sz w:val="24"/>
                <w:szCs w:val="24"/>
                <w:lang w:val="en-US" w:eastAsia="ru-RU"/>
              </w:rPr>
              <w:t>0</w:t>
            </w:r>
          </w:p>
        </w:tc>
        <w:tc>
          <w:tcPr>
            <w:tcW w:w="989" w:type="dxa"/>
            <w:tcBorders>
              <w:top w:val="single" w:color="000000" w:sz="4" w:space="0"/>
              <w:left w:val="single" w:color="000000" w:sz="4" w:space="0"/>
              <w:bottom w:val="single" w:color="000000" w:sz="4" w:space="0"/>
              <w:right w:val="single" w:color="000000" w:sz="4" w:space="0"/>
            </w:tcBorders>
          </w:tcPr>
          <w:p>
            <w:pPr>
              <w:spacing w:after="0" w:line="240" w:lineRule="auto"/>
              <w:rPr>
                <w:rFonts w:ascii="Times New Roman" w:hAnsi="Times New Roman" w:eastAsia="Times New Roman" w:cs="Times New Roman"/>
                <w:sz w:val="24"/>
                <w:szCs w:val="24"/>
                <w:lang w:eastAsia="ru-RU"/>
              </w:rPr>
            </w:pPr>
          </w:p>
        </w:tc>
        <w:tc>
          <w:tcPr>
            <w:tcW w:w="1141" w:type="dxa"/>
            <w:tcBorders>
              <w:top w:val="single" w:color="000000" w:sz="4" w:space="0"/>
              <w:left w:val="single" w:color="000000" w:sz="4" w:space="0"/>
              <w:bottom w:val="single" w:color="000000" w:sz="4" w:space="0"/>
              <w:right w:val="single" w:color="000000" w:sz="4" w:space="0"/>
            </w:tcBorders>
          </w:tcPr>
          <w:p>
            <w:pPr>
              <w:spacing w:after="0" w:line="240" w:lineRule="auto"/>
              <w:rPr>
                <w:rFonts w:ascii="Times New Roman" w:hAnsi="Times New Roman" w:eastAsia="Times New Roman" w:cs="Times New Roman"/>
                <w:sz w:val="24"/>
                <w:szCs w:val="24"/>
                <w:lang w:val="en-US" w:eastAsia="ru-RU"/>
              </w:rPr>
            </w:pPr>
            <w:r>
              <w:rPr>
                <w:rFonts w:ascii="Times New Roman" w:hAnsi="Times New Roman" w:eastAsia="Times New Roman" w:cs="Times New Roman"/>
                <w:sz w:val="24"/>
                <w:szCs w:val="24"/>
                <w:lang w:val="en-US" w:eastAsia="ru-RU"/>
              </w:rPr>
              <w:t>0</w:t>
            </w:r>
          </w:p>
        </w:tc>
        <w:tc>
          <w:tcPr>
            <w:tcW w:w="1360" w:type="dxa"/>
            <w:tcBorders>
              <w:top w:val="single" w:color="000000" w:sz="4" w:space="0"/>
              <w:left w:val="single" w:color="000000" w:sz="4" w:space="0"/>
              <w:bottom w:val="single" w:color="000000" w:sz="4" w:space="0"/>
              <w:right w:val="single" w:color="000000" w:sz="4" w:space="0"/>
            </w:tcBorders>
          </w:tcPr>
          <w:p>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0</w:t>
            </w:r>
          </w:p>
        </w:tc>
        <w:tc>
          <w:tcPr>
            <w:tcW w:w="1133" w:type="dxa"/>
            <w:tcBorders>
              <w:top w:val="single" w:color="000000" w:sz="4" w:space="0"/>
              <w:left w:val="single" w:color="000000" w:sz="4" w:space="0"/>
              <w:bottom w:val="single" w:color="000000" w:sz="4" w:space="0"/>
              <w:right w:val="single" w:color="000000" w:sz="4" w:space="0"/>
            </w:tcBorders>
          </w:tcPr>
          <w:p>
            <w:pPr>
              <w:spacing w:after="0" w:line="240" w:lineRule="auto"/>
              <w:rPr>
                <w:rFonts w:ascii="Times New Roman" w:hAnsi="Times New Roman" w:eastAsia="Times New Roman" w:cs="Times New Roman"/>
                <w:sz w:val="24"/>
                <w:szCs w:val="24"/>
                <w:lang w:val="en-US" w:eastAsia="ru-RU"/>
              </w:rPr>
            </w:pPr>
            <w:r>
              <w:rPr>
                <w:rFonts w:ascii="Times New Roman" w:hAnsi="Times New Roman" w:eastAsia="Times New Roman" w:cs="Times New Roman"/>
                <w:sz w:val="24"/>
                <w:szCs w:val="24"/>
                <w:lang w:val="en-US" w:eastAsia="ru-RU"/>
              </w:rPr>
              <w:t>0</w:t>
            </w:r>
          </w:p>
        </w:tc>
        <w:tc>
          <w:tcPr>
            <w:tcW w:w="1360" w:type="dxa"/>
            <w:tcBorders>
              <w:top w:val="single" w:color="000000" w:sz="4" w:space="0"/>
              <w:left w:val="single" w:color="000000" w:sz="4" w:space="0"/>
              <w:bottom w:val="single" w:color="000000" w:sz="4" w:space="0"/>
              <w:right w:val="single" w:color="000000" w:sz="4" w:space="0"/>
            </w:tcBorders>
          </w:tcPr>
          <w:p>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38" w:type="dxa"/>
            <w:tcBorders>
              <w:top w:val="single" w:color="000000" w:sz="4" w:space="0"/>
              <w:left w:val="single" w:color="000000" w:sz="4" w:space="0"/>
              <w:bottom w:val="single" w:color="000000" w:sz="4" w:space="0"/>
              <w:right w:val="single" w:color="000000" w:sz="4" w:space="0"/>
            </w:tcBorders>
          </w:tcPr>
          <w:p>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Количество детей, состоящих на внутришкольном учете, из них</w:t>
            </w:r>
          </w:p>
        </w:tc>
        <w:tc>
          <w:tcPr>
            <w:tcW w:w="1050" w:type="dxa"/>
            <w:tcBorders>
              <w:top w:val="single" w:color="000000" w:sz="4" w:space="0"/>
              <w:left w:val="single" w:color="000000" w:sz="4" w:space="0"/>
              <w:bottom w:val="single" w:color="000000" w:sz="4" w:space="0"/>
              <w:right w:val="single" w:color="000000" w:sz="4" w:space="0"/>
            </w:tcBorders>
          </w:tcPr>
          <w:p>
            <w:pPr>
              <w:spacing w:after="0" w:line="240" w:lineRule="auto"/>
              <w:rPr>
                <w:rFonts w:ascii="Times New Roman" w:hAnsi="Times New Roman" w:eastAsia="Times New Roman" w:cs="Times New Roman"/>
                <w:sz w:val="24"/>
                <w:szCs w:val="24"/>
                <w:lang w:val="en-US" w:eastAsia="ru-RU"/>
              </w:rPr>
            </w:pPr>
            <w:r>
              <w:rPr>
                <w:rFonts w:ascii="Times New Roman" w:hAnsi="Times New Roman" w:eastAsia="Times New Roman" w:cs="Times New Roman"/>
                <w:sz w:val="24"/>
                <w:szCs w:val="24"/>
                <w:lang w:val="en-US" w:eastAsia="ru-RU"/>
              </w:rPr>
              <w:t>4</w:t>
            </w:r>
          </w:p>
        </w:tc>
        <w:tc>
          <w:tcPr>
            <w:tcW w:w="989" w:type="dxa"/>
            <w:tcBorders>
              <w:top w:val="single" w:color="000000" w:sz="4" w:space="0"/>
              <w:left w:val="single" w:color="000000" w:sz="4" w:space="0"/>
              <w:bottom w:val="single" w:color="000000" w:sz="4" w:space="0"/>
              <w:right w:val="single" w:color="000000" w:sz="4" w:space="0"/>
            </w:tcBorders>
          </w:tcPr>
          <w:p>
            <w:pPr>
              <w:spacing w:after="0" w:line="240" w:lineRule="auto"/>
              <w:rPr>
                <w:rFonts w:ascii="Times New Roman" w:hAnsi="Times New Roman" w:eastAsia="Times New Roman" w:cs="Times New Roman"/>
                <w:sz w:val="24"/>
                <w:szCs w:val="24"/>
                <w:lang w:eastAsia="ru-RU"/>
              </w:rPr>
            </w:pPr>
          </w:p>
        </w:tc>
        <w:tc>
          <w:tcPr>
            <w:tcW w:w="1141" w:type="dxa"/>
            <w:tcBorders>
              <w:top w:val="single" w:color="000000" w:sz="4" w:space="0"/>
              <w:left w:val="single" w:color="000000" w:sz="4" w:space="0"/>
              <w:bottom w:val="single" w:color="000000" w:sz="4" w:space="0"/>
              <w:right w:val="single" w:color="000000" w:sz="4" w:space="0"/>
            </w:tcBorders>
          </w:tcPr>
          <w:p>
            <w:pPr>
              <w:spacing w:after="0" w:line="240" w:lineRule="auto"/>
              <w:rPr>
                <w:rFonts w:ascii="Times New Roman" w:hAnsi="Times New Roman" w:eastAsia="Times New Roman" w:cs="Times New Roman"/>
                <w:sz w:val="24"/>
                <w:szCs w:val="24"/>
                <w:lang w:val="en-US" w:eastAsia="ru-RU"/>
              </w:rPr>
            </w:pPr>
            <w:r>
              <w:rPr>
                <w:rFonts w:ascii="Times New Roman" w:hAnsi="Times New Roman" w:eastAsia="Times New Roman" w:cs="Times New Roman"/>
                <w:sz w:val="24"/>
                <w:szCs w:val="24"/>
                <w:lang w:val="en-US" w:eastAsia="ru-RU"/>
              </w:rPr>
              <w:t>9</w:t>
            </w:r>
          </w:p>
        </w:tc>
        <w:tc>
          <w:tcPr>
            <w:tcW w:w="1360" w:type="dxa"/>
            <w:tcBorders>
              <w:top w:val="single" w:color="000000" w:sz="4" w:space="0"/>
              <w:left w:val="single" w:color="000000" w:sz="4" w:space="0"/>
              <w:bottom w:val="single" w:color="000000" w:sz="4" w:space="0"/>
              <w:right w:val="single" w:color="000000" w:sz="4" w:space="0"/>
            </w:tcBorders>
          </w:tcPr>
          <w:p>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16,2</w:t>
            </w:r>
          </w:p>
        </w:tc>
        <w:tc>
          <w:tcPr>
            <w:tcW w:w="1133" w:type="dxa"/>
            <w:tcBorders>
              <w:top w:val="single" w:color="000000" w:sz="4" w:space="0"/>
              <w:left w:val="single" w:color="000000" w:sz="4" w:space="0"/>
              <w:bottom w:val="single" w:color="000000" w:sz="4" w:space="0"/>
              <w:right w:val="single" w:color="000000" w:sz="4" w:space="0"/>
            </w:tcBorders>
          </w:tcPr>
          <w:p>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4</w:t>
            </w:r>
          </w:p>
        </w:tc>
        <w:tc>
          <w:tcPr>
            <w:tcW w:w="1360" w:type="dxa"/>
            <w:tcBorders>
              <w:top w:val="single" w:color="000000" w:sz="4" w:space="0"/>
              <w:left w:val="single" w:color="000000" w:sz="4" w:space="0"/>
              <w:bottom w:val="single" w:color="000000" w:sz="4" w:space="0"/>
              <w:right w:val="single" w:color="000000" w:sz="4" w:space="0"/>
            </w:tcBorders>
          </w:tcPr>
          <w:p>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6,8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38" w:type="dxa"/>
            <w:tcBorders>
              <w:top w:val="single" w:color="000000" w:sz="4" w:space="0"/>
              <w:left w:val="single" w:color="000000" w:sz="4" w:space="0"/>
              <w:bottom w:val="single" w:color="000000" w:sz="4" w:space="0"/>
              <w:right w:val="single" w:color="000000" w:sz="4" w:space="0"/>
            </w:tcBorders>
          </w:tcPr>
          <w:p>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-занимающихся в учреждениях дополнительного образования</w:t>
            </w:r>
          </w:p>
        </w:tc>
        <w:tc>
          <w:tcPr>
            <w:tcW w:w="1050" w:type="dxa"/>
            <w:tcBorders>
              <w:top w:val="single" w:color="000000" w:sz="4" w:space="0"/>
              <w:left w:val="single" w:color="000000" w:sz="4" w:space="0"/>
              <w:bottom w:val="single" w:color="000000" w:sz="4" w:space="0"/>
              <w:right w:val="single" w:color="000000" w:sz="4" w:space="0"/>
            </w:tcBorders>
          </w:tcPr>
          <w:p>
            <w:pPr>
              <w:spacing w:after="0" w:line="240" w:lineRule="auto"/>
              <w:rPr>
                <w:rFonts w:ascii="Times New Roman" w:hAnsi="Times New Roman" w:eastAsia="Times New Roman" w:cs="Times New Roman"/>
                <w:sz w:val="24"/>
                <w:szCs w:val="24"/>
                <w:lang w:val="en-US" w:eastAsia="ru-RU"/>
              </w:rPr>
            </w:pPr>
            <w:r>
              <w:rPr>
                <w:rFonts w:ascii="Times New Roman" w:hAnsi="Times New Roman" w:eastAsia="Times New Roman" w:cs="Times New Roman"/>
                <w:sz w:val="24"/>
                <w:szCs w:val="24"/>
                <w:lang w:val="en-US" w:eastAsia="ru-RU"/>
              </w:rPr>
              <w:t>4</w:t>
            </w:r>
          </w:p>
        </w:tc>
        <w:tc>
          <w:tcPr>
            <w:tcW w:w="989" w:type="dxa"/>
            <w:tcBorders>
              <w:top w:val="single" w:color="000000" w:sz="4" w:space="0"/>
              <w:left w:val="single" w:color="000000" w:sz="4" w:space="0"/>
              <w:bottom w:val="single" w:color="000000" w:sz="4" w:space="0"/>
              <w:right w:val="single" w:color="000000" w:sz="4" w:space="0"/>
            </w:tcBorders>
          </w:tcPr>
          <w:p>
            <w:pPr>
              <w:spacing w:after="0" w:line="240" w:lineRule="auto"/>
              <w:rPr>
                <w:rFonts w:ascii="Times New Roman" w:hAnsi="Times New Roman" w:eastAsia="Times New Roman" w:cs="Times New Roman"/>
                <w:sz w:val="24"/>
                <w:szCs w:val="24"/>
                <w:lang w:eastAsia="ru-RU"/>
              </w:rPr>
            </w:pPr>
          </w:p>
        </w:tc>
        <w:tc>
          <w:tcPr>
            <w:tcW w:w="1141" w:type="dxa"/>
            <w:tcBorders>
              <w:top w:val="single" w:color="000000" w:sz="4" w:space="0"/>
              <w:left w:val="single" w:color="000000" w:sz="4" w:space="0"/>
              <w:bottom w:val="single" w:color="000000" w:sz="4" w:space="0"/>
              <w:right w:val="single" w:color="000000" w:sz="4" w:space="0"/>
            </w:tcBorders>
          </w:tcPr>
          <w:p>
            <w:pPr>
              <w:spacing w:after="0" w:line="240" w:lineRule="auto"/>
              <w:rPr>
                <w:rFonts w:ascii="Times New Roman" w:hAnsi="Times New Roman" w:eastAsia="Times New Roman" w:cs="Times New Roman"/>
                <w:sz w:val="24"/>
                <w:szCs w:val="24"/>
                <w:lang w:val="en-US" w:eastAsia="ru-RU"/>
              </w:rPr>
            </w:pPr>
            <w:r>
              <w:rPr>
                <w:rFonts w:ascii="Times New Roman" w:hAnsi="Times New Roman" w:eastAsia="Times New Roman" w:cs="Times New Roman"/>
                <w:sz w:val="24"/>
                <w:szCs w:val="24"/>
                <w:lang w:val="en-US" w:eastAsia="ru-RU"/>
              </w:rPr>
              <w:t>9</w:t>
            </w:r>
          </w:p>
        </w:tc>
        <w:tc>
          <w:tcPr>
            <w:tcW w:w="1360" w:type="dxa"/>
            <w:tcBorders>
              <w:top w:val="single" w:color="000000" w:sz="4" w:space="0"/>
              <w:left w:val="single" w:color="000000" w:sz="4" w:space="0"/>
              <w:bottom w:val="single" w:color="000000" w:sz="4" w:space="0"/>
              <w:right w:val="single" w:color="000000" w:sz="4" w:space="0"/>
            </w:tcBorders>
          </w:tcPr>
          <w:p>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16,2</w:t>
            </w:r>
          </w:p>
        </w:tc>
        <w:tc>
          <w:tcPr>
            <w:tcW w:w="1133" w:type="dxa"/>
            <w:tcBorders>
              <w:top w:val="single" w:color="000000" w:sz="4" w:space="0"/>
              <w:left w:val="single" w:color="000000" w:sz="4" w:space="0"/>
              <w:bottom w:val="single" w:color="000000" w:sz="4" w:space="0"/>
              <w:right w:val="single" w:color="000000" w:sz="4" w:space="0"/>
            </w:tcBorders>
          </w:tcPr>
          <w:p>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4</w:t>
            </w:r>
          </w:p>
        </w:tc>
        <w:tc>
          <w:tcPr>
            <w:tcW w:w="1360" w:type="dxa"/>
            <w:tcBorders>
              <w:top w:val="single" w:color="000000" w:sz="4" w:space="0"/>
              <w:left w:val="single" w:color="000000" w:sz="4" w:space="0"/>
              <w:bottom w:val="single" w:color="000000" w:sz="4" w:space="0"/>
              <w:right w:val="single" w:color="000000" w:sz="4" w:space="0"/>
            </w:tcBorders>
          </w:tcPr>
          <w:p>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6,8</w:t>
            </w:r>
          </w:p>
        </w:tc>
      </w:tr>
    </w:tbl>
    <w:p>
      <w:pPr>
        <w:spacing w:after="0" w:line="240" w:lineRule="auto"/>
        <w:jc w:val="center"/>
        <w:rPr>
          <w:rFonts w:ascii="Times New Roman" w:hAnsi="Times New Roman" w:eastAsia="Times New Roman" w:cs="Times New Roman"/>
          <w:b/>
          <w:sz w:val="24"/>
          <w:szCs w:val="24"/>
          <w:lang w:eastAsia="ar-SA"/>
        </w:rPr>
      </w:pPr>
    </w:p>
    <w:p>
      <w:pPr>
        <w:spacing w:after="0" w:line="240" w:lineRule="auto"/>
        <w:ind w:right="389" w:rightChars="177"/>
        <w:jc w:val="center"/>
        <w:rPr>
          <w:rFonts w:ascii="Times New Roman" w:hAnsi="Times New Roman" w:eastAsia="Times New Roman" w:cs="Times New Roman"/>
          <w:b/>
          <w:sz w:val="24"/>
          <w:szCs w:val="24"/>
          <w:lang w:eastAsia="ar-SA"/>
        </w:rPr>
      </w:pPr>
      <w:r>
        <w:rPr>
          <w:rFonts w:ascii="Times New Roman" w:hAnsi="Times New Roman" w:eastAsia="Times New Roman" w:cs="Times New Roman"/>
          <w:b/>
          <w:sz w:val="24"/>
          <w:szCs w:val="24"/>
          <w:lang w:eastAsia="ar-SA"/>
        </w:rPr>
        <w:t>Анализ работы в информационной системе</w:t>
      </w:r>
    </w:p>
    <w:p>
      <w:pPr>
        <w:spacing w:after="0" w:line="240" w:lineRule="auto"/>
        <w:ind w:right="389" w:rightChars="177"/>
        <w:jc w:val="center"/>
        <w:rPr>
          <w:rFonts w:ascii="Times New Roman" w:hAnsi="Times New Roman" w:eastAsia="Times New Roman" w:cs="Times New Roman"/>
          <w:color w:val="000000"/>
          <w:sz w:val="24"/>
          <w:szCs w:val="24"/>
          <w:lang w:eastAsia="ru-RU"/>
        </w:rPr>
      </w:pPr>
      <w:r>
        <w:rPr>
          <w:rFonts w:ascii="Times New Roman" w:hAnsi="Times New Roman" w:eastAsia="Times New Roman" w:cs="Times New Roman"/>
          <w:b/>
          <w:sz w:val="24"/>
          <w:szCs w:val="24"/>
          <w:lang w:eastAsia="ar-SA"/>
        </w:rPr>
        <w:t>«Учет и мониторинг семей и несовершеннолетних, находящихся в социально опасном положении в Республике Татарстан»</w:t>
      </w:r>
    </w:p>
    <w:p>
      <w:pPr>
        <w:spacing w:after="0" w:line="240" w:lineRule="auto"/>
        <w:ind w:right="389" w:rightChars="177"/>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В информационной системе  «СОП» учащиеся нашей школы  состоят 0 ученика.</w:t>
      </w:r>
    </w:p>
    <w:tbl>
      <w:tblPr>
        <w:tblStyle w:val="11"/>
        <w:tblpPr w:leftFromText="180" w:rightFromText="180" w:vertAnchor="text" w:horzAnchor="page" w:tblpX="1328" w:tblpY="243"/>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944"/>
        <w:gridCol w:w="1559"/>
        <w:gridCol w:w="2268"/>
        <w:gridCol w:w="2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44" w:type="dxa"/>
          </w:tcPr>
          <w:p>
            <w:pPr>
              <w:spacing w:after="0" w:line="240" w:lineRule="auto"/>
              <w:ind w:right="-143"/>
              <w:contextualSpacing/>
              <w:jc w:val="both"/>
              <w:rPr>
                <w:rFonts w:ascii="Times New Roman" w:hAnsi="Times New Roman" w:eastAsia="Times New Roman" w:cs="Times New Roman"/>
                <w:i/>
                <w:sz w:val="24"/>
                <w:szCs w:val="24"/>
                <w:lang w:eastAsia="ru-RU"/>
              </w:rPr>
            </w:pPr>
          </w:p>
        </w:tc>
        <w:tc>
          <w:tcPr>
            <w:tcW w:w="1559" w:type="dxa"/>
          </w:tcPr>
          <w:p>
            <w:pPr>
              <w:spacing w:after="0" w:line="240" w:lineRule="auto"/>
              <w:ind w:right="-143"/>
              <w:contextualSpacing/>
              <w:jc w:val="both"/>
              <w:rPr>
                <w:rFonts w:ascii="Times New Roman" w:hAnsi="Times New Roman" w:eastAsia="Times New Roman" w:cs="Times New Roman"/>
                <w:i/>
                <w:sz w:val="24"/>
                <w:szCs w:val="24"/>
                <w:lang w:eastAsia="ru-RU"/>
              </w:rPr>
            </w:pPr>
            <w:r>
              <w:rPr>
                <w:rFonts w:ascii="Times New Roman" w:hAnsi="Times New Roman" w:eastAsia="Times New Roman" w:cs="Times New Roman"/>
                <w:i/>
                <w:sz w:val="24"/>
                <w:szCs w:val="24"/>
                <w:lang w:eastAsia="ru-RU"/>
              </w:rPr>
              <w:t>2018-2019</w:t>
            </w:r>
          </w:p>
        </w:tc>
        <w:tc>
          <w:tcPr>
            <w:tcW w:w="2268" w:type="dxa"/>
          </w:tcPr>
          <w:p>
            <w:pPr>
              <w:spacing w:after="0" w:line="240" w:lineRule="auto"/>
              <w:ind w:right="-143"/>
              <w:contextualSpacing/>
              <w:jc w:val="both"/>
              <w:rPr>
                <w:rFonts w:ascii="Times New Roman" w:hAnsi="Times New Roman" w:eastAsia="Times New Roman" w:cs="Times New Roman"/>
                <w:i/>
                <w:sz w:val="24"/>
                <w:szCs w:val="24"/>
                <w:lang w:eastAsia="ru-RU"/>
              </w:rPr>
            </w:pPr>
            <w:r>
              <w:rPr>
                <w:rFonts w:ascii="Times New Roman" w:hAnsi="Times New Roman" w:eastAsia="Times New Roman" w:cs="Times New Roman"/>
                <w:i/>
                <w:sz w:val="24"/>
                <w:szCs w:val="24"/>
                <w:lang w:eastAsia="ru-RU"/>
              </w:rPr>
              <w:t>2019-2020</w:t>
            </w:r>
          </w:p>
        </w:tc>
        <w:tc>
          <w:tcPr>
            <w:tcW w:w="2800" w:type="dxa"/>
          </w:tcPr>
          <w:p>
            <w:pPr>
              <w:spacing w:after="0" w:line="240" w:lineRule="auto"/>
              <w:ind w:right="-143"/>
              <w:contextualSpacing/>
              <w:jc w:val="both"/>
              <w:rPr>
                <w:rFonts w:ascii="Times New Roman" w:hAnsi="Times New Roman" w:eastAsia="Times New Roman" w:cs="Times New Roman"/>
                <w:i/>
                <w:sz w:val="24"/>
                <w:szCs w:val="24"/>
                <w:lang w:eastAsia="ru-RU"/>
              </w:rPr>
            </w:pPr>
            <w:r>
              <w:rPr>
                <w:rFonts w:ascii="Times New Roman" w:hAnsi="Times New Roman" w:eastAsia="Times New Roman" w:cs="Times New Roman"/>
                <w:i/>
                <w:sz w:val="24"/>
                <w:szCs w:val="24"/>
                <w:lang w:eastAsia="ru-RU"/>
              </w:rPr>
              <w:t>2020-2021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44" w:type="dxa"/>
          </w:tcPr>
          <w:p>
            <w:pPr>
              <w:spacing w:after="0" w:line="240" w:lineRule="auto"/>
              <w:ind w:right="-143"/>
              <w:contextualSpacing/>
              <w:rPr>
                <w:rFonts w:ascii="Times New Roman" w:hAnsi="Times New Roman" w:eastAsia="Times New Roman" w:cs="Times New Roman"/>
                <w:i/>
                <w:sz w:val="24"/>
                <w:szCs w:val="24"/>
                <w:lang w:eastAsia="ru-RU"/>
              </w:rPr>
            </w:pPr>
            <w:r>
              <w:rPr>
                <w:rFonts w:ascii="Times New Roman" w:hAnsi="Times New Roman" w:eastAsia="Times New Roman" w:cs="Times New Roman"/>
                <w:i/>
                <w:sz w:val="24"/>
                <w:szCs w:val="24"/>
                <w:lang w:eastAsia="ru-RU"/>
              </w:rPr>
              <w:t>Направлено сигн.карт школой</w:t>
            </w:r>
          </w:p>
        </w:tc>
        <w:tc>
          <w:tcPr>
            <w:tcW w:w="1559" w:type="dxa"/>
          </w:tcPr>
          <w:p>
            <w:pPr>
              <w:spacing w:after="0" w:line="240" w:lineRule="auto"/>
              <w:ind w:right="-143"/>
              <w:contextualSpacing/>
              <w:jc w:val="both"/>
              <w:rPr>
                <w:rFonts w:ascii="Times New Roman" w:hAnsi="Times New Roman" w:eastAsia="Times New Roman" w:cs="Times New Roman"/>
                <w:i/>
                <w:sz w:val="24"/>
                <w:szCs w:val="24"/>
                <w:lang w:eastAsia="ru-RU"/>
              </w:rPr>
            </w:pPr>
            <w:r>
              <w:rPr>
                <w:rFonts w:ascii="Times New Roman" w:hAnsi="Times New Roman" w:eastAsia="Times New Roman" w:cs="Times New Roman"/>
                <w:i/>
                <w:sz w:val="24"/>
                <w:szCs w:val="24"/>
                <w:lang w:eastAsia="ru-RU"/>
              </w:rPr>
              <w:t>1</w:t>
            </w:r>
          </w:p>
        </w:tc>
        <w:tc>
          <w:tcPr>
            <w:tcW w:w="2268" w:type="dxa"/>
          </w:tcPr>
          <w:p>
            <w:pPr>
              <w:spacing w:after="0" w:line="240" w:lineRule="auto"/>
              <w:ind w:right="-143"/>
              <w:contextualSpacing/>
              <w:jc w:val="both"/>
              <w:rPr>
                <w:rFonts w:ascii="Times New Roman" w:hAnsi="Times New Roman" w:eastAsia="Times New Roman" w:cs="Times New Roman"/>
                <w:i/>
                <w:sz w:val="24"/>
                <w:szCs w:val="24"/>
                <w:lang w:eastAsia="ru-RU"/>
              </w:rPr>
            </w:pPr>
            <w:r>
              <w:rPr>
                <w:rFonts w:ascii="Times New Roman" w:hAnsi="Times New Roman" w:eastAsia="Times New Roman" w:cs="Times New Roman"/>
                <w:i/>
                <w:sz w:val="24"/>
                <w:szCs w:val="24"/>
                <w:lang w:eastAsia="ru-RU"/>
              </w:rPr>
              <w:t>1</w:t>
            </w:r>
          </w:p>
        </w:tc>
        <w:tc>
          <w:tcPr>
            <w:tcW w:w="2800" w:type="dxa"/>
          </w:tcPr>
          <w:p>
            <w:pPr>
              <w:spacing w:after="0" w:line="240" w:lineRule="auto"/>
              <w:ind w:right="-143"/>
              <w:contextualSpacing/>
              <w:jc w:val="both"/>
              <w:rPr>
                <w:rFonts w:ascii="Times New Roman" w:hAnsi="Times New Roman" w:eastAsia="Times New Roman" w:cs="Times New Roman"/>
                <w:i/>
                <w:sz w:val="24"/>
                <w:szCs w:val="24"/>
                <w:lang w:eastAsia="ru-RU"/>
              </w:rPr>
            </w:pPr>
            <w:r>
              <w:rPr>
                <w:rFonts w:ascii="Times New Roman" w:hAnsi="Times New Roman" w:eastAsia="Times New Roman" w:cs="Times New Roman"/>
                <w:i/>
                <w:sz w:val="24"/>
                <w:szCs w:val="24"/>
                <w:lang w:eastAsia="ru-RU"/>
              </w:rPr>
              <w:t>1</w:t>
            </w:r>
          </w:p>
        </w:tc>
      </w:tr>
    </w:tbl>
    <w:p>
      <w:pPr>
        <w:spacing w:after="0" w:line="240" w:lineRule="auto"/>
        <w:ind w:right="389" w:rightChars="177"/>
        <w:jc w:val="both"/>
        <w:rPr>
          <w:rFonts w:ascii="Times New Roman" w:hAnsi="Times New Roman" w:eastAsia="Times New Roman" w:cs="Times New Roman"/>
          <w:sz w:val="24"/>
          <w:szCs w:val="24"/>
          <w:lang w:eastAsia="ru-RU"/>
        </w:rPr>
      </w:pPr>
    </w:p>
    <w:p>
      <w:pPr>
        <w:spacing w:after="0" w:line="240" w:lineRule="auto"/>
        <w:jc w:val="both"/>
        <w:rPr>
          <w:rFonts w:ascii="Times New Roman" w:hAnsi="Times New Roman" w:eastAsia="Times New Roman" w:cs="Times New Roman"/>
          <w:b/>
          <w:bCs/>
          <w:sz w:val="24"/>
          <w:szCs w:val="24"/>
          <w:lang w:eastAsia="ru-RU"/>
        </w:rPr>
      </w:pPr>
    </w:p>
    <w:p>
      <w:pPr>
        <w:spacing w:after="0" w:line="240" w:lineRule="auto"/>
        <w:jc w:val="both"/>
        <w:rPr>
          <w:rFonts w:ascii="Times New Roman" w:hAnsi="Times New Roman" w:eastAsia="Times New Roman" w:cs="Times New Roman"/>
          <w:b/>
          <w:bCs/>
          <w:sz w:val="24"/>
          <w:szCs w:val="24"/>
          <w:lang w:eastAsia="ru-RU"/>
        </w:rPr>
      </w:pPr>
    </w:p>
    <w:p>
      <w:pPr>
        <w:spacing w:after="0" w:line="240" w:lineRule="auto"/>
        <w:jc w:val="both"/>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t>Посредством  информационной системы направлено   сигнальных карт</w:t>
      </w:r>
    </w:p>
    <w:p>
      <w:pPr>
        <w:spacing w:after="0" w:line="240" w:lineRule="auto"/>
        <w:ind w:right="-143"/>
        <w:contextualSpacing/>
        <w:jc w:val="both"/>
        <w:rPr>
          <w:rFonts w:ascii="Times New Roman" w:hAnsi="Times New Roman" w:eastAsia="Times New Roman" w:cs="Times New Roman"/>
          <w:sz w:val="24"/>
          <w:szCs w:val="24"/>
          <w:lang w:eastAsia="ru-RU"/>
        </w:rPr>
      </w:pPr>
    </w:p>
    <w:p>
      <w:pPr>
        <w:spacing w:after="0" w:line="240" w:lineRule="auto"/>
        <w:jc w:val="both"/>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Профилактике детского дорожно-транспортного травматизма</w:t>
      </w:r>
    </w:p>
    <w:p>
      <w:pPr>
        <w:spacing w:after="0" w:line="240" w:lineRule="auto"/>
        <w:jc w:val="center"/>
        <w:rPr>
          <w:rFonts w:ascii="Times New Roman" w:hAnsi="Times New Roman" w:eastAsia="Times New Roman" w:cs="Times New Roman"/>
          <w:b/>
          <w:sz w:val="24"/>
          <w:szCs w:val="24"/>
          <w:highlight w:val="yellow"/>
          <w:lang w:eastAsia="ru-RU"/>
        </w:rPr>
      </w:pPr>
    </w:p>
    <w:p>
      <w:pPr>
        <w:spacing w:after="0" w:line="240" w:lineRule="auto"/>
        <w:ind w:right="609" w:rightChars="277"/>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Анализ работы по предупреждению детского дорожно-транспортного травматизма показывает, что в школе ведется значительная работа по пропаганде ПДД и предупреждению детского дорожно-транспортного травматизма, находясь в постоянном поиске новых форм и методов работы по данному направлению. Воспитательная работа велась постоянно: инструктажи с учащимися, беседы о правилах дорожного движения, о безопасном пути в школу и домой, о правилах поведения на улице.</w:t>
      </w:r>
    </w:p>
    <w:p>
      <w:pPr>
        <w:spacing w:after="0" w:line="240" w:lineRule="auto"/>
        <w:ind w:right="609" w:rightChars="277"/>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 сентября были посвящены уроки безопасности в каждом классе. Классные руководители  с учащимися на классных часах обсудили безопасный маршрут до школы и обратный путь домой. Учащиеся, проживающие на окраине села, рассказали о своем маршруте. В течении учебного года в сентябре, в марте и мае прошла встреча учащихся с работниками ГИБДД. В сентябре сотрудники ОГИБДД были приглашены на общешкольное родительское собрание. Они подробно разъяснили учащимся о правах и обязанностях пешеходов. Особое внимание сделали на правильное пользование любым транспортом и катание на велосипедах и мотоциклах. И дошколята, и учащиеся  были активными, задавали много вопросов инспекторам ГИБДД и получили исчерпывающие ответы.</w:t>
      </w:r>
    </w:p>
    <w:p>
      <w:pPr>
        <w:spacing w:after="0" w:line="240" w:lineRule="auto"/>
        <w:ind w:right="609" w:rightChars="277"/>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Начальник Нурлатского филиала ГКУ «Дирекция финансирования научно-образовательных программ БДД  РТ» Гималтдинова Г. Х.  выступила перед детьми и учителями с просьбой о необходимости соблюдения ПДД в целях самосохранения,  Гульфия Харисовна попросила на уроках технологии изготовить светоотражающие  элементы в виде полосок, а в конце беседы подарила ручки с логотипом ГИБДД МВД.Были проведены такие масштабные мероприятия:</w:t>
      </w:r>
    </w:p>
    <w:p>
      <w:pPr>
        <w:spacing w:after="0" w:line="240" w:lineRule="auto"/>
        <w:ind w:right="609" w:rightChars="277"/>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Месячник «Внимание дети!», Неделя безопасности, Безопасное колесо» и т.д.</w:t>
      </w:r>
    </w:p>
    <w:p>
      <w:pPr>
        <w:spacing w:after="0" w:line="240" w:lineRule="auto"/>
        <w:ind w:right="609" w:rightChars="277"/>
        <w:contextualSpacing/>
        <w:jc w:val="both"/>
        <w:rPr>
          <w:rFonts w:ascii="Times New Roman" w:hAnsi="Times New Roman" w:eastAsia="Times New Roman" w:cs="Times New Roman"/>
          <w:sz w:val="24"/>
          <w:szCs w:val="24"/>
          <w:highlight w:val="yellow"/>
          <w:lang w:eastAsia="ru-RU"/>
        </w:rPr>
      </w:pPr>
      <w:r>
        <w:rPr>
          <w:rFonts w:ascii="Times New Roman" w:hAnsi="Times New Roman" w:eastAsia="Times New Roman" w:cs="Times New Roman"/>
          <w:sz w:val="24"/>
          <w:szCs w:val="24"/>
          <w:lang w:eastAsia="ru-RU"/>
        </w:rPr>
        <w:t xml:space="preserve">Месячник «Внимание, дети!» для наших учащихся, в основном начальных классов, была очень интересна: ребята почувствовали себя корреспондентами, фоторепортерами, журналистами. Они раздавали буклеты, задавали вопросы, фотографировались, использовали плакаты  по безопасности дорожного движения «Уважай правила дороги!» Учащиеся постоянно вместе с руководителем проводили акции «Дорога без опасности», «Осторожно, Пешеход», «Безопасный маршрут», «Дом-Школа-Дом», выступление перед дошкольниками, учащимися, на родительских собраниях.  Проводили рейды по проверке СЭВ, обновляли стенды по ПДД, выпустили стенд с фотографиями. Юидовцы выступили перед представителем ГИБДД. Учителя начальных классов Абрамова В.А. и Иванова В.И. провели конкурс рисунков среди учащихся 1-4 классов на тему «Юный участник дорожного движения». В школьной библиотеке хранится подшивки газет «Добрая Дорога Детства»,  в кабинетах начальных классов имеются  таблицы по ПДД. </w:t>
      </w:r>
    </w:p>
    <w:p>
      <w:pPr>
        <w:spacing w:after="150" w:line="240" w:lineRule="auto"/>
        <w:ind w:right="609" w:rightChars="277"/>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В течении учебного года на каждом уроке педагоги проводили «Минутки безопасности», каждый раз напоминая ученикам, как надо себя вести на дороге, в транспорте, на велосипедах.</w:t>
      </w:r>
    </w:p>
    <w:p>
      <w:pPr>
        <w:spacing w:after="150" w:line="240" w:lineRule="auto"/>
        <w:ind w:right="609" w:rightChars="277"/>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Отрядом ЮИД (руководитель Иванова В.И.), проведена большая работа:</w:t>
      </w:r>
    </w:p>
    <w:p>
      <w:pPr>
        <w:numPr>
          <w:ilvl w:val="0"/>
          <w:numId w:val="8"/>
        </w:numPr>
        <w:spacing w:after="150" w:line="240" w:lineRule="auto"/>
        <w:ind w:right="609" w:rightChars="277"/>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рейды обучающихся по проверке наличия на одежде светоотражающих элементов в целях обеспечения безопасности детей на дорогах. По итогам рейда оказалось, что 100% учащихся имеют СВЭ на одежде.</w:t>
      </w:r>
    </w:p>
    <w:p>
      <w:pPr>
        <w:numPr>
          <w:ilvl w:val="0"/>
          <w:numId w:val="8"/>
        </w:numPr>
        <w:spacing w:after="150" w:line="240" w:lineRule="auto"/>
        <w:ind w:right="609" w:rightChars="277"/>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В фойе школы обновлен уголок по безопасности дорожного движения. Члены отряда ЮИД обновляют информацию на стенде.</w:t>
      </w:r>
    </w:p>
    <w:p>
      <w:pPr>
        <w:numPr>
          <w:ilvl w:val="0"/>
          <w:numId w:val="8"/>
        </w:numPr>
        <w:spacing w:after="150" w:line="240" w:lineRule="auto"/>
        <w:ind w:right="609" w:rightChars="277"/>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С учащимися начальных классов проведен инструктаж по ПДД для велосипедистов. </w:t>
      </w:r>
    </w:p>
    <w:p>
      <w:pPr>
        <w:numPr>
          <w:ilvl w:val="0"/>
          <w:numId w:val="8"/>
        </w:numPr>
        <w:spacing w:after="150" w:line="240" w:lineRule="auto"/>
        <w:ind w:right="609" w:rightChars="277"/>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Выступление перед воспитанниками детского сада с представлением «Знаки дорожные». </w:t>
      </w:r>
    </w:p>
    <w:p>
      <w:pPr>
        <w:numPr>
          <w:ilvl w:val="0"/>
          <w:numId w:val="8"/>
        </w:numPr>
        <w:spacing w:after="150" w:line="240" w:lineRule="auto"/>
        <w:ind w:right="609" w:rightChars="277"/>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Выступление на родительском собрании «Знаки дорожные важны».</w:t>
      </w:r>
    </w:p>
    <w:p>
      <w:pPr>
        <w:spacing w:after="150" w:line="240" w:lineRule="auto"/>
        <w:ind w:right="609" w:rightChars="277"/>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Библиотекарь школы Абрамова В.А. провела разъяснительную работу с пятиклассниками по работе на портале «Сакла», а также начали вести работу по дневникам безопасности.</w:t>
      </w:r>
    </w:p>
    <w:p>
      <w:pPr>
        <w:spacing w:after="0" w:line="240" w:lineRule="auto"/>
        <w:ind w:right="609" w:rightChars="277"/>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Ученики принимали участие в конкурсах и различных мероприятиях:</w:t>
      </w:r>
    </w:p>
    <w:p>
      <w:pPr>
        <w:spacing w:after="0" w:line="240" w:lineRule="auto"/>
        <w:ind w:right="609" w:rightChars="277"/>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Всероссийская олимпиада по ПДД «Безопасная дорога» диплом победителя; конкурс «Безопасное колесо 2021» 3-место; конкурс «Лучший руководител отряда ЮИД» 1 место;  Команда  отряда ЮИД активно участвовала в </w:t>
      </w:r>
      <w:r>
        <w:rPr>
          <w:rFonts w:ascii="Times New Roman" w:hAnsi="Times New Roman"/>
          <w:sz w:val="24"/>
          <w:szCs w:val="24"/>
        </w:rPr>
        <w:t>республиканской интернет- олимпиаде для учащихся 5-6 классов на знание ПДД на дорогах</w:t>
      </w:r>
      <w:r>
        <w:rPr>
          <w:rFonts w:ascii="Times New Roman" w:hAnsi="Times New Roman" w:eastAsia="Times New Roman" w:cs="Times New Roman"/>
          <w:sz w:val="24"/>
          <w:szCs w:val="24"/>
          <w:lang w:eastAsia="ru-RU"/>
        </w:rPr>
        <w:t>, награждены сертификатами .</w:t>
      </w:r>
    </w:p>
    <w:p>
      <w:pPr>
        <w:spacing w:after="0" w:line="240" w:lineRule="auto"/>
        <w:ind w:right="609" w:rightChars="277"/>
        <w:contextualSpacing/>
        <w:jc w:val="both"/>
        <w:rPr>
          <w:rFonts w:ascii="Times New Roman" w:hAnsi="Times New Roman" w:eastAsia="Times New Roman" w:cs="Times New Roman"/>
          <w:sz w:val="24"/>
          <w:szCs w:val="24"/>
          <w:lang w:eastAsia="ru-RU"/>
        </w:rPr>
      </w:pPr>
    </w:p>
    <w:p>
      <w:pPr>
        <w:spacing w:after="0" w:line="240" w:lineRule="auto"/>
        <w:ind w:right="-143"/>
        <w:contextualSpacing/>
        <w:jc w:val="both"/>
        <w:rPr>
          <w:rFonts w:ascii="Times New Roman" w:hAnsi="Times New Roman" w:eastAsia="Times New Roman" w:cs="Times New Roman"/>
          <w:sz w:val="24"/>
          <w:szCs w:val="24"/>
          <w:lang w:eastAsia="ru-RU"/>
        </w:rPr>
      </w:pPr>
    </w:p>
    <w:p>
      <w:pPr>
        <w:spacing w:after="0" w:line="240" w:lineRule="auto"/>
        <w:ind w:right="389" w:rightChars="177"/>
        <w:contextualSpacing/>
        <w:jc w:val="both"/>
        <w:rPr>
          <w:rFonts w:ascii="Times New Roman" w:hAnsi="Times New Roman" w:eastAsia="Times New Roman" w:cs="Times New Roman"/>
          <w:sz w:val="24"/>
          <w:szCs w:val="24"/>
          <w:highlight w:val="yellow"/>
          <w:lang w:eastAsia="ru-RU"/>
        </w:rPr>
      </w:pPr>
      <w:r>
        <w:rPr>
          <w:rFonts w:ascii="Times New Roman" w:hAnsi="Times New Roman" w:eastAsia="Times New Roman" w:cs="Times New Roman"/>
          <w:sz w:val="24"/>
          <w:szCs w:val="24"/>
          <w:lang w:eastAsia="ru-RU"/>
        </w:rPr>
        <w:tab/>
      </w:r>
      <w:r>
        <w:rPr>
          <w:rFonts w:ascii="Times New Roman" w:hAnsi="Times New Roman" w:eastAsia="Times New Roman" w:cs="Times New Roman"/>
          <w:sz w:val="24"/>
          <w:szCs w:val="24"/>
          <w:lang w:eastAsia="ru-RU"/>
        </w:rPr>
        <w:tab/>
      </w:r>
      <w:r>
        <w:rPr>
          <w:rFonts w:ascii="Times New Roman" w:hAnsi="Times New Roman" w:eastAsia="Times New Roman" w:cs="Times New Roman"/>
          <w:b/>
          <w:sz w:val="24"/>
          <w:szCs w:val="24"/>
          <w:lang w:eastAsia="ru-RU"/>
        </w:rPr>
        <w:t>Динамика случаев детского дорожно-транспортного травматизма</w:t>
      </w:r>
    </w:p>
    <w:tbl>
      <w:tblPr>
        <w:tblStyle w:val="11"/>
        <w:tblW w:w="0" w:type="auto"/>
        <w:tblInd w:w="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30"/>
        <w:gridCol w:w="1559"/>
        <w:gridCol w:w="2268"/>
        <w:gridCol w:w="2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30" w:type="dxa"/>
          </w:tcPr>
          <w:p>
            <w:pPr>
              <w:spacing w:after="0" w:line="240" w:lineRule="auto"/>
              <w:ind w:right="389" w:rightChars="177"/>
              <w:contextualSpacing/>
              <w:jc w:val="both"/>
              <w:rPr>
                <w:rFonts w:ascii="Times New Roman" w:hAnsi="Times New Roman" w:eastAsia="Times New Roman" w:cs="Times New Roman"/>
                <w:i/>
                <w:sz w:val="24"/>
                <w:szCs w:val="24"/>
                <w:lang w:eastAsia="ru-RU"/>
              </w:rPr>
            </w:pPr>
          </w:p>
        </w:tc>
        <w:tc>
          <w:tcPr>
            <w:tcW w:w="1559" w:type="dxa"/>
          </w:tcPr>
          <w:p>
            <w:pPr>
              <w:spacing w:after="0" w:line="240" w:lineRule="auto"/>
              <w:ind w:right="389" w:rightChars="177"/>
              <w:contextualSpacing/>
              <w:jc w:val="both"/>
              <w:rPr>
                <w:rFonts w:ascii="Times New Roman" w:hAnsi="Times New Roman" w:eastAsia="Times New Roman" w:cs="Times New Roman"/>
                <w:i/>
                <w:sz w:val="24"/>
                <w:szCs w:val="24"/>
                <w:lang w:eastAsia="ru-RU"/>
              </w:rPr>
            </w:pPr>
            <w:r>
              <w:rPr>
                <w:rFonts w:ascii="Times New Roman" w:hAnsi="Times New Roman" w:eastAsia="Times New Roman" w:cs="Times New Roman"/>
                <w:i/>
                <w:sz w:val="24"/>
                <w:szCs w:val="24"/>
                <w:lang w:eastAsia="ru-RU"/>
              </w:rPr>
              <w:t>2018-2019</w:t>
            </w:r>
          </w:p>
        </w:tc>
        <w:tc>
          <w:tcPr>
            <w:tcW w:w="2268" w:type="dxa"/>
          </w:tcPr>
          <w:p>
            <w:pPr>
              <w:spacing w:after="0" w:line="240" w:lineRule="auto"/>
              <w:ind w:right="389" w:rightChars="177"/>
              <w:contextualSpacing/>
              <w:jc w:val="both"/>
              <w:rPr>
                <w:rFonts w:ascii="Times New Roman" w:hAnsi="Times New Roman" w:eastAsia="Times New Roman" w:cs="Times New Roman"/>
                <w:i/>
                <w:sz w:val="24"/>
                <w:szCs w:val="24"/>
                <w:lang w:eastAsia="ru-RU"/>
              </w:rPr>
            </w:pPr>
            <w:r>
              <w:rPr>
                <w:rFonts w:ascii="Times New Roman" w:hAnsi="Times New Roman" w:eastAsia="Times New Roman" w:cs="Times New Roman"/>
                <w:i/>
                <w:sz w:val="24"/>
                <w:szCs w:val="24"/>
                <w:lang w:eastAsia="ru-RU"/>
              </w:rPr>
              <w:t>2019-2020</w:t>
            </w:r>
          </w:p>
        </w:tc>
        <w:tc>
          <w:tcPr>
            <w:tcW w:w="2800" w:type="dxa"/>
          </w:tcPr>
          <w:p>
            <w:pPr>
              <w:spacing w:after="0" w:line="240" w:lineRule="auto"/>
              <w:ind w:right="389" w:rightChars="177"/>
              <w:contextualSpacing/>
              <w:jc w:val="both"/>
              <w:rPr>
                <w:rFonts w:ascii="Times New Roman" w:hAnsi="Times New Roman" w:eastAsia="Times New Roman" w:cs="Times New Roman"/>
                <w:i/>
                <w:sz w:val="24"/>
                <w:szCs w:val="24"/>
                <w:lang w:eastAsia="ru-RU"/>
              </w:rPr>
            </w:pPr>
            <w:r>
              <w:rPr>
                <w:rFonts w:ascii="Times New Roman" w:hAnsi="Times New Roman" w:eastAsia="Times New Roman" w:cs="Times New Roman"/>
                <w:i/>
                <w:sz w:val="24"/>
                <w:szCs w:val="24"/>
                <w:lang w:eastAsia="ru-RU"/>
              </w:rPr>
              <w:t>2020-2021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30" w:type="dxa"/>
          </w:tcPr>
          <w:p>
            <w:pPr>
              <w:spacing w:after="0" w:line="240" w:lineRule="auto"/>
              <w:ind w:right="389" w:rightChars="177"/>
              <w:contextualSpacing/>
              <w:rPr>
                <w:rFonts w:ascii="Times New Roman" w:hAnsi="Times New Roman" w:eastAsia="Times New Roman" w:cs="Times New Roman"/>
                <w:i/>
                <w:sz w:val="24"/>
                <w:szCs w:val="24"/>
                <w:lang w:eastAsia="ru-RU"/>
              </w:rPr>
            </w:pPr>
            <w:r>
              <w:rPr>
                <w:rFonts w:ascii="Times New Roman" w:hAnsi="Times New Roman" w:eastAsia="Times New Roman" w:cs="Times New Roman"/>
                <w:i/>
                <w:sz w:val="24"/>
                <w:szCs w:val="24"/>
                <w:lang w:eastAsia="ru-RU"/>
              </w:rPr>
              <w:t xml:space="preserve">Количество </w:t>
            </w:r>
          </w:p>
          <w:p>
            <w:pPr>
              <w:spacing w:after="0" w:line="240" w:lineRule="auto"/>
              <w:ind w:right="389" w:rightChars="177"/>
              <w:contextualSpacing/>
              <w:rPr>
                <w:rFonts w:ascii="Times New Roman" w:hAnsi="Times New Roman" w:eastAsia="Times New Roman" w:cs="Times New Roman"/>
                <w:i/>
                <w:sz w:val="24"/>
                <w:szCs w:val="24"/>
                <w:lang w:eastAsia="ru-RU"/>
              </w:rPr>
            </w:pPr>
          </w:p>
        </w:tc>
        <w:tc>
          <w:tcPr>
            <w:tcW w:w="1559" w:type="dxa"/>
          </w:tcPr>
          <w:p>
            <w:pPr>
              <w:spacing w:after="0" w:line="240" w:lineRule="auto"/>
              <w:ind w:right="389" w:rightChars="177"/>
              <w:contextualSpacing/>
              <w:jc w:val="both"/>
              <w:rPr>
                <w:rFonts w:ascii="Times New Roman" w:hAnsi="Times New Roman" w:eastAsia="Times New Roman" w:cs="Times New Roman"/>
                <w:i/>
                <w:sz w:val="24"/>
                <w:szCs w:val="24"/>
                <w:lang w:eastAsia="ru-RU"/>
              </w:rPr>
            </w:pPr>
            <w:r>
              <w:rPr>
                <w:rFonts w:ascii="Times New Roman" w:hAnsi="Times New Roman" w:eastAsia="Times New Roman" w:cs="Times New Roman"/>
                <w:i/>
                <w:sz w:val="24"/>
                <w:szCs w:val="24"/>
                <w:lang w:eastAsia="ru-RU"/>
              </w:rPr>
              <w:t>0</w:t>
            </w:r>
          </w:p>
        </w:tc>
        <w:tc>
          <w:tcPr>
            <w:tcW w:w="2268" w:type="dxa"/>
          </w:tcPr>
          <w:p>
            <w:pPr>
              <w:spacing w:after="0" w:line="240" w:lineRule="auto"/>
              <w:ind w:right="389" w:rightChars="177"/>
              <w:contextualSpacing/>
              <w:jc w:val="both"/>
              <w:rPr>
                <w:rFonts w:ascii="Times New Roman" w:hAnsi="Times New Roman" w:eastAsia="Times New Roman" w:cs="Times New Roman"/>
                <w:i/>
                <w:sz w:val="24"/>
                <w:szCs w:val="24"/>
                <w:lang w:eastAsia="ru-RU"/>
              </w:rPr>
            </w:pPr>
            <w:r>
              <w:rPr>
                <w:rFonts w:ascii="Times New Roman" w:hAnsi="Times New Roman" w:eastAsia="Times New Roman" w:cs="Times New Roman"/>
                <w:i/>
                <w:sz w:val="24"/>
                <w:szCs w:val="24"/>
                <w:lang w:eastAsia="ru-RU"/>
              </w:rPr>
              <w:t>0</w:t>
            </w:r>
          </w:p>
        </w:tc>
        <w:tc>
          <w:tcPr>
            <w:tcW w:w="2800" w:type="dxa"/>
          </w:tcPr>
          <w:p>
            <w:pPr>
              <w:spacing w:after="0" w:line="240" w:lineRule="auto"/>
              <w:ind w:right="389" w:rightChars="177"/>
              <w:contextualSpacing/>
              <w:jc w:val="both"/>
              <w:rPr>
                <w:rFonts w:ascii="Times New Roman" w:hAnsi="Times New Roman" w:eastAsia="Times New Roman" w:cs="Times New Roman"/>
                <w:i/>
                <w:sz w:val="24"/>
                <w:szCs w:val="24"/>
                <w:lang w:eastAsia="ru-RU"/>
              </w:rPr>
            </w:pPr>
            <w:r>
              <w:rPr>
                <w:rFonts w:ascii="Times New Roman" w:hAnsi="Times New Roman" w:eastAsia="Times New Roman" w:cs="Times New Roman"/>
                <w:i/>
                <w:sz w:val="24"/>
                <w:szCs w:val="24"/>
                <w:lang w:eastAsia="ru-RU"/>
              </w:rPr>
              <w:t>0</w:t>
            </w:r>
          </w:p>
        </w:tc>
      </w:tr>
    </w:tbl>
    <w:p>
      <w:pPr>
        <w:spacing w:after="0" w:line="240" w:lineRule="auto"/>
        <w:ind w:right="389" w:rightChars="177"/>
        <w:jc w:val="both"/>
        <w:rPr>
          <w:rFonts w:ascii="Times New Roman" w:hAnsi="Times New Roman" w:eastAsia="Times New Roman" w:cs="Times New Roman"/>
          <w:i/>
          <w:sz w:val="24"/>
          <w:szCs w:val="24"/>
          <w:highlight w:val="yellow"/>
          <w:lang w:eastAsia="ru-RU"/>
        </w:rPr>
      </w:pPr>
    </w:p>
    <w:p>
      <w:pPr>
        <w:spacing w:after="0" w:line="240" w:lineRule="auto"/>
        <w:ind w:right="389" w:rightChars="177"/>
        <w:contextualSpacing/>
        <w:jc w:val="both"/>
        <w:rPr>
          <w:rFonts w:ascii="Times New Roman" w:hAnsi="Times New Roman" w:eastAsia="Times New Roman" w:cs="Times New Roman"/>
          <w:i/>
          <w:sz w:val="24"/>
          <w:szCs w:val="24"/>
          <w:lang w:eastAsia="ru-RU"/>
        </w:rPr>
      </w:pPr>
      <w:r>
        <w:rPr>
          <w:rFonts w:ascii="Times New Roman" w:hAnsi="Times New Roman" w:eastAsia="Times New Roman" w:cs="Times New Roman"/>
          <w:i/>
          <w:sz w:val="24"/>
          <w:szCs w:val="24"/>
          <w:lang w:eastAsia="ru-RU"/>
        </w:rPr>
        <w:t xml:space="preserve">Кол-во  </w:t>
      </w:r>
      <w:r>
        <w:rPr>
          <w:rFonts w:ascii="Times New Roman" w:hAnsi="Times New Roman" w:eastAsia="Times New Roman" w:cs="Times New Roman"/>
          <w:sz w:val="24"/>
          <w:szCs w:val="24"/>
          <w:lang w:eastAsia="ru-RU"/>
        </w:rPr>
        <w:t>прошедших  подготовку водителей автотранспортных средств категории «В» в ГИБДД НУДО «ДЮАШ», ДОССАФ и ООО «Безопасность» из числа учащихся школы</w:t>
      </w:r>
    </w:p>
    <w:tbl>
      <w:tblPr>
        <w:tblStyle w:val="11"/>
        <w:tblW w:w="0" w:type="auto"/>
        <w:tblInd w:w="2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97"/>
        <w:gridCol w:w="1559"/>
        <w:gridCol w:w="2268"/>
        <w:gridCol w:w="2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97" w:type="dxa"/>
          </w:tcPr>
          <w:p>
            <w:pPr>
              <w:spacing w:after="0" w:line="240" w:lineRule="auto"/>
              <w:ind w:right="389" w:rightChars="177"/>
              <w:contextualSpacing/>
              <w:jc w:val="both"/>
              <w:rPr>
                <w:rFonts w:ascii="Times New Roman" w:hAnsi="Times New Roman" w:eastAsia="Times New Roman" w:cs="Times New Roman"/>
                <w:i/>
                <w:sz w:val="24"/>
                <w:szCs w:val="24"/>
                <w:lang w:eastAsia="ru-RU"/>
              </w:rPr>
            </w:pPr>
          </w:p>
        </w:tc>
        <w:tc>
          <w:tcPr>
            <w:tcW w:w="1559" w:type="dxa"/>
          </w:tcPr>
          <w:p>
            <w:pPr>
              <w:spacing w:after="0" w:line="240" w:lineRule="auto"/>
              <w:ind w:right="389" w:rightChars="177"/>
              <w:contextualSpacing/>
              <w:jc w:val="both"/>
              <w:rPr>
                <w:rFonts w:ascii="Times New Roman" w:hAnsi="Times New Roman" w:eastAsia="Times New Roman" w:cs="Times New Roman"/>
                <w:i/>
                <w:sz w:val="24"/>
                <w:szCs w:val="24"/>
                <w:lang w:eastAsia="ru-RU"/>
              </w:rPr>
            </w:pPr>
            <w:r>
              <w:rPr>
                <w:rFonts w:ascii="Times New Roman" w:hAnsi="Times New Roman" w:eastAsia="Times New Roman" w:cs="Times New Roman"/>
                <w:i/>
                <w:sz w:val="24"/>
                <w:szCs w:val="24"/>
                <w:lang w:eastAsia="ru-RU"/>
              </w:rPr>
              <w:t>2018-2019</w:t>
            </w:r>
          </w:p>
        </w:tc>
        <w:tc>
          <w:tcPr>
            <w:tcW w:w="2268" w:type="dxa"/>
          </w:tcPr>
          <w:p>
            <w:pPr>
              <w:spacing w:after="0" w:line="240" w:lineRule="auto"/>
              <w:ind w:right="389" w:rightChars="177"/>
              <w:contextualSpacing/>
              <w:jc w:val="both"/>
              <w:rPr>
                <w:rFonts w:ascii="Times New Roman" w:hAnsi="Times New Roman" w:eastAsia="Times New Roman" w:cs="Times New Roman"/>
                <w:i/>
                <w:sz w:val="24"/>
                <w:szCs w:val="24"/>
                <w:lang w:eastAsia="ru-RU"/>
              </w:rPr>
            </w:pPr>
            <w:r>
              <w:rPr>
                <w:rFonts w:ascii="Times New Roman" w:hAnsi="Times New Roman" w:eastAsia="Times New Roman" w:cs="Times New Roman"/>
                <w:i/>
                <w:sz w:val="24"/>
                <w:szCs w:val="24"/>
                <w:lang w:eastAsia="ru-RU"/>
              </w:rPr>
              <w:t>2019-2020</w:t>
            </w:r>
          </w:p>
        </w:tc>
        <w:tc>
          <w:tcPr>
            <w:tcW w:w="2800" w:type="dxa"/>
          </w:tcPr>
          <w:p>
            <w:pPr>
              <w:spacing w:after="0" w:line="240" w:lineRule="auto"/>
              <w:ind w:right="389" w:rightChars="177"/>
              <w:contextualSpacing/>
              <w:jc w:val="both"/>
              <w:rPr>
                <w:rFonts w:ascii="Times New Roman" w:hAnsi="Times New Roman" w:eastAsia="Times New Roman" w:cs="Times New Roman"/>
                <w:i/>
                <w:sz w:val="24"/>
                <w:szCs w:val="24"/>
                <w:lang w:eastAsia="ru-RU"/>
              </w:rPr>
            </w:pPr>
            <w:r>
              <w:rPr>
                <w:rFonts w:ascii="Times New Roman" w:hAnsi="Times New Roman" w:eastAsia="Times New Roman" w:cs="Times New Roman"/>
                <w:i/>
                <w:sz w:val="24"/>
                <w:szCs w:val="24"/>
                <w:lang w:eastAsia="ru-RU"/>
              </w:rPr>
              <w:t>2020-2021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97" w:type="dxa"/>
          </w:tcPr>
          <w:p>
            <w:pPr>
              <w:spacing w:after="0" w:line="240" w:lineRule="auto"/>
              <w:ind w:right="389" w:rightChars="177"/>
              <w:contextualSpacing/>
              <w:rPr>
                <w:rFonts w:ascii="Times New Roman" w:hAnsi="Times New Roman" w:eastAsia="Times New Roman" w:cs="Times New Roman"/>
                <w:i/>
                <w:sz w:val="24"/>
                <w:szCs w:val="24"/>
                <w:lang w:eastAsia="ru-RU"/>
              </w:rPr>
            </w:pPr>
            <w:r>
              <w:rPr>
                <w:rFonts w:ascii="Times New Roman" w:hAnsi="Times New Roman" w:eastAsia="Times New Roman" w:cs="Times New Roman"/>
                <w:i/>
                <w:sz w:val="24"/>
                <w:szCs w:val="24"/>
                <w:lang w:eastAsia="ru-RU"/>
              </w:rPr>
              <w:t xml:space="preserve">Количество </w:t>
            </w:r>
          </w:p>
          <w:p>
            <w:pPr>
              <w:spacing w:after="0" w:line="240" w:lineRule="auto"/>
              <w:ind w:right="389" w:rightChars="177"/>
              <w:contextualSpacing/>
              <w:rPr>
                <w:rFonts w:ascii="Times New Roman" w:hAnsi="Times New Roman" w:eastAsia="Times New Roman" w:cs="Times New Roman"/>
                <w:i/>
                <w:sz w:val="24"/>
                <w:szCs w:val="24"/>
                <w:lang w:eastAsia="ru-RU"/>
              </w:rPr>
            </w:pPr>
          </w:p>
        </w:tc>
        <w:tc>
          <w:tcPr>
            <w:tcW w:w="1559" w:type="dxa"/>
          </w:tcPr>
          <w:p>
            <w:pPr>
              <w:spacing w:after="0" w:line="240" w:lineRule="auto"/>
              <w:ind w:right="389" w:rightChars="177"/>
              <w:contextualSpacing/>
              <w:jc w:val="both"/>
              <w:rPr>
                <w:rFonts w:ascii="Times New Roman" w:hAnsi="Times New Roman" w:eastAsia="Times New Roman" w:cs="Times New Roman"/>
                <w:i/>
                <w:sz w:val="24"/>
                <w:szCs w:val="24"/>
                <w:lang w:eastAsia="ru-RU"/>
              </w:rPr>
            </w:pPr>
            <w:r>
              <w:rPr>
                <w:rFonts w:ascii="Times New Roman" w:hAnsi="Times New Roman" w:eastAsia="Times New Roman" w:cs="Times New Roman"/>
                <w:i/>
                <w:sz w:val="24"/>
                <w:szCs w:val="24"/>
                <w:lang w:eastAsia="ru-RU"/>
              </w:rPr>
              <w:t>0</w:t>
            </w:r>
          </w:p>
        </w:tc>
        <w:tc>
          <w:tcPr>
            <w:tcW w:w="2268" w:type="dxa"/>
          </w:tcPr>
          <w:p>
            <w:pPr>
              <w:spacing w:after="0" w:line="240" w:lineRule="auto"/>
              <w:ind w:right="389" w:rightChars="177"/>
              <w:contextualSpacing/>
              <w:jc w:val="both"/>
              <w:rPr>
                <w:rFonts w:ascii="Times New Roman" w:hAnsi="Times New Roman" w:eastAsia="Times New Roman" w:cs="Times New Roman"/>
                <w:i/>
                <w:sz w:val="24"/>
                <w:szCs w:val="24"/>
                <w:lang w:eastAsia="ru-RU"/>
              </w:rPr>
            </w:pPr>
            <w:r>
              <w:rPr>
                <w:rFonts w:ascii="Times New Roman" w:hAnsi="Times New Roman" w:eastAsia="Times New Roman" w:cs="Times New Roman"/>
                <w:i/>
                <w:sz w:val="24"/>
                <w:szCs w:val="24"/>
                <w:lang w:eastAsia="ru-RU"/>
              </w:rPr>
              <w:t>0</w:t>
            </w:r>
          </w:p>
        </w:tc>
        <w:tc>
          <w:tcPr>
            <w:tcW w:w="2800" w:type="dxa"/>
          </w:tcPr>
          <w:p>
            <w:pPr>
              <w:spacing w:after="0" w:line="240" w:lineRule="auto"/>
              <w:ind w:right="389" w:rightChars="177"/>
              <w:contextualSpacing/>
              <w:jc w:val="both"/>
              <w:rPr>
                <w:rFonts w:ascii="Times New Roman" w:hAnsi="Times New Roman" w:eastAsia="Times New Roman" w:cs="Times New Roman"/>
                <w:i/>
                <w:sz w:val="24"/>
                <w:szCs w:val="24"/>
                <w:lang w:eastAsia="ru-RU"/>
              </w:rPr>
            </w:pPr>
            <w:r>
              <w:rPr>
                <w:rFonts w:ascii="Times New Roman" w:hAnsi="Times New Roman" w:eastAsia="Times New Roman" w:cs="Times New Roman"/>
                <w:i/>
                <w:sz w:val="24"/>
                <w:szCs w:val="24"/>
                <w:lang w:eastAsia="ru-RU"/>
              </w:rPr>
              <w:t>0</w:t>
            </w:r>
          </w:p>
        </w:tc>
      </w:tr>
    </w:tbl>
    <w:p>
      <w:pPr>
        <w:spacing w:after="0" w:line="240" w:lineRule="auto"/>
        <w:ind w:right="389" w:rightChars="177"/>
        <w:contextualSpacing/>
        <w:jc w:val="both"/>
        <w:rPr>
          <w:rFonts w:ascii="Times New Roman" w:hAnsi="Times New Roman" w:eastAsia="Times New Roman" w:cs="Times New Roman"/>
          <w:i/>
          <w:sz w:val="24"/>
          <w:szCs w:val="24"/>
          <w:highlight w:val="yellow"/>
          <w:lang w:eastAsia="ru-RU"/>
        </w:rPr>
      </w:pPr>
    </w:p>
    <w:p>
      <w:pPr>
        <w:spacing w:after="0" w:line="240" w:lineRule="auto"/>
        <w:ind w:right="389" w:rightChars="177"/>
        <w:jc w:val="both"/>
        <w:rPr>
          <w:rFonts w:ascii="Times New Roman" w:hAnsi="Times New Roman" w:eastAsia="Times New Roman" w:cs="Times New Roman"/>
          <w:sz w:val="24"/>
          <w:szCs w:val="24"/>
          <w:lang w:eastAsia="ru-RU"/>
        </w:rPr>
      </w:pPr>
    </w:p>
    <w:p>
      <w:pPr>
        <w:spacing w:after="0" w:line="240" w:lineRule="auto"/>
        <w:ind w:right="389" w:rightChars="177"/>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Стоит отметить, что за последние 3 года учащиеся нашей школы не являлись виновниками ДТП, что свидетельствует об эффективной работе по профилактике ДДТТ в школе.</w:t>
      </w:r>
    </w:p>
    <w:p>
      <w:pPr>
        <w:spacing w:after="0" w:line="240" w:lineRule="auto"/>
        <w:ind w:right="389" w:rightChars="177"/>
        <w:jc w:val="both"/>
        <w:rPr>
          <w:rFonts w:ascii="Times New Roman" w:hAnsi="Times New Roman" w:eastAsia="Times New Roman" w:cs="Times New Roman"/>
          <w:sz w:val="24"/>
          <w:szCs w:val="24"/>
          <w:highlight w:val="yellow"/>
          <w:lang w:eastAsia="ru-RU"/>
        </w:rPr>
      </w:pPr>
    </w:p>
    <w:p>
      <w:pPr>
        <w:spacing w:after="0" w:line="240" w:lineRule="auto"/>
        <w:ind w:right="389" w:rightChars="177"/>
        <w:jc w:val="both"/>
        <w:rPr>
          <w:rFonts w:ascii="Times New Roman" w:hAnsi="Times New Roman" w:eastAsia="Times New Roman" w:cs="Times New Roman"/>
          <w:sz w:val="24"/>
          <w:szCs w:val="24"/>
          <w:u w:val="single"/>
          <w:lang w:eastAsia="ru-RU"/>
        </w:rPr>
      </w:pPr>
      <w:r>
        <w:rPr>
          <w:rFonts w:ascii="Times New Roman" w:hAnsi="Times New Roman" w:eastAsia="Times New Roman" w:cs="Times New Roman"/>
          <w:sz w:val="24"/>
          <w:szCs w:val="24"/>
          <w:u w:val="single"/>
          <w:lang w:eastAsia="ru-RU"/>
        </w:rPr>
        <w:t>Проблемы, существующие в работе по профилактике ДДТТ</w:t>
      </w:r>
    </w:p>
    <w:p>
      <w:pPr>
        <w:spacing w:after="0" w:line="240" w:lineRule="auto"/>
        <w:ind w:right="389" w:rightChars="177"/>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1) Основным способом формирования у детей навыков поведения является наблюдение, подражание взрослым и, прежде всего, своим родителям. Однако не наблюдается сотрудничества родителей, педагогов и учащихся  по профилактике ДДТТ   в школе </w:t>
      </w:r>
    </w:p>
    <w:p>
      <w:pPr>
        <w:spacing w:after="0" w:line="240" w:lineRule="auto"/>
        <w:ind w:right="389" w:rightChars="177"/>
        <w:jc w:val="both"/>
        <w:rPr>
          <w:rFonts w:ascii="Times New Roman" w:hAnsi="Times New Roman" w:eastAsia="Times New Roman" w:cs="Times New Roman"/>
          <w:sz w:val="24"/>
          <w:szCs w:val="24"/>
          <w:lang w:eastAsia="ru-RU"/>
        </w:rPr>
      </w:pPr>
    </w:p>
    <w:p>
      <w:pPr>
        <w:spacing w:after="0" w:line="240" w:lineRule="auto"/>
        <w:ind w:right="389" w:rightChars="177"/>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В 2021-2022 учебном году нужно обратить внимание на активное привлечение родителей к оформлению уголков безопасности в начальной школе, к выполнению домашних заданий, затрагивающих вопросы безопасного поведения детей на дороге, участие в  различных конкурсах и мероприятиях школьного и районного уровня.</w:t>
      </w:r>
    </w:p>
    <w:p>
      <w:pPr>
        <w:spacing w:after="0" w:line="240" w:lineRule="auto"/>
        <w:ind w:right="389" w:rightChars="177"/>
        <w:jc w:val="both"/>
        <w:rPr>
          <w:rFonts w:ascii="Times New Roman" w:hAnsi="Times New Roman" w:eastAsia="Times New Roman" w:cs="Times New Roman"/>
          <w:b/>
          <w:sz w:val="24"/>
          <w:szCs w:val="24"/>
          <w:lang w:eastAsia="ru-RU"/>
        </w:rPr>
      </w:pPr>
    </w:p>
    <w:p>
      <w:pPr>
        <w:spacing w:after="0" w:line="240" w:lineRule="auto"/>
        <w:ind w:right="389" w:rightChars="177"/>
        <w:jc w:val="center"/>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Антикоррупционное воспитание</w:t>
      </w:r>
    </w:p>
    <w:p>
      <w:pPr>
        <w:spacing w:after="0" w:line="240" w:lineRule="auto"/>
        <w:ind w:right="389" w:rightChars="177"/>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Антикоррупционное воспитание руководствуется Методическими рекомендациями по формированию и реализации системы антикоррупционного воспитания в ОО РТ, ФЗ РФ от 25.12.2008 №273-ФЗ «О противодействии коррупции», Программой мероприятий по формированию антикоррупционного мировоззрения на 2020-2021 уч. год</w:t>
      </w:r>
    </w:p>
    <w:p>
      <w:pPr>
        <w:spacing w:after="0" w:line="240" w:lineRule="auto"/>
        <w:ind w:right="389" w:rightChars="177"/>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Цель антикоррупционного воспитания заключается  в формировании у обучающихся неприятия коррупции как образа мысли  и образа действий, поведения, формировании гражданского, негативного  отношения к коррупции.</w:t>
      </w:r>
    </w:p>
    <w:p>
      <w:pPr>
        <w:spacing w:after="0" w:line="240" w:lineRule="auto"/>
        <w:ind w:right="389" w:rightChars="177"/>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На достижение цели  направлено решение следующих задач: </w:t>
      </w:r>
    </w:p>
    <w:p>
      <w:pPr>
        <w:spacing w:after="0" w:line="240" w:lineRule="auto"/>
        <w:ind w:right="389" w:rightChars="177"/>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 формирование у обучающихся политико-правовых знаний антикоррупционного профиля;</w:t>
      </w:r>
    </w:p>
    <w:p>
      <w:pPr>
        <w:spacing w:after="0" w:line="240" w:lineRule="auto"/>
        <w:ind w:right="389" w:rightChars="177"/>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 формирование у обучающихся нравственно-этических ценностных основ антикоррупционного поведения;</w:t>
      </w:r>
    </w:p>
    <w:p>
      <w:pPr>
        <w:spacing w:after="0" w:line="240" w:lineRule="auto"/>
        <w:ind w:right="389" w:rightChars="177"/>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 формирование у обучающихся опыта конструктивного взаимодействия между обучающимися, между обучаемыми и обучающими, опыта нравственно-правового решения текущих и перспективных проблем.</w:t>
      </w:r>
    </w:p>
    <w:p>
      <w:pPr>
        <w:spacing w:after="0" w:line="240" w:lineRule="auto"/>
        <w:ind w:right="389" w:rightChars="177"/>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Антикоррупционное воспитание как система деятельности общеобразовательной организации  осуществляется  в контексте следующих направлений: </w:t>
      </w:r>
    </w:p>
    <w:p>
      <w:pPr>
        <w:numPr>
          <w:ilvl w:val="0"/>
          <w:numId w:val="9"/>
        </w:numPr>
        <w:spacing w:after="0" w:line="240" w:lineRule="auto"/>
        <w:ind w:right="389" w:rightChars="177"/>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формирование знаний о коррупции, ее исторических корнях и формах, особенностях проявления и негативных, разрушающих последствиях в различных сферах жизнедеятельности государства, общества, человека с учетом возрастных особенностей обучающихся;</w:t>
      </w:r>
    </w:p>
    <w:p>
      <w:pPr>
        <w:numPr>
          <w:ilvl w:val="0"/>
          <w:numId w:val="9"/>
        </w:numPr>
        <w:spacing w:after="0" w:line="240" w:lineRule="auto"/>
        <w:ind w:right="389" w:rightChars="177"/>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формирование необходимых для правосообразноого, правомерного  поведения компетенций: умений распознавать коррупцию как социально-юридическое  явление, навыков критического анализа и личностной оценки материалов, связанных с явлениями коррупции и борьбы с коррупцией   в социальной практике, в деятельности государственных и общественных организаций;</w:t>
      </w:r>
    </w:p>
    <w:p>
      <w:pPr>
        <w:numPr>
          <w:ilvl w:val="0"/>
          <w:numId w:val="9"/>
        </w:numPr>
        <w:spacing w:after="0" w:line="240" w:lineRule="auto"/>
        <w:ind w:right="389" w:rightChars="177"/>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формирование психо-эмоционального неприятия неправомерного, в том числе коррупционного поведения; </w:t>
      </w:r>
    </w:p>
    <w:p>
      <w:pPr>
        <w:numPr>
          <w:ilvl w:val="0"/>
          <w:numId w:val="9"/>
        </w:numPr>
        <w:spacing w:after="0" w:line="240" w:lineRule="auto"/>
        <w:ind w:right="389" w:rightChars="177"/>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стимулирование мотивации к поведению, соответствующему нравственно-правовым нормам</w:t>
      </w:r>
    </w:p>
    <w:p>
      <w:pPr>
        <w:spacing w:after="0" w:line="240" w:lineRule="auto"/>
        <w:ind w:right="389" w:rightChars="177"/>
        <w:jc w:val="both"/>
        <w:rPr>
          <w:rFonts w:ascii="Times New Roman" w:hAnsi="Times New Roman" w:eastAsia="Times New Roman" w:cs="Times New Roman"/>
          <w:sz w:val="24"/>
          <w:szCs w:val="24"/>
          <w:lang w:eastAsia="ru-RU"/>
        </w:rPr>
      </w:pPr>
    </w:p>
    <w:p>
      <w:pPr>
        <w:spacing w:after="0" w:line="240" w:lineRule="auto"/>
        <w:ind w:right="389" w:rightChars="177"/>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На ступени начального общего образования понятия «коррупция» и «антикоррупция» не используются. Задачи антикоррупционного воспитания решаются в форме формирования гражданственности, патриотизма, уважения к правам человека.. Изучают на уроках «Литературное чтение».</w:t>
      </w:r>
    </w:p>
    <w:p>
      <w:pPr>
        <w:spacing w:after="0" w:line="240" w:lineRule="auto"/>
        <w:ind w:right="389" w:rightChars="177"/>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В 1-3 классе проведены классные часы: «Подарок другу», «Твои новые друзья».</w:t>
      </w:r>
    </w:p>
    <w:p>
      <w:pPr>
        <w:spacing w:after="0" w:line="240" w:lineRule="auto"/>
        <w:ind w:right="389" w:rightChars="177"/>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В 4 классе- «Деньги: свои и чужие», «Что такое корысть ?».</w:t>
      </w:r>
    </w:p>
    <w:p>
      <w:pPr>
        <w:spacing w:after="0" w:line="240" w:lineRule="auto"/>
        <w:ind w:right="389" w:rightChars="177"/>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В основном звене антикоррупционные задачи решаются на уроках истории и обществознание.  Проведены классные часы:</w:t>
      </w:r>
    </w:p>
    <w:p>
      <w:pPr>
        <w:spacing w:after="0" w:line="240" w:lineRule="auto"/>
        <w:ind w:right="389" w:rightChars="177"/>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«Зачем человеку быть честным?» ( 8-9 класс), «Что такое коррупция?» (7 кл), «На приеме у врача» ( 5 класс).</w:t>
      </w:r>
    </w:p>
    <w:p>
      <w:pPr>
        <w:spacing w:after="0" w:line="240" w:lineRule="auto"/>
        <w:ind w:right="389" w:rightChars="177"/>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Библиотекарь школы Абрамова В.А. оформила выставку книг и  рисунков на тему «Нет коррупции!» </w:t>
      </w:r>
    </w:p>
    <w:p>
      <w:pPr>
        <w:spacing w:after="0" w:line="240" w:lineRule="auto"/>
        <w:ind w:right="389" w:rightChars="177"/>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Проблемы, существующие в работе по антикоррупционной направленности это традиционные формы проведения мероприятий. В 2021-2022 учебном году нужно обратить внимание на действующую, действенную и развивающую систему антикоррупционного воспитания. Организовать встречи с органами порядка данного направления.</w:t>
      </w:r>
    </w:p>
    <w:p>
      <w:pPr>
        <w:spacing w:after="0" w:line="240" w:lineRule="auto"/>
        <w:ind w:right="389" w:rightChars="177"/>
        <w:jc w:val="both"/>
        <w:rPr>
          <w:rFonts w:ascii="Times New Roman" w:hAnsi="Times New Roman" w:eastAsia="Times New Roman" w:cs="Times New Roman"/>
          <w:sz w:val="24"/>
          <w:szCs w:val="24"/>
          <w:lang w:eastAsia="ru-RU"/>
        </w:rPr>
      </w:pPr>
    </w:p>
    <w:p>
      <w:pPr>
        <w:spacing w:after="0" w:line="240" w:lineRule="auto"/>
        <w:ind w:right="389" w:rightChars="177"/>
        <w:jc w:val="center"/>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Профилактика экстремизма и терроризма</w:t>
      </w:r>
    </w:p>
    <w:p>
      <w:pPr>
        <w:spacing w:after="0" w:line="240" w:lineRule="auto"/>
        <w:ind w:right="389" w:rightChars="177"/>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В своей деятельности по обеспечению безопасности, антитеррористической защите и противодействию идеологии терроризма руководствуемся положениями Федеральных законов, планом мероприятий по противодействию и профилактики терроризма экстремизма в МБОУ.</w:t>
      </w:r>
    </w:p>
    <w:p>
      <w:pPr>
        <w:spacing w:after="0" w:line="240" w:lineRule="auto"/>
        <w:ind w:right="389" w:rightChars="177"/>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Основные проведенные мероприятия по борьбе с терроризмом и противодействию экстремизму:</w:t>
      </w:r>
    </w:p>
    <w:p>
      <w:pPr>
        <w:spacing w:after="0" w:line="240" w:lineRule="auto"/>
        <w:ind w:right="389" w:rightChars="177"/>
        <w:jc w:val="both"/>
        <w:rPr>
          <w:rFonts w:ascii="Times New Roman" w:hAnsi="Times New Roman" w:eastAsia="Times New Roman" w:cs="Times New Roman"/>
          <w:sz w:val="24"/>
          <w:szCs w:val="24"/>
          <w:lang w:eastAsia="ru-RU"/>
        </w:rPr>
      </w:pPr>
    </w:p>
    <w:p>
      <w:pPr>
        <w:spacing w:after="0" w:line="240" w:lineRule="auto"/>
        <w:ind w:right="389" w:rightChars="177"/>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Организован пропускной режим в учреждение, который осуществляется дежурными учителями и сторожами.</w:t>
      </w:r>
    </w:p>
    <w:p>
      <w:pPr>
        <w:spacing w:after="0" w:line="240" w:lineRule="auto"/>
        <w:ind w:right="389" w:rightChars="177"/>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Проводится ежедневный обход зданий и сооружений, с целью обнаружения посторонних предметов, проверка целостности ограждения, наличие замков на здании школы, проверка чердаков.</w:t>
      </w:r>
    </w:p>
    <w:p>
      <w:pPr>
        <w:spacing w:after="0" w:line="240" w:lineRule="auto"/>
        <w:ind w:right="389" w:rightChars="177"/>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С целью совершенствования организации деятельности школы по противодействию терроризму в сентябре в школе проведен месячник «Экстремизму-Нет»!</w:t>
      </w:r>
    </w:p>
    <w:p>
      <w:pPr>
        <w:spacing w:after="0" w:line="240" w:lineRule="auto"/>
        <w:ind w:right="389" w:rightChars="177"/>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1 сентября на общешкольной линейке, посвященной Дню знаний провели минуту молчания в знак траура по жертвам в Беслане «Мы помним. Мы скорбим».</w:t>
      </w:r>
    </w:p>
    <w:p>
      <w:pPr>
        <w:spacing w:after="0" w:line="240" w:lineRule="auto"/>
        <w:ind w:right="389" w:rightChars="177"/>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5 сентября средние классы присоединились к единому республиканскому уроку на тему «Экстремизму - Нет!»</w:t>
      </w:r>
    </w:p>
    <w:p>
      <w:pPr>
        <w:spacing w:after="0" w:line="240" w:lineRule="auto"/>
        <w:ind w:right="389" w:rightChars="177"/>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учителя Иванова В.И. и Абрамова В.А. в начальных классах провели такие мероприятия: турнир по шашкам среди учащихся начальных классов «Спорт против экстремизма», конкурс рисунков «Мы за дружбу народов! Мы против насилия!».</w:t>
      </w:r>
    </w:p>
    <w:p>
      <w:pPr>
        <w:spacing w:after="0" w:line="240" w:lineRule="auto"/>
        <w:ind w:right="389" w:rightChars="177"/>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Классные руководители провели классные часы, направленные на развитие у обучающихся толерантности в межнациональных и межконфессиональных отношениях,.</w:t>
      </w:r>
    </w:p>
    <w:p>
      <w:pPr>
        <w:spacing w:after="0" w:line="240" w:lineRule="auto"/>
        <w:ind w:right="389" w:rightChars="177"/>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Учитель ОБЖ Будяшкин Ю.З. проводил обучения действиям учащихся школы при обнаружении бесхозных предметов в школе, на улице, в общественном транспорте.</w:t>
      </w:r>
    </w:p>
    <w:p>
      <w:pPr>
        <w:spacing w:after="0" w:line="240" w:lineRule="auto"/>
        <w:ind w:right="389" w:rightChars="177"/>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10 сентября и  12 марта и 12 мая организовали тренировочные мероприятия по действиям в случае возникновения ЧС на объектах с массовым пребыванием людей</w:t>
      </w:r>
    </w:p>
    <w:p>
      <w:pPr>
        <w:spacing w:after="0" w:line="240" w:lineRule="auto"/>
        <w:ind w:right="389" w:rightChars="177"/>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Библиотекарь Абрамова В.А. оформила в школьной библиотеке выставку методической литературы, для проведения бесед и классных часов, направленные на развитие у обучающихся толерантности в межнациональных и межконфессиональных отношениях.</w:t>
      </w:r>
    </w:p>
    <w:p>
      <w:pPr>
        <w:spacing w:after="0" w:line="240" w:lineRule="auto"/>
        <w:ind w:right="389" w:rightChars="177"/>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В целях укрепления межнационального и межконфессионального согласия в Республике Татарстан в школьной библиотеке проводились занятия с учащимися начальных классов «Я выросту добрым», направленные на профилактику проявлений экстремизма и терроризма, преступлений против личности, общества, государства.</w:t>
      </w:r>
    </w:p>
    <w:p>
      <w:pPr>
        <w:spacing w:after="0" w:line="240" w:lineRule="auto"/>
        <w:ind w:right="389" w:rightChars="177"/>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Учащиеся сделали вывод, что экстремизм и терроризм-это жестокость, основанная на ненависти, злобе, а порой и глупости, подчинённой слепому фанатизму. Если мы хотим изменить мир, то мы должны начать с самого себя. Не проявлять агрессию, быть толерантным к чужому мнению, образу жизни.</w:t>
      </w:r>
    </w:p>
    <w:p>
      <w:pPr>
        <w:spacing w:after="0" w:line="240" w:lineRule="auto"/>
        <w:ind w:right="389" w:rightChars="177"/>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В 2021-2022 учебном году нужно обратить внимание на создание условий для формирования у школьников устойчивых жизненных установок. </w:t>
      </w:r>
    </w:p>
    <w:p>
      <w:pPr>
        <w:spacing w:after="0" w:line="240" w:lineRule="auto"/>
        <w:ind w:right="389" w:rightChars="177"/>
        <w:jc w:val="both"/>
        <w:rPr>
          <w:rFonts w:ascii="Times New Roman" w:hAnsi="Times New Roman" w:eastAsia="Times New Roman" w:cs="Times New Roman"/>
          <w:sz w:val="24"/>
          <w:szCs w:val="24"/>
          <w:lang w:eastAsia="ru-RU"/>
        </w:rPr>
      </w:pPr>
    </w:p>
    <w:p>
      <w:pPr>
        <w:spacing w:after="0" w:line="240" w:lineRule="auto"/>
        <w:ind w:right="389" w:rightChars="177"/>
        <w:jc w:val="center"/>
        <w:rPr>
          <w:rFonts w:ascii="Times New Roman" w:hAnsi="Times New Roman" w:eastAsia="Times New Roman" w:cs="Times New Roman"/>
          <w:sz w:val="24"/>
          <w:szCs w:val="24"/>
          <w:lang w:eastAsia="ru-RU"/>
        </w:rPr>
      </w:pPr>
      <w:r>
        <w:rPr>
          <w:rFonts w:ascii="Times New Roman" w:hAnsi="Times New Roman" w:eastAsia="Times New Roman" w:cs="Times New Roman"/>
          <w:b/>
          <w:sz w:val="24"/>
          <w:szCs w:val="24"/>
          <w:lang w:eastAsia="ru-RU"/>
        </w:rPr>
        <w:t>Гражданско-патриотическое воспитание</w:t>
      </w:r>
    </w:p>
    <w:p>
      <w:pPr>
        <w:spacing w:after="0" w:line="240" w:lineRule="auto"/>
        <w:ind w:right="389" w:rightChars="177"/>
        <w:rPr>
          <w:rFonts w:ascii="Times New Roman" w:hAnsi="Times New Roman" w:cs="Times New Roman"/>
          <w:sz w:val="24"/>
          <w:szCs w:val="24"/>
        </w:rPr>
      </w:pPr>
      <w:r>
        <w:rPr>
          <w:rFonts w:ascii="Times New Roman" w:hAnsi="Times New Roman" w:cs="Times New Roman"/>
          <w:sz w:val="24"/>
          <w:szCs w:val="24"/>
        </w:rPr>
        <w:t>Воспитанию гражданственности и приобщению к духовным ценностям своего Отечества является приоритетной. Главной задачей воспитания данного направления является воспитание уважительного, бережного отношения к истории своего народа, формирование чувства Родины личным вкладом во благо Отечества, приобщение к моральным нормам и требованиям.</w:t>
      </w:r>
    </w:p>
    <w:p>
      <w:pPr>
        <w:spacing w:after="0" w:line="240" w:lineRule="auto"/>
        <w:ind w:right="389" w:rightChars="177"/>
        <w:rPr>
          <w:rFonts w:ascii="Times New Roman" w:hAnsi="Times New Roman" w:cs="Times New Roman"/>
          <w:sz w:val="24"/>
          <w:szCs w:val="24"/>
        </w:rPr>
      </w:pPr>
      <w:r>
        <w:rPr>
          <w:rFonts w:ascii="Times New Roman" w:hAnsi="Times New Roman" w:cs="Times New Roman"/>
          <w:sz w:val="24"/>
          <w:szCs w:val="24"/>
        </w:rPr>
        <w:t xml:space="preserve">   Классные руководители в течение года проводили классные часы, занятия-тренинги, беседы, экскурсии направленные на формирование устойчивой нравственной позиции обучающихся, проводили мероприятия, способствующие формированию и проявлению определенных нравственных качеств личности обучающихся. Для эффективного творческого развития личности налажена тесная связь с сельской библиотекой, Домом культуры. Учащиеся 1-9 классов с родителями и классными руководителями  ездили в Ледовый дворец, также они на зимних каникулах организовали лыжную прогулку.</w:t>
      </w:r>
    </w:p>
    <w:p>
      <w:pPr>
        <w:spacing w:after="0" w:line="240" w:lineRule="auto"/>
        <w:ind w:right="389" w:rightChars="177"/>
        <w:rPr>
          <w:rFonts w:ascii="Times New Roman" w:hAnsi="Times New Roman" w:cs="Times New Roman"/>
          <w:sz w:val="24"/>
          <w:szCs w:val="24"/>
        </w:rPr>
      </w:pPr>
    </w:p>
    <w:p>
      <w:pPr>
        <w:spacing w:after="0" w:line="240" w:lineRule="auto"/>
        <w:ind w:right="389" w:rightChars="177"/>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Ежегодно в школе проводится месячник гражданско – патриотического воспитания. По традиции, 8 февраля проводится дружинный сбор, посвященный памяти юных героев антифашистов. Силами учащихся 8 класса под руководством классного руководителя Самаркиной Н.Г. был подготовлен лит-монтаж, рассказывающий о подвигах юных Героев Советского Союза – Зине Портновой, Вали Котика, Лени Голикова и др. Провели акцию «Мы помним». В заключении учащиеся посмотрели презентацию «Пионеры герои».   В 1-4 классах (уч. Абрамова В.А., Иванова В.И.) был проведён классный час «День Защитника Отечества»; воспитатель ГПД Абрамова В.А. провела защиту проекта «Мой папа» и оформили работу в виде презентации. </w:t>
      </w:r>
    </w:p>
    <w:p>
      <w:pPr>
        <w:spacing w:after="0" w:line="240" w:lineRule="auto"/>
        <w:ind w:right="389" w:rightChars="177"/>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Ежегодно проводимое в школе «Смотр строя и песни» не теряют своей популярности среди учащихся, эти мероприятия пропагандируют здоровый образ жизни, воспитывают командный дух, чувство товарищества. Основные критерии оценивания жюри: единая форма, строевой шаг, выполнение строевых приемов на месте, исполнение речёвки и строевой песни. Хочется отметить, что в этом году все команды были хорошо подготовлены к смотру, но лучше всех справились – учащиеся 7 класса -  они заняли 1 места. Командир- Лаврентьев Л. был признаны лучшими командирами и награждены грамотами. Грамоты получили и лучшие отряды. На районном мероприятии «Смотра строя и песни» наши 8 классники  заняли 2 место. Все классы приняли участие в конкурсе военно-патриотических песен.</w:t>
      </w:r>
    </w:p>
    <w:p>
      <w:pPr>
        <w:spacing w:after="0" w:line="240" w:lineRule="auto"/>
        <w:ind w:right="389" w:rightChars="177"/>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В школе была организована акция по уходу за памятником. В ней приняли участие учащиеся 6-9 классов. Осенью они убирались возле памятника, зимой занимались расчисткой снега возле памятника, погибшим во время Великой Отечественной войны. Учащиеся с 1 по 5 класс участвовали в конкурсе рисунков «Служу Отечеству».</w:t>
      </w:r>
    </w:p>
    <w:p>
      <w:pPr>
        <w:spacing w:after="0" w:line="240" w:lineRule="auto"/>
        <w:ind w:right="389" w:rightChars="177"/>
        <w:rPr>
          <w:rFonts w:ascii="Times New Roman" w:hAnsi="Times New Roman" w:eastAsia="Times New Roman" w:cs="Times New Roman"/>
          <w:b/>
          <w:sz w:val="24"/>
          <w:szCs w:val="24"/>
          <w:lang w:eastAsia="ru-RU"/>
        </w:rPr>
      </w:pPr>
      <w:r>
        <w:rPr>
          <w:rFonts w:ascii="Times New Roman" w:hAnsi="Times New Roman" w:eastAsia="Times New Roman" w:cs="Times New Roman"/>
          <w:sz w:val="24"/>
          <w:szCs w:val="24"/>
          <w:lang w:eastAsia="ru-RU"/>
        </w:rPr>
        <w:t xml:space="preserve">      В  год посвящённый 76 – годовщине Великой Победы  к этой дате классные руководители провели беседы, часы общения с показом презентаций.  В день праздника учащиеся участвовали в акции «Бессмертный полк» , учащиеся школы участвовали в различных конкурсах «Правнуки Победителей», акции «Окно Победы», оказывали тимуровскую помощь тыловикам</w:t>
      </w:r>
    </w:p>
    <w:p>
      <w:pPr>
        <w:tabs>
          <w:tab w:val="left" w:pos="0"/>
        </w:tabs>
        <w:spacing w:after="0" w:line="240" w:lineRule="auto"/>
        <w:jc w:val="center"/>
        <w:rPr>
          <w:rFonts w:ascii="Times New Roman" w:hAnsi="Times New Roman" w:eastAsia="Times New Roman" w:cs="Times New Roman"/>
          <w:b/>
          <w:sz w:val="24"/>
          <w:szCs w:val="24"/>
          <w:lang w:eastAsia="ru-RU"/>
        </w:rPr>
      </w:pPr>
    </w:p>
    <w:p>
      <w:pPr>
        <w:tabs>
          <w:tab w:val="left" w:pos="0"/>
        </w:tabs>
        <w:spacing w:after="0" w:line="240" w:lineRule="auto"/>
        <w:jc w:val="center"/>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 xml:space="preserve">Организация внеурочной деятельности </w:t>
      </w:r>
    </w:p>
    <w:p>
      <w:pPr>
        <w:spacing w:after="0" w:line="240" w:lineRule="auto"/>
        <w:jc w:val="center"/>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и дополнительного образования</w:t>
      </w:r>
    </w:p>
    <w:p>
      <w:pPr>
        <w:spacing w:after="0" w:line="240" w:lineRule="auto"/>
        <w:jc w:val="center"/>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кол-во учащихся, занятых кружковыми объединениями</w:t>
      </w:r>
    </w:p>
    <w:p>
      <w:pPr>
        <w:spacing w:after="0" w:line="240" w:lineRule="auto"/>
        <w:jc w:val="center"/>
        <w:rPr>
          <w:rFonts w:ascii="Times New Roman" w:hAnsi="Times New Roman" w:eastAsia="Times New Roman" w:cs="Times New Roman"/>
          <w:b/>
          <w:sz w:val="24"/>
          <w:szCs w:val="24"/>
          <w:lang w:eastAsia="ru-RU"/>
        </w:rPr>
      </w:pP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920"/>
        <w:gridCol w:w="1441"/>
        <w:gridCol w:w="1134"/>
        <w:gridCol w:w="1134"/>
        <w:gridCol w:w="834"/>
        <w:gridCol w:w="1323"/>
        <w:gridCol w:w="7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atLeast"/>
        </w:trPr>
        <w:tc>
          <w:tcPr>
            <w:tcW w:w="2920" w:type="dxa"/>
          </w:tcPr>
          <w:p>
            <w:pPr>
              <w:spacing w:after="0" w:line="240" w:lineRule="auto"/>
              <w:ind w:right="-2"/>
              <w:jc w:val="center"/>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Наименование учреждения доп. образования</w:t>
            </w:r>
          </w:p>
        </w:tc>
        <w:tc>
          <w:tcPr>
            <w:tcW w:w="2575" w:type="dxa"/>
            <w:gridSpan w:val="2"/>
          </w:tcPr>
          <w:p>
            <w:pPr>
              <w:spacing w:after="0" w:line="240" w:lineRule="auto"/>
              <w:ind w:right="-2"/>
              <w:jc w:val="center"/>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2018-2019</w:t>
            </w:r>
          </w:p>
        </w:tc>
        <w:tc>
          <w:tcPr>
            <w:tcW w:w="1968" w:type="dxa"/>
            <w:gridSpan w:val="2"/>
          </w:tcPr>
          <w:p>
            <w:pPr>
              <w:spacing w:after="0" w:line="240" w:lineRule="auto"/>
              <w:ind w:right="-2"/>
              <w:jc w:val="center"/>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2019-2020</w:t>
            </w:r>
          </w:p>
        </w:tc>
        <w:tc>
          <w:tcPr>
            <w:tcW w:w="2108" w:type="dxa"/>
            <w:gridSpan w:val="2"/>
          </w:tcPr>
          <w:p>
            <w:pPr>
              <w:spacing w:after="0" w:line="240" w:lineRule="auto"/>
              <w:ind w:right="-2"/>
              <w:jc w:val="center"/>
              <w:rPr>
                <w:rFonts w:hint="default" w:ascii="Times New Roman" w:hAnsi="Times New Roman" w:eastAsia="Times New Roman" w:cs="Times New Roman"/>
                <w:b/>
                <w:sz w:val="24"/>
                <w:szCs w:val="24"/>
                <w:lang w:val="en-US" w:eastAsia="ru-RU"/>
              </w:rPr>
            </w:pPr>
            <w:r>
              <w:rPr>
                <w:rFonts w:ascii="Times New Roman" w:hAnsi="Times New Roman" w:eastAsia="Times New Roman" w:cs="Times New Roman"/>
                <w:b/>
                <w:sz w:val="24"/>
                <w:szCs w:val="24"/>
                <w:lang w:eastAsia="ru-RU"/>
              </w:rPr>
              <w:t>20</w:t>
            </w:r>
            <w:r>
              <w:rPr>
                <w:rFonts w:hint="default" w:cs="Times New Roman"/>
                <w:b/>
                <w:sz w:val="24"/>
                <w:szCs w:val="24"/>
                <w:lang w:val="en-US" w:eastAsia="ru-RU"/>
              </w:rPr>
              <w:t>20</w:t>
            </w:r>
            <w:r>
              <w:rPr>
                <w:rFonts w:ascii="Times New Roman" w:hAnsi="Times New Roman" w:eastAsia="Times New Roman" w:cs="Times New Roman"/>
                <w:b/>
                <w:sz w:val="24"/>
                <w:szCs w:val="24"/>
                <w:lang w:eastAsia="ru-RU"/>
              </w:rPr>
              <w:t>-202</w:t>
            </w:r>
            <w:r>
              <w:rPr>
                <w:rFonts w:hint="default" w:cs="Times New Roman"/>
                <w:b/>
                <w:sz w:val="24"/>
                <w:szCs w:val="24"/>
                <w:lang w:val="en-US" w:eastAsia="ru-RU"/>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9" w:hRule="atLeast"/>
        </w:trPr>
        <w:tc>
          <w:tcPr>
            <w:tcW w:w="2920" w:type="dxa"/>
          </w:tcPr>
          <w:p>
            <w:pPr>
              <w:spacing w:after="0" w:line="240" w:lineRule="auto"/>
              <w:ind w:right="-2"/>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Кол-во учащихся в школе</w:t>
            </w:r>
          </w:p>
        </w:tc>
        <w:tc>
          <w:tcPr>
            <w:tcW w:w="2575" w:type="dxa"/>
            <w:gridSpan w:val="2"/>
          </w:tcPr>
          <w:p>
            <w:pPr>
              <w:spacing w:after="0" w:line="240" w:lineRule="auto"/>
              <w:ind w:right="-2"/>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57</w:t>
            </w:r>
          </w:p>
        </w:tc>
        <w:tc>
          <w:tcPr>
            <w:tcW w:w="1968" w:type="dxa"/>
            <w:gridSpan w:val="2"/>
          </w:tcPr>
          <w:p>
            <w:pPr>
              <w:spacing w:after="0" w:line="240" w:lineRule="auto"/>
              <w:ind w:right="-2"/>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55</w:t>
            </w:r>
          </w:p>
        </w:tc>
        <w:tc>
          <w:tcPr>
            <w:tcW w:w="2108" w:type="dxa"/>
            <w:gridSpan w:val="2"/>
          </w:tcPr>
          <w:p>
            <w:pPr>
              <w:spacing w:after="0" w:line="240" w:lineRule="auto"/>
              <w:ind w:right="-2"/>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56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9" w:hRule="atLeast"/>
        </w:trPr>
        <w:tc>
          <w:tcPr>
            <w:tcW w:w="2920" w:type="dxa"/>
          </w:tcPr>
          <w:p>
            <w:pPr>
              <w:spacing w:after="0" w:line="240" w:lineRule="auto"/>
              <w:ind w:right="-2"/>
              <w:rPr>
                <w:rFonts w:ascii="Times New Roman" w:hAnsi="Times New Roman" w:eastAsia="Times New Roman" w:cs="Times New Roman"/>
                <w:sz w:val="24"/>
                <w:szCs w:val="24"/>
                <w:lang w:eastAsia="ru-RU"/>
              </w:rPr>
            </w:pPr>
          </w:p>
        </w:tc>
        <w:tc>
          <w:tcPr>
            <w:tcW w:w="1441" w:type="dxa"/>
          </w:tcPr>
          <w:p>
            <w:pPr>
              <w:spacing w:after="0" w:line="240" w:lineRule="auto"/>
              <w:ind w:right="-2"/>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Кол-во</w:t>
            </w:r>
          </w:p>
        </w:tc>
        <w:tc>
          <w:tcPr>
            <w:tcW w:w="1134" w:type="dxa"/>
          </w:tcPr>
          <w:p>
            <w:pPr>
              <w:spacing w:after="0" w:line="240" w:lineRule="auto"/>
              <w:ind w:right="-2"/>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w:t>
            </w:r>
          </w:p>
        </w:tc>
        <w:tc>
          <w:tcPr>
            <w:tcW w:w="1134" w:type="dxa"/>
          </w:tcPr>
          <w:p>
            <w:pPr>
              <w:spacing w:after="0" w:line="240" w:lineRule="auto"/>
              <w:ind w:right="-2"/>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Кол-во</w:t>
            </w:r>
          </w:p>
        </w:tc>
        <w:tc>
          <w:tcPr>
            <w:tcW w:w="834" w:type="dxa"/>
          </w:tcPr>
          <w:p>
            <w:pPr>
              <w:spacing w:after="0" w:line="240" w:lineRule="auto"/>
              <w:ind w:right="-2"/>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w:t>
            </w:r>
          </w:p>
        </w:tc>
        <w:tc>
          <w:tcPr>
            <w:tcW w:w="1323" w:type="dxa"/>
          </w:tcPr>
          <w:p>
            <w:pPr>
              <w:spacing w:after="0" w:line="240" w:lineRule="auto"/>
              <w:ind w:right="-2"/>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Кол-во</w:t>
            </w:r>
          </w:p>
        </w:tc>
        <w:tc>
          <w:tcPr>
            <w:tcW w:w="785" w:type="dxa"/>
          </w:tcPr>
          <w:p>
            <w:pPr>
              <w:spacing w:after="0" w:line="240" w:lineRule="auto"/>
              <w:ind w:right="-2"/>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9" w:hRule="atLeast"/>
        </w:trPr>
        <w:tc>
          <w:tcPr>
            <w:tcW w:w="2920" w:type="dxa"/>
          </w:tcPr>
          <w:p>
            <w:pPr>
              <w:spacing w:after="0" w:line="240" w:lineRule="auto"/>
              <w:ind w:right="-2"/>
              <w:rPr>
                <w:rFonts w:ascii="Times New Roman" w:hAnsi="Times New Roman" w:eastAsia="Times New Roman" w:cs="Times New Roman"/>
                <w:color w:val="000000"/>
                <w:kern w:val="24"/>
                <w:sz w:val="24"/>
                <w:szCs w:val="24"/>
                <w:lang w:eastAsia="ru-RU"/>
              </w:rPr>
            </w:pPr>
            <w:r>
              <w:rPr>
                <w:rFonts w:ascii="Times New Roman" w:hAnsi="Times New Roman" w:eastAsia="Times New Roman" w:cs="Times New Roman"/>
                <w:color w:val="000000"/>
                <w:kern w:val="24"/>
                <w:sz w:val="24"/>
                <w:szCs w:val="24"/>
                <w:lang w:eastAsia="ru-RU"/>
              </w:rPr>
              <w:t>МБОУ ДОД «Нурлатская детская школа искусств»</w:t>
            </w:r>
          </w:p>
        </w:tc>
        <w:tc>
          <w:tcPr>
            <w:tcW w:w="1441" w:type="dxa"/>
          </w:tcPr>
          <w:p>
            <w:pPr>
              <w:spacing w:after="0" w:line="240" w:lineRule="auto"/>
              <w:ind w:right="-2"/>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0</w:t>
            </w:r>
          </w:p>
        </w:tc>
        <w:tc>
          <w:tcPr>
            <w:tcW w:w="1134" w:type="dxa"/>
          </w:tcPr>
          <w:p>
            <w:pPr>
              <w:spacing w:after="0" w:line="240" w:lineRule="auto"/>
              <w:ind w:right="-2"/>
              <w:jc w:val="center"/>
              <w:rPr>
                <w:rFonts w:ascii="Times New Roman" w:hAnsi="Times New Roman" w:eastAsia="Times New Roman" w:cs="Times New Roman"/>
                <w:sz w:val="24"/>
                <w:szCs w:val="24"/>
                <w:lang w:eastAsia="ru-RU"/>
              </w:rPr>
            </w:pPr>
          </w:p>
        </w:tc>
        <w:tc>
          <w:tcPr>
            <w:tcW w:w="1134" w:type="dxa"/>
          </w:tcPr>
          <w:p>
            <w:pPr>
              <w:spacing w:after="0" w:line="240" w:lineRule="auto"/>
              <w:ind w:right="-2"/>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0</w:t>
            </w:r>
          </w:p>
        </w:tc>
        <w:tc>
          <w:tcPr>
            <w:tcW w:w="834" w:type="dxa"/>
          </w:tcPr>
          <w:p>
            <w:pPr>
              <w:spacing w:after="0" w:line="240" w:lineRule="auto"/>
              <w:ind w:right="-2"/>
              <w:jc w:val="center"/>
              <w:rPr>
                <w:rFonts w:ascii="Times New Roman" w:hAnsi="Times New Roman" w:eastAsia="Times New Roman" w:cs="Times New Roman"/>
                <w:sz w:val="24"/>
                <w:szCs w:val="24"/>
                <w:lang w:eastAsia="ru-RU"/>
              </w:rPr>
            </w:pPr>
          </w:p>
        </w:tc>
        <w:tc>
          <w:tcPr>
            <w:tcW w:w="1323" w:type="dxa"/>
          </w:tcPr>
          <w:p>
            <w:pPr>
              <w:spacing w:after="0" w:line="240" w:lineRule="auto"/>
              <w:ind w:right="-2"/>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0</w:t>
            </w:r>
          </w:p>
        </w:tc>
        <w:tc>
          <w:tcPr>
            <w:tcW w:w="785" w:type="dxa"/>
          </w:tcPr>
          <w:p>
            <w:pPr>
              <w:spacing w:after="0" w:line="240" w:lineRule="auto"/>
              <w:ind w:right="-2"/>
              <w:jc w:val="center"/>
              <w:rPr>
                <w:rFonts w:ascii="Times New Roman" w:hAnsi="Times New Roman" w:eastAsia="Times New Roman" w:cs="Times New Roman"/>
                <w:sz w:val="24"/>
                <w:szCs w:val="24"/>
                <w:lang w:eastAsia="ru-RU"/>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20" w:type="dxa"/>
          </w:tcPr>
          <w:p>
            <w:pPr>
              <w:spacing w:after="0" w:line="240" w:lineRule="auto"/>
              <w:ind w:right="-2"/>
              <w:rPr>
                <w:rFonts w:ascii="Times New Roman" w:hAnsi="Times New Roman" w:eastAsia="Times New Roman" w:cs="Times New Roman"/>
                <w:sz w:val="24"/>
                <w:szCs w:val="24"/>
                <w:lang w:eastAsia="ru-RU"/>
              </w:rPr>
            </w:pPr>
            <w:r>
              <w:rPr>
                <w:rFonts w:ascii="Times New Roman" w:hAnsi="Times New Roman" w:eastAsia="Times New Roman" w:cs="Times New Roman"/>
                <w:color w:val="000000"/>
                <w:kern w:val="24"/>
                <w:sz w:val="24"/>
                <w:szCs w:val="24"/>
                <w:lang w:eastAsia="ru-RU"/>
              </w:rPr>
              <w:t>МАОО ДО «ДЮСШ по хоккею с шайбой «Ледок»</w:t>
            </w:r>
          </w:p>
        </w:tc>
        <w:tc>
          <w:tcPr>
            <w:tcW w:w="1441" w:type="dxa"/>
          </w:tcPr>
          <w:p>
            <w:pPr>
              <w:spacing w:after="0" w:line="240" w:lineRule="auto"/>
              <w:ind w:right="-2"/>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0</w:t>
            </w:r>
          </w:p>
        </w:tc>
        <w:tc>
          <w:tcPr>
            <w:tcW w:w="1134" w:type="dxa"/>
          </w:tcPr>
          <w:p>
            <w:pPr>
              <w:spacing w:after="0" w:line="240" w:lineRule="auto"/>
              <w:ind w:right="-2"/>
              <w:jc w:val="center"/>
              <w:rPr>
                <w:rFonts w:ascii="Times New Roman" w:hAnsi="Times New Roman" w:eastAsia="Times New Roman" w:cs="Times New Roman"/>
                <w:sz w:val="24"/>
                <w:szCs w:val="24"/>
                <w:lang w:eastAsia="ru-RU"/>
              </w:rPr>
            </w:pPr>
          </w:p>
        </w:tc>
        <w:tc>
          <w:tcPr>
            <w:tcW w:w="1134" w:type="dxa"/>
          </w:tcPr>
          <w:p>
            <w:pPr>
              <w:spacing w:after="0" w:line="240" w:lineRule="auto"/>
              <w:ind w:right="-2"/>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0</w:t>
            </w:r>
          </w:p>
        </w:tc>
        <w:tc>
          <w:tcPr>
            <w:tcW w:w="834" w:type="dxa"/>
          </w:tcPr>
          <w:p>
            <w:pPr>
              <w:spacing w:after="0" w:line="240" w:lineRule="auto"/>
              <w:ind w:right="-2"/>
              <w:jc w:val="center"/>
              <w:rPr>
                <w:rFonts w:ascii="Times New Roman" w:hAnsi="Times New Roman" w:eastAsia="Times New Roman" w:cs="Times New Roman"/>
                <w:sz w:val="24"/>
                <w:szCs w:val="24"/>
                <w:lang w:eastAsia="ru-RU"/>
              </w:rPr>
            </w:pPr>
          </w:p>
        </w:tc>
        <w:tc>
          <w:tcPr>
            <w:tcW w:w="1323" w:type="dxa"/>
          </w:tcPr>
          <w:p>
            <w:pPr>
              <w:spacing w:after="0" w:line="240" w:lineRule="auto"/>
              <w:ind w:right="-2"/>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15</w:t>
            </w:r>
          </w:p>
        </w:tc>
        <w:tc>
          <w:tcPr>
            <w:tcW w:w="785" w:type="dxa"/>
          </w:tcPr>
          <w:p>
            <w:pPr>
              <w:spacing w:after="0" w:line="240" w:lineRule="auto"/>
              <w:ind w:right="-2"/>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26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20" w:type="dxa"/>
          </w:tcPr>
          <w:p>
            <w:pPr>
              <w:spacing w:after="0" w:line="240" w:lineRule="auto"/>
              <w:ind w:right="-2"/>
              <w:rPr>
                <w:rFonts w:ascii="Times New Roman" w:hAnsi="Times New Roman" w:eastAsia="Times New Roman" w:cs="Times New Roman"/>
                <w:sz w:val="24"/>
                <w:szCs w:val="24"/>
                <w:lang w:eastAsia="ru-RU"/>
              </w:rPr>
            </w:pPr>
            <w:r>
              <w:rPr>
                <w:rFonts w:ascii="Times New Roman" w:hAnsi="Times New Roman" w:eastAsia="Times New Roman" w:cs="Times New Roman"/>
                <w:color w:val="000000"/>
                <w:kern w:val="24"/>
                <w:sz w:val="24"/>
                <w:szCs w:val="24"/>
                <w:lang w:eastAsia="ru-RU"/>
              </w:rPr>
              <w:t>МОУ ДОД «ДЮСШ им. Хусаинова»</w:t>
            </w:r>
          </w:p>
        </w:tc>
        <w:tc>
          <w:tcPr>
            <w:tcW w:w="1441" w:type="dxa"/>
          </w:tcPr>
          <w:p>
            <w:pPr>
              <w:spacing w:after="0" w:line="240" w:lineRule="auto"/>
              <w:ind w:right="-2"/>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0</w:t>
            </w:r>
          </w:p>
        </w:tc>
        <w:tc>
          <w:tcPr>
            <w:tcW w:w="1134" w:type="dxa"/>
          </w:tcPr>
          <w:p>
            <w:pPr>
              <w:spacing w:after="0" w:line="240" w:lineRule="auto"/>
              <w:ind w:right="-2"/>
              <w:jc w:val="center"/>
              <w:rPr>
                <w:rFonts w:ascii="Times New Roman" w:hAnsi="Times New Roman" w:eastAsia="Times New Roman" w:cs="Times New Roman"/>
                <w:sz w:val="24"/>
                <w:szCs w:val="24"/>
                <w:lang w:eastAsia="ru-RU"/>
              </w:rPr>
            </w:pPr>
          </w:p>
        </w:tc>
        <w:tc>
          <w:tcPr>
            <w:tcW w:w="1134" w:type="dxa"/>
          </w:tcPr>
          <w:p>
            <w:pPr>
              <w:spacing w:after="0" w:line="240" w:lineRule="auto"/>
              <w:ind w:right="-2"/>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0</w:t>
            </w:r>
          </w:p>
        </w:tc>
        <w:tc>
          <w:tcPr>
            <w:tcW w:w="834" w:type="dxa"/>
          </w:tcPr>
          <w:p>
            <w:pPr>
              <w:spacing w:after="0" w:line="240" w:lineRule="auto"/>
              <w:ind w:right="-2"/>
              <w:jc w:val="center"/>
              <w:rPr>
                <w:rFonts w:ascii="Times New Roman" w:hAnsi="Times New Roman" w:eastAsia="Times New Roman" w:cs="Times New Roman"/>
                <w:sz w:val="24"/>
                <w:szCs w:val="24"/>
                <w:lang w:eastAsia="ru-RU"/>
              </w:rPr>
            </w:pPr>
          </w:p>
        </w:tc>
        <w:tc>
          <w:tcPr>
            <w:tcW w:w="1323" w:type="dxa"/>
          </w:tcPr>
          <w:p>
            <w:pPr>
              <w:spacing w:after="0" w:line="240" w:lineRule="auto"/>
              <w:ind w:right="-2"/>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0</w:t>
            </w:r>
          </w:p>
        </w:tc>
        <w:tc>
          <w:tcPr>
            <w:tcW w:w="785" w:type="dxa"/>
          </w:tcPr>
          <w:p>
            <w:pPr>
              <w:spacing w:after="0" w:line="240" w:lineRule="auto"/>
              <w:ind w:right="-2"/>
              <w:jc w:val="center"/>
              <w:rPr>
                <w:rFonts w:ascii="Times New Roman" w:hAnsi="Times New Roman" w:eastAsia="Times New Roman" w:cs="Times New Roman"/>
                <w:sz w:val="24"/>
                <w:szCs w:val="24"/>
                <w:lang w:eastAsia="ru-RU"/>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20" w:type="dxa"/>
          </w:tcPr>
          <w:p>
            <w:pPr>
              <w:spacing w:after="0" w:line="240" w:lineRule="auto"/>
              <w:ind w:right="-2"/>
              <w:rPr>
                <w:rFonts w:ascii="Times New Roman" w:hAnsi="Times New Roman" w:eastAsia="Times New Roman" w:cs="Times New Roman"/>
                <w:color w:val="000000"/>
                <w:kern w:val="24"/>
                <w:sz w:val="24"/>
                <w:szCs w:val="24"/>
                <w:lang w:eastAsia="ru-RU"/>
              </w:rPr>
            </w:pPr>
            <w:r>
              <w:rPr>
                <w:rFonts w:ascii="Times New Roman" w:hAnsi="Times New Roman" w:eastAsia="Times New Roman" w:cs="Times New Roman"/>
                <w:sz w:val="24"/>
                <w:szCs w:val="24"/>
                <w:lang w:eastAsia="ru-RU"/>
              </w:rPr>
              <w:t>МБУ «ЦДТ» НМР РТ</w:t>
            </w:r>
          </w:p>
        </w:tc>
        <w:tc>
          <w:tcPr>
            <w:tcW w:w="1441" w:type="dxa"/>
          </w:tcPr>
          <w:p>
            <w:pPr>
              <w:spacing w:after="0" w:line="240" w:lineRule="auto"/>
              <w:ind w:right="-2"/>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0</w:t>
            </w:r>
          </w:p>
        </w:tc>
        <w:tc>
          <w:tcPr>
            <w:tcW w:w="1134" w:type="dxa"/>
          </w:tcPr>
          <w:p>
            <w:pPr>
              <w:spacing w:after="0" w:line="240" w:lineRule="auto"/>
              <w:ind w:right="-2"/>
              <w:jc w:val="center"/>
              <w:rPr>
                <w:rFonts w:ascii="Times New Roman" w:hAnsi="Times New Roman" w:eastAsia="Times New Roman" w:cs="Times New Roman"/>
                <w:sz w:val="24"/>
                <w:szCs w:val="24"/>
                <w:lang w:eastAsia="ru-RU"/>
              </w:rPr>
            </w:pPr>
          </w:p>
        </w:tc>
        <w:tc>
          <w:tcPr>
            <w:tcW w:w="1134" w:type="dxa"/>
          </w:tcPr>
          <w:p>
            <w:pPr>
              <w:spacing w:after="0" w:line="240" w:lineRule="auto"/>
              <w:ind w:right="-2"/>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0</w:t>
            </w:r>
          </w:p>
        </w:tc>
        <w:tc>
          <w:tcPr>
            <w:tcW w:w="834" w:type="dxa"/>
          </w:tcPr>
          <w:p>
            <w:pPr>
              <w:spacing w:after="0" w:line="240" w:lineRule="auto"/>
              <w:ind w:right="-2"/>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0</w:t>
            </w:r>
          </w:p>
        </w:tc>
        <w:tc>
          <w:tcPr>
            <w:tcW w:w="1323" w:type="dxa"/>
          </w:tcPr>
          <w:p>
            <w:pPr>
              <w:spacing w:after="0" w:line="240" w:lineRule="auto"/>
              <w:ind w:right="-2"/>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0</w:t>
            </w:r>
          </w:p>
        </w:tc>
        <w:tc>
          <w:tcPr>
            <w:tcW w:w="785" w:type="dxa"/>
          </w:tcPr>
          <w:p>
            <w:pPr>
              <w:spacing w:after="0" w:line="240" w:lineRule="auto"/>
              <w:ind w:right="-2"/>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20" w:type="dxa"/>
          </w:tcPr>
          <w:p>
            <w:pPr>
              <w:spacing w:after="0" w:line="240" w:lineRule="auto"/>
              <w:ind w:right="-2"/>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Кружки на базе общеобразовательных организаций</w:t>
            </w:r>
          </w:p>
        </w:tc>
        <w:tc>
          <w:tcPr>
            <w:tcW w:w="1441" w:type="dxa"/>
          </w:tcPr>
          <w:p>
            <w:pPr>
              <w:spacing w:after="0" w:line="240" w:lineRule="auto"/>
              <w:ind w:right="-2"/>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42</w:t>
            </w:r>
          </w:p>
        </w:tc>
        <w:tc>
          <w:tcPr>
            <w:tcW w:w="1134" w:type="dxa"/>
          </w:tcPr>
          <w:p>
            <w:pPr>
              <w:spacing w:after="0" w:line="240" w:lineRule="auto"/>
              <w:ind w:right="-2"/>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66</w:t>
            </w:r>
          </w:p>
        </w:tc>
        <w:tc>
          <w:tcPr>
            <w:tcW w:w="1134" w:type="dxa"/>
          </w:tcPr>
          <w:p>
            <w:pPr>
              <w:spacing w:after="0" w:line="240" w:lineRule="auto"/>
              <w:ind w:right="-2"/>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43</w:t>
            </w:r>
          </w:p>
        </w:tc>
        <w:tc>
          <w:tcPr>
            <w:tcW w:w="834" w:type="dxa"/>
          </w:tcPr>
          <w:p>
            <w:pPr>
              <w:spacing w:after="0" w:line="240" w:lineRule="auto"/>
              <w:ind w:right="-2"/>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66</w:t>
            </w:r>
          </w:p>
        </w:tc>
        <w:tc>
          <w:tcPr>
            <w:tcW w:w="1323" w:type="dxa"/>
          </w:tcPr>
          <w:p>
            <w:pPr>
              <w:spacing w:after="0" w:line="240" w:lineRule="auto"/>
              <w:ind w:right="-2"/>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41</w:t>
            </w:r>
          </w:p>
        </w:tc>
        <w:tc>
          <w:tcPr>
            <w:tcW w:w="785" w:type="dxa"/>
          </w:tcPr>
          <w:p>
            <w:pPr>
              <w:spacing w:after="0" w:line="240" w:lineRule="auto"/>
              <w:ind w:right="-2"/>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74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20" w:type="dxa"/>
          </w:tcPr>
          <w:p>
            <w:pPr>
              <w:spacing w:after="0" w:line="240" w:lineRule="auto"/>
              <w:ind w:right="-2"/>
              <w:jc w:val="right"/>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ИТОГО</w:t>
            </w:r>
          </w:p>
        </w:tc>
        <w:tc>
          <w:tcPr>
            <w:tcW w:w="1441" w:type="dxa"/>
          </w:tcPr>
          <w:p>
            <w:pPr>
              <w:spacing w:after="0" w:line="240" w:lineRule="auto"/>
              <w:ind w:right="-2"/>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42</w:t>
            </w:r>
          </w:p>
        </w:tc>
        <w:tc>
          <w:tcPr>
            <w:tcW w:w="1134" w:type="dxa"/>
          </w:tcPr>
          <w:p>
            <w:pPr>
              <w:spacing w:after="0" w:line="240" w:lineRule="auto"/>
              <w:ind w:right="-2"/>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66</w:t>
            </w:r>
          </w:p>
        </w:tc>
        <w:tc>
          <w:tcPr>
            <w:tcW w:w="1134" w:type="dxa"/>
          </w:tcPr>
          <w:p>
            <w:pPr>
              <w:spacing w:after="0" w:line="240" w:lineRule="auto"/>
              <w:ind w:right="-2"/>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43</w:t>
            </w:r>
          </w:p>
        </w:tc>
        <w:tc>
          <w:tcPr>
            <w:tcW w:w="834" w:type="dxa"/>
          </w:tcPr>
          <w:p>
            <w:pPr>
              <w:spacing w:after="0" w:line="240" w:lineRule="auto"/>
              <w:ind w:right="-2"/>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66</w:t>
            </w:r>
          </w:p>
        </w:tc>
        <w:tc>
          <w:tcPr>
            <w:tcW w:w="1323" w:type="dxa"/>
          </w:tcPr>
          <w:p>
            <w:pPr>
              <w:spacing w:after="0" w:line="240" w:lineRule="auto"/>
              <w:ind w:right="-2"/>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56</w:t>
            </w:r>
          </w:p>
        </w:tc>
        <w:tc>
          <w:tcPr>
            <w:tcW w:w="785" w:type="dxa"/>
          </w:tcPr>
          <w:p>
            <w:pPr>
              <w:spacing w:after="0" w:line="240" w:lineRule="auto"/>
              <w:ind w:right="-2"/>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100</w:t>
            </w:r>
          </w:p>
        </w:tc>
      </w:tr>
    </w:tbl>
    <w:p>
      <w:pPr>
        <w:spacing w:after="0" w:line="240" w:lineRule="auto"/>
        <w:rPr>
          <w:rFonts w:ascii="Times New Roman" w:hAnsi="Times New Roman" w:eastAsia="Times New Roman" w:cs="Times New Roman"/>
          <w:b/>
          <w:sz w:val="24"/>
          <w:szCs w:val="24"/>
          <w:lang w:eastAsia="ru-RU"/>
        </w:rPr>
      </w:pPr>
    </w:p>
    <w:p>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b/>
          <w:sz w:val="24"/>
          <w:szCs w:val="24"/>
          <w:lang w:eastAsia="ru-RU"/>
        </w:rPr>
        <w:t>Направления</w:t>
      </w:r>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78"/>
        <w:gridCol w:w="2478"/>
        <w:gridCol w:w="1263"/>
        <w:gridCol w:w="1062"/>
        <w:gridCol w:w="1064"/>
        <w:gridCol w:w="1081"/>
        <w:gridCol w:w="856"/>
        <w:gridCol w:w="12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478" w:type="dxa"/>
            <w:vMerge w:val="restart"/>
          </w:tcPr>
          <w:p>
            <w:pPr>
              <w:spacing w:after="0" w:line="240" w:lineRule="auto"/>
              <w:contextualSpacing/>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w:t>
            </w:r>
          </w:p>
        </w:tc>
        <w:tc>
          <w:tcPr>
            <w:tcW w:w="2478" w:type="dxa"/>
            <w:vMerge w:val="restart"/>
          </w:tcPr>
          <w:p>
            <w:pPr>
              <w:spacing w:after="0" w:line="240" w:lineRule="auto"/>
              <w:contextualSpacing/>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Направления</w:t>
            </w:r>
          </w:p>
        </w:tc>
        <w:tc>
          <w:tcPr>
            <w:tcW w:w="2325" w:type="dxa"/>
            <w:gridSpan w:val="2"/>
          </w:tcPr>
          <w:p>
            <w:pPr>
              <w:spacing w:after="0" w:line="240" w:lineRule="auto"/>
              <w:contextualSpacing/>
              <w:jc w:val="center"/>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2018-2019</w:t>
            </w:r>
          </w:p>
        </w:tc>
        <w:tc>
          <w:tcPr>
            <w:tcW w:w="2145" w:type="dxa"/>
            <w:gridSpan w:val="2"/>
          </w:tcPr>
          <w:p>
            <w:pPr>
              <w:spacing w:after="0" w:line="240" w:lineRule="auto"/>
              <w:contextualSpacing/>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2019-2020</w:t>
            </w:r>
          </w:p>
        </w:tc>
        <w:tc>
          <w:tcPr>
            <w:tcW w:w="2145" w:type="dxa"/>
            <w:gridSpan w:val="2"/>
          </w:tcPr>
          <w:p>
            <w:pPr>
              <w:spacing w:after="0" w:line="240" w:lineRule="auto"/>
              <w:contextualSpacing/>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2020-2021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5" w:hRule="atLeast"/>
        </w:trPr>
        <w:tc>
          <w:tcPr>
            <w:tcW w:w="478" w:type="dxa"/>
            <w:vMerge w:val="continue"/>
          </w:tcPr>
          <w:p>
            <w:pPr>
              <w:spacing w:after="0" w:line="240" w:lineRule="auto"/>
              <w:contextualSpacing/>
              <w:rPr>
                <w:rFonts w:ascii="Times New Roman" w:hAnsi="Times New Roman" w:eastAsia="Times New Roman" w:cs="Times New Roman"/>
                <w:b/>
                <w:sz w:val="24"/>
                <w:szCs w:val="24"/>
                <w:lang w:eastAsia="ru-RU"/>
              </w:rPr>
            </w:pPr>
          </w:p>
        </w:tc>
        <w:tc>
          <w:tcPr>
            <w:tcW w:w="2478" w:type="dxa"/>
            <w:vMerge w:val="continue"/>
          </w:tcPr>
          <w:p>
            <w:pPr>
              <w:spacing w:after="0" w:line="240" w:lineRule="auto"/>
              <w:contextualSpacing/>
              <w:rPr>
                <w:rFonts w:ascii="Times New Roman" w:hAnsi="Times New Roman" w:eastAsia="Times New Roman" w:cs="Times New Roman"/>
                <w:b/>
                <w:sz w:val="24"/>
                <w:szCs w:val="24"/>
                <w:lang w:eastAsia="ru-RU"/>
              </w:rPr>
            </w:pPr>
          </w:p>
        </w:tc>
        <w:tc>
          <w:tcPr>
            <w:tcW w:w="1263" w:type="dxa"/>
          </w:tcPr>
          <w:p>
            <w:pPr>
              <w:spacing w:after="0" w:line="240" w:lineRule="auto"/>
              <w:contextualSpacing/>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групп</w:t>
            </w:r>
          </w:p>
        </w:tc>
        <w:tc>
          <w:tcPr>
            <w:tcW w:w="1062" w:type="dxa"/>
          </w:tcPr>
          <w:p>
            <w:pPr>
              <w:spacing w:after="0" w:line="240" w:lineRule="auto"/>
              <w:contextualSpacing/>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учащихся</w:t>
            </w:r>
          </w:p>
        </w:tc>
        <w:tc>
          <w:tcPr>
            <w:tcW w:w="1064" w:type="dxa"/>
          </w:tcPr>
          <w:p>
            <w:pPr>
              <w:spacing w:after="0" w:line="240" w:lineRule="auto"/>
              <w:contextualSpacing/>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групп</w:t>
            </w:r>
          </w:p>
        </w:tc>
        <w:tc>
          <w:tcPr>
            <w:tcW w:w="1081" w:type="dxa"/>
          </w:tcPr>
          <w:p>
            <w:pPr>
              <w:spacing w:after="0" w:line="240" w:lineRule="auto"/>
              <w:contextualSpacing/>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учащихся</w:t>
            </w:r>
          </w:p>
        </w:tc>
        <w:tc>
          <w:tcPr>
            <w:tcW w:w="856" w:type="dxa"/>
          </w:tcPr>
          <w:p>
            <w:pPr>
              <w:spacing w:after="0" w:line="240" w:lineRule="auto"/>
              <w:contextualSpacing/>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групп</w:t>
            </w:r>
          </w:p>
        </w:tc>
        <w:tc>
          <w:tcPr>
            <w:tcW w:w="1289" w:type="dxa"/>
          </w:tcPr>
          <w:p>
            <w:pPr>
              <w:spacing w:after="0" w:line="240" w:lineRule="auto"/>
              <w:contextualSpacing/>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учащихся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8" w:type="dxa"/>
          </w:tcPr>
          <w:p>
            <w:pPr>
              <w:spacing w:after="0" w:line="240" w:lineRule="auto"/>
              <w:contextualSpacing/>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w:t>
            </w:r>
          </w:p>
        </w:tc>
        <w:tc>
          <w:tcPr>
            <w:tcW w:w="2478" w:type="dxa"/>
          </w:tcPr>
          <w:p>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Художественное</w:t>
            </w:r>
          </w:p>
        </w:tc>
        <w:tc>
          <w:tcPr>
            <w:tcW w:w="1263" w:type="dxa"/>
          </w:tcPr>
          <w:p>
            <w:pPr>
              <w:spacing w:after="0" w:line="240" w:lineRule="auto"/>
              <w:contextualSpacing/>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w:t>
            </w:r>
          </w:p>
        </w:tc>
        <w:tc>
          <w:tcPr>
            <w:tcW w:w="1062" w:type="dxa"/>
          </w:tcPr>
          <w:p>
            <w:pPr>
              <w:spacing w:after="0" w:line="240" w:lineRule="auto"/>
              <w:contextualSpacing/>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12</w:t>
            </w:r>
          </w:p>
        </w:tc>
        <w:tc>
          <w:tcPr>
            <w:tcW w:w="1064" w:type="dxa"/>
          </w:tcPr>
          <w:p>
            <w:pPr>
              <w:spacing w:after="0" w:line="240" w:lineRule="auto"/>
              <w:contextualSpacing/>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w:t>
            </w:r>
          </w:p>
        </w:tc>
        <w:tc>
          <w:tcPr>
            <w:tcW w:w="1081" w:type="dxa"/>
          </w:tcPr>
          <w:p>
            <w:pPr>
              <w:spacing w:after="0" w:line="240" w:lineRule="auto"/>
              <w:contextualSpacing/>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10</w:t>
            </w:r>
          </w:p>
        </w:tc>
        <w:tc>
          <w:tcPr>
            <w:tcW w:w="856" w:type="dxa"/>
          </w:tcPr>
          <w:p>
            <w:pPr>
              <w:spacing w:after="0" w:line="240" w:lineRule="auto"/>
              <w:contextualSpacing/>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w:t>
            </w:r>
          </w:p>
        </w:tc>
        <w:tc>
          <w:tcPr>
            <w:tcW w:w="1289" w:type="dxa"/>
          </w:tcPr>
          <w:p>
            <w:pPr>
              <w:spacing w:after="0" w:line="240" w:lineRule="auto"/>
              <w:contextualSpacing/>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8" w:type="dxa"/>
          </w:tcPr>
          <w:p>
            <w:pPr>
              <w:spacing w:after="0" w:line="240" w:lineRule="auto"/>
              <w:contextualSpacing/>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2</w:t>
            </w:r>
          </w:p>
        </w:tc>
        <w:tc>
          <w:tcPr>
            <w:tcW w:w="2478" w:type="dxa"/>
          </w:tcPr>
          <w:p>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Туристско-краеведческое                                     </w:t>
            </w:r>
          </w:p>
        </w:tc>
        <w:tc>
          <w:tcPr>
            <w:tcW w:w="1263" w:type="dxa"/>
          </w:tcPr>
          <w:p>
            <w:pPr>
              <w:spacing w:after="0" w:line="240" w:lineRule="auto"/>
              <w:contextualSpacing/>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0</w:t>
            </w:r>
          </w:p>
        </w:tc>
        <w:tc>
          <w:tcPr>
            <w:tcW w:w="1062" w:type="dxa"/>
          </w:tcPr>
          <w:p>
            <w:pPr>
              <w:spacing w:after="0" w:line="240" w:lineRule="auto"/>
              <w:contextualSpacing/>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0</w:t>
            </w:r>
          </w:p>
        </w:tc>
        <w:tc>
          <w:tcPr>
            <w:tcW w:w="1064" w:type="dxa"/>
          </w:tcPr>
          <w:p>
            <w:pPr>
              <w:spacing w:after="0" w:line="240" w:lineRule="auto"/>
              <w:contextualSpacing/>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0</w:t>
            </w:r>
          </w:p>
        </w:tc>
        <w:tc>
          <w:tcPr>
            <w:tcW w:w="1081" w:type="dxa"/>
          </w:tcPr>
          <w:p>
            <w:pPr>
              <w:spacing w:after="0" w:line="240" w:lineRule="auto"/>
              <w:contextualSpacing/>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0</w:t>
            </w:r>
          </w:p>
        </w:tc>
        <w:tc>
          <w:tcPr>
            <w:tcW w:w="856" w:type="dxa"/>
          </w:tcPr>
          <w:p>
            <w:pPr>
              <w:spacing w:after="0" w:line="240" w:lineRule="auto"/>
              <w:contextualSpacing/>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0</w:t>
            </w:r>
          </w:p>
        </w:tc>
        <w:tc>
          <w:tcPr>
            <w:tcW w:w="1289" w:type="dxa"/>
          </w:tcPr>
          <w:p>
            <w:pPr>
              <w:spacing w:after="0" w:line="240" w:lineRule="auto"/>
              <w:contextualSpacing/>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8" w:type="dxa"/>
          </w:tcPr>
          <w:p>
            <w:pPr>
              <w:spacing w:after="0" w:line="240" w:lineRule="auto"/>
              <w:contextualSpacing/>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3</w:t>
            </w:r>
          </w:p>
        </w:tc>
        <w:tc>
          <w:tcPr>
            <w:tcW w:w="2478" w:type="dxa"/>
          </w:tcPr>
          <w:p>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Техническое</w:t>
            </w:r>
          </w:p>
        </w:tc>
        <w:tc>
          <w:tcPr>
            <w:tcW w:w="1263" w:type="dxa"/>
          </w:tcPr>
          <w:p>
            <w:pPr>
              <w:spacing w:after="0" w:line="240" w:lineRule="auto"/>
              <w:contextualSpacing/>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w:t>
            </w:r>
          </w:p>
        </w:tc>
        <w:tc>
          <w:tcPr>
            <w:tcW w:w="1062" w:type="dxa"/>
          </w:tcPr>
          <w:p>
            <w:pPr>
              <w:spacing w:after="0" w:line="240" w:lineRule="auto"/>
              <w:contextualSpacing/>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10</w:t>
            </w:r>
          </w:p>
        </w:tc>
        <w:tc>
          <w:tcPr>
            <w:tcW w:w="1064" w:type="dxa"/>
          </w:tcPr>
          <w:p>
            <w:pPr>
              <w:spacing w:after="0" w:line="240" w:lineRule="auto"/>
              <w:contextualSpacing/>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0</w:t>
            </w:r>
          </w:p>
        </w:tc>
        <w:tc>
          <w:tcPr>
            <w:tcW w:w="1081" w:type="dxa"/>
          </w:tcPr>
          <w:p>
            <w:pPr>
              <w:spacing w:after="0" w:line="240" w:lineRule="auto"/>
              <w:contextualSpacing/>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0</w:t>
            </w:r>
          </w:p>
        </w:tc>
        <w:tc>
          <w:tcPr>
            <w:tcW w:w="856" w:type="dxa"/>
          </w:tcPr>
          <w:p>
            <w:pPr>
              <w:spacing w:after="0" w:line="240" w:lineRule="auto"/>
              <w:contextualSpacing/>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0</w:t>
            </w:r>
          </w:p>
        </w:tc>
        <w:tc>
          <w:tcPr>
            <w:tcW w:w="1289" w:type="dxa"/>
          </w:tcPr>
          <w:p>
            <w:pPr>
              <w:spacing w:after="0" w:line="240" w:lineRule="auto"/>
              <w:contextualSpacing/>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8" w:type="dxa"/>
          </w:tcPr>
          <w:p>
            <w:pPr>
              <w:spacing w:after="0" w:line="240" w:lineRule="auto"/>
              <w:contextualSpacing/>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4</w:t>
            </w:r>
          </w:p>
        </w:tc>
        <w:tc>
          <w:tcPr>
            <w:tcW w:w="2478" w:type="dxa"/>
          </w:tcPr>
          <w:p>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Естественнонаучное                                          </w:t>
            </w:r>
          </w:p>
        </w:tc>
        <w:tc>
          <w:tcPr>
            <w:tcW w:w="1263" w:type="dxa"/>
          </w:tcPr>
          <w:p>
            <w:pPr>
              <w:spacing w:after="0" w:line="240" w:lineRule="auto"/>
              <w:contextualSpacing/>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0</w:t>
            </w:r>
          </w:p>
        </w:tc>
        <w:tc>
          <w:tcPr>
            <w:tcW w:w="1062" w:type="dxa"/>
          </w:tcPr>
          <w:p>
            <w:pPr>
              <w:spacing w:after="0" w:line="240" w:lineRule="auto"/>
              <w:contextualSpacing/>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0</w:t>
            </w:r>
          </w:p>
        </w:tc>
        <w:tc>
          <w:tcPr>
            <w:tcW w:w="1064" w:type="dxa"/>
          </w:tcPr>
          <w:p>
            <w:pPr>
              <w:spacing w:after="0" w:line="240" w:lineRule="auto"/>
              <w:contextualSpacing/>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w:t>
            </w:r>
          </w:p>
        </w:tc>
        <w:tc>
          <w:tcPr>
            <w:tcW w:w="1081" w:type="dxa"/>
          </w:tcPr>
          <w:p>
            <w:pPr>
              <w:spacing w:after="0" w:line="240" w:lineRule="auto"/>
              <w:contextualSpacing/>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6</w:t>
            </w:r>
          </w:p>
        </w:tc>
        <w:tc>
          <w:tcPr>
            <w:tcW w:w="856" w:type="dxa"/>
          </w:tcPr>
          <w:p>
            <w:pPr>
              <w:spacing w:after="0" w:line="240" w:lineRule="auto"/>
              <w:contextualSpacing/>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w:t>
            </w:r>
          </w:p>
        </w:tc>
        <w:tc>
          <w:tcPr>
            <w:tcW w:w="1289" w:type="dxa"/>
          </w:tcPr>
          <w:p>
            <w:pPr>
              <w:spacing w:after="0" w:line="240" w:lineRule="auto"/>
              <w:contextualSpacing/>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8" w:type="dxa"/>
          </w:tcPr>
          <w:p>
            <w:pPr>
              <w:spacing w:after="0" w:line="240" w:lineRule="auto"/>
              <w:contextualSpacing/>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5</w:t>
            </w:r>
          </w:p>
        </w:tc>
        <w:tc>
          <w:tcPr>
            <w:tcW w:w="2478" w:type="dxa"/>
          </w:tcPr>
          <w:p>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Социально-педагогическое                                </w:t>
            </w:r>
          </w:p>
        </w:tc>
        <w:tc>
          <w:tcPr>
            <w:tcW w:w="1263" w:type="dxa"/>
          </w:tcPr>
          <w:p>
            <w:pPr>
              <w:spacing w:after="0" w:line="240" w:lineRule="auto"/>
              <w:contextualSpacing/>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w:t>
            </w:r>
          </w:p>
        </w:tc>
        <w:tc>
          <w:tcPr>
            <w:tcW w:w="1062" w:type="dxa"/>
          </w:tcPr>
          <w:p>
            <w:pPr>
              <w:spacing w:after="0" w:line="240" w:lineRule="auto"/>
              <w:contextualSpacing/>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10</w:t>
            </w:r>
          </w:p>
        </w:tc>
        <w:tc>
          <w:tcPr>
            <w:tcW w:w="1064" w:type="dxa"/>
          </w:tcPr>
          <w:p>
            <w:pPr>
              <w:spacing w:after="0" w:line="240" w:lineRule="auto"/>
              <w:contextualSpacing/>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w:t>
            </w:r>
          </w:p>
        </w:tc>
        <w:tc>
          <w:tcPr>
            <w:tcW w:w="1081" w:type="dxa"/>
          </w:tcPr>
          <w:p>
            <w:pPr>
              <w:spacing w:after="0" w:line="240" w:lineRule="auto"/>
              <w:contextualSpacing/>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12</w:t>
            </w:r>
          </w:p>
        </w:tc>
        <w:tc>
          <w:tcPr>
            <w:tcW w:w="856" w:type="dxa"/>
          </w:tcPr>
          <w:p>
            <w:pPr>
              <w:spacing w:after="0" w:line="240" w:lineRule="auto"/>
              <w:contextualSpacing/>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w:t>
            </w:r>
          </w:p>
        </w:tc>
        <w:tc>
          <w:tcPr>
            <w:tcW w:w="1289" w:type="dxa"/>
          </w:tcPr>
          <w:p>
            <w:pPr>
              <w:spacing w:after="0" w:line="240" w:lineRule="auto"/>
              <w:contextualSpacing/>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8" w:type="dxa"/>
          </w:tcPr>
          <w:p>
            <w:pPr>
              <w:spacing w:after="0" w:line="240" w:lineRule="auto"/>
              <w:contextualSpacing/>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6</w:t>
            </w:r>
          </w:p>
        </w:tc>
        <w:tc>
          <w:tcPr>
            <w:tcW w:w="2478" w:type="dxa"/>
          </w:tcPr>
          <w:p>
            <w:pPr>
              <w:spacing w:after="0" w:line="240" w:lineRule="auto"/>
              <w:contextualSpacing/>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Физкультурно-спортивное</w:t>
            </w:r>
          </w:p>
        </w:tc>
        <w:tc>
          <w:tcPr>
            <w:tcW w:w="1263" w:type="dxa"/>
          </w:tcPr>
          <w:p>
            <w:pPr>
              <w:spacing w:after="0" w:line="240" w:lineRule="auto"/>
              <w:contextualSpacing/>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w:t>
            </w:r>
          </w:p>
        </w:tc>
        <w:tc>
          <w:tcPr>
            <w:tcW w:w="1062" w:type="dxa"/>
          </w:tcPr>
          <w:p>
            <w:pPr>
              <w:spacing w:after="0" w:line="240" w:lineRule="auto"/>
              <w:contextualSpacing/>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12</w:t>
            </w:r>
          </w:p>
        </w:tc>
        <w:tc>
          <w:tcPr>
            <w:tcW w:w="1064" w:type="dxa"/>
          </w:tcPr>
          <w:p>
            <w:pPr>
              <w:spacing w:after="0" w:line="240" w:lineRule="auto"/>
              <w:contextualSpacing/>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w:t>
            </w:r>
          </w:p>
        </w:tc>
        <w:tc>
          <w:tcPr>
            <w:tcW w:w="1081" w:type="dxa"/>
          </w:tcPr>
          <w:p>
            <w:pPr>
              <w:spacing w:after="0" w:line="240" w:lineRule="auto"/>
              <w:contextualSpacing/>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15</w:t>
            </w:r>
          </w:p>
        </w:tc>
        <w:tc>
          <w:tcPr>
            <w:tcW w:w="856" w:type="dxa"/>
          </w:tcPr>
          <w:p>
            <w:pPr>
              <w:spacing w:after="0" w:line="240" w:lineRule="auto"/>
              <w:contextualSpacing/>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w:t>
            </w:r>
          </w:p>
        </w:tc>
        <w:tc>
          <w:tcPr>
            <w:tcW w:w="1289" w:type="dxa"/>
          </w:tcPr>
          <w:p>
            <w:pPr>
              <w:spacing w:after="0" w:line="240" w:lineRule="auto"/>
              <w:contextualSpacing/>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8" w:type="dxa"/>
          </w:tcPr>
          <w:p>
            <w:pPr>
              <w:spacing w:after="0" w:line="240" w:lineRule="auto"/>
              <w:contextualSpacing/>
              <w:rPr>
                <w:rFonts w:ascii="Times New Roman" w:hAnsi="Times New Roman" w:eastAsia="Times New Roman" w:cs="Times New Roman"/>
                <w:sz w:val="24"/>
                <w:szCs w:val="24"/>
                <w:lang w:eastAsia="ru-RU"/>
              </w:rPr>
            </w:pPr>
          </w:p>
        </w:tc>
        <w:tc>
          <w:tcPr>
            <w:tcW w:w="2478" w:type="dxa"/>
          </w:tcPr>
          <w:p>
            <w:pPr>
              <w:spacing w:after="0" w:line="240" w:lineRule="auto"/>
              <w:contextualSpacing/>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ИТОГО</w:t>
            </w:r>
          </w:p>
        </w:tc>
        <w:tc>
          <w:tcPr>
            <w:tcW w:w="1263" w:type="dxa"/>
          </w:tcPr>
          <w:p>
            <w:pPr>
              <w:spacing w:after="0" w:line="240" w:lineRule="auto"/>
              <w:contextualSpacing/>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4</w:t>
            </w:r>
          </w:p>
        </w:tc>
        <w:tc>
          <w:tcPr>
            <w:tcW w:w="1062" w:type="dxa"/>
          </w:tcPr>
          <w:p>
            <w:pPr>
              <w:spacing w:after="0" w:line="240" w:lineRule="auto"/>
              <w:contextualSpacing/>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44</w:t>
            </w:r>
          </w:p>
        </w:tc>
        <w:tc>
          <w:tcPr>
            <w:tcW w:w="1064" w:type="dxa"/>
          </w:tcPr>
          <w:p>
            <w:pPr>
              <w:spacing w:after="0" w:line="240" w:lineRule="auto"/>
              <w:contextualSpacing/>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4</w:t>
            </w:r>
          </w:p>
        </w:tc>
        <w:tc>
          <w:tcPr>
            <w:tcW w:w="1081" w:type="dxa"/>
          </w:tcPr>
          <w:p>
            <w:pPr>
              <w:spacing w:after="0" w:line="240" w:lineRule="auto"/>
              <w:contextualSpacing/>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43</w:t>
            </w:r>
          </w:p>
        </w:tc>
        <w:tc>
          <w:tcPr>
            <w:tcW w:w="856" w:type="dxa"/>
          </w:tcPr>
          <w:p>
            <w:pPr>
              <w:spacing w:after="0" w:line="240" w:lineRule="auto"/>
              <w:contextualSpacing/>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4</w:t>
            </w:r>
          </w:p>
        </w:tc>
        <w:tc>
          <w:tcPr>
            <w:tcW w:w="1289" w:type="dxa"/>
          </w:tcPr>
          <w:p>
            <w:pPr>
              <w:spacing w:after="0" w:line="240" w:lineRule="auto"/>
              <w:contextualSpacing/>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43</w:t>
            </w:r>
          </w:p>
        </w:tc>
      </w:tr>
    </w:tbl>
    <w:p>
      <w:pPr>
        <w:spacing w:after="0" w:line="240" w:lineRule="auto"/>
        <w:rPr>
          <w:rFonts w:ascii="Times New Roman" w:hAnsi="Times New Roman" w:eastAsia="Times New Roman" w:cs="Times New Roman"/>
          <w:sz w:val="24"/>
          <w:szCs w:val="24"/>
          <w:lang w:eastAsia="ru-RU"/>
        </w:rPr>
      </w:pPr>
    </w:p>
    <w:p>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По каждому направлению работают кружки  с различными видами деятельности:</w:t>
      </w:r>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8"/>
        <w:gridCol w:w="2320"/>
        <w:gridCol w:w="1865"/>
        <w:gridCol w:w="1384"/>
        <w:gridCol w:w="2167"/>
        <w:gridCol w:w="13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1" w:type="dxa"/>
            <w:tcBorders>
              <w:top w:val="single" w:color="auto" w:sz="4" w:space="0"/>
              <w:left w:val="single" w:color="auto" w:sz="4" w:space="0"/>
              <w:bottom w:val="single" w:color="auto" w:sz="4" w:space="0"/>
              <w:right w:val="single" w:color="auto" w:sz="4" w:space="0"/>
            </w:tcBorders>
          </w:tcPr>
          <w:p>
            <w:pPr>
              <w:spacing w:after="0" w:line="240" w:lineRule="auto"/>
              <w:jc w:val="both"/>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w:t>
            </w:r>
          </w:p>
        </w:tc>
        <w:tc>
          <w:tcPr>
            <w:tcW w:w="2262" w:type="dxa"/>
            <w:tcBorders>
              <w:top w:val="single" w:color="auto" w:sz="4" w:space="0"/>
              <w:left w:val="single" w:color="auto" w:sz="4" w:space="0"/>
              <w:bottom w:val="single" w:color="auto" w:sz="4" w:space="0"/>
              <w:right w:val="single" w:color="auto" w:sz="4" w:space="0"/>
            </w:tcBorders>
          </w:tcPr>
          <w:p>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Направление</w:t>
            </w:r>
          </w:p>
        </w:tc>
        <w:tc>
          <w:tcPr>
            <w:tcW w:w="1819" w:type="dxa"/>
            <w:tcBorders>
              <w:top w:val="single" w:color="auto" w:sz="4" w:space="0"/>
              <w:left w:val="single" w:color="auto" w:sz="4" w:space="0"/>
              <w:bottom w:val="single" w:color="auto" w:sz="4" w:space="0"/>
              <w:right w:val="single" w:color="auto" w:sz="4" w:space="0"/>
            </w:tcBorders>
          </w:tcPr>
          <w:p>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Название кружка</w:t>
            </w:r>
          </w:p>
        </w:tc>
        <w:tc>
          <w:tcPr>
            <w:tcW w:w="1352" w:type="dxa"/>
            <w:tcBorders>
              <w:top w:val="single" w:color="auto" w:sz="4" w:space="0"/>
              <w:left w:val="single" w:color="auto" w:sz="4" w:space="0"/>
              <w:bottom w:val="single" w:color="auto" w:sz="4" w:space="0"/>
              <w:right w:val="single" w:color="auto" w:sz="4" w:space="0"/>
            </w:tcBorders>
          </w:tcPr>
          <w:p>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Срок реализации</w:t>
            </w:r>
          </w:p>
        </w:tc>
        <w:tc>
          <w:tcPr>
            <w:tcW w:w="2113" w:type="dxa"/>
            <w:tcBorders>
              <w:top w:val="single" w:color="auto" w:sz="4" w:space="0"/>
              <w:left w:val="single" w:color="auto" w:sz="4" w:space="0"/>
              <w:bottom w:val="single" w:color="auto" w:sz="4" w:space="0"/>
              <w:right w:val="single" w:color="auto" w:sz="4" w:space="0"/>
            </w:tcBorders>
          </w:tcPr>
          <w:p>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Тип программы </w:t>
            </w:r>
          </w:p>
        </w:tc>
        <w:tc>
          <w:tcPr>
            <w:tcW w:w="1352" w:type="dxa"/>
            <w:tcBorders>
              <w:top w:val="single" w:color="auto" w:sz="4" w:space="0"/>
              <w:left w:val="single" w:color="auto" w:sz="4" w:space="0"/>
              <w:bottom w:val="single" w:color="auto" w:sz="4" w:space="0"/>
              <w:right w:val="single" w:color="auto" w:sz="4" w:space="0"/>
            </w:tcBorders>
          </w:tcPr>
          <w:p>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Форма реализации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1" w:type="dxa"/>
            <w:tcBorders>
              <w:top w:val="single" w:color="auto" w:sz="4" w:space="0"/>
              <w:left w:val="single" w:color="auto" w:sz="4" w:space="0"/>
              <w:bottom w:val="single" w:color="auto" w:sz="4" w:space="0"/>
              <w:right w:val="single" w:color="auto" w:sz="4" w:space="0"/>
            </w:tcBorders>
          </w:tcPr>
          <w:p>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w:t>
            </w:r>
          </w:p>
        </w:tc>
        <w:tc>
          <w:tcPr>
            <w:tcW w:w="2262" w:type="dxa"/>
            <w:tcBorders>
              <w:top w:val="single" w:color="auto" w:sz="4" w:space="0"/>
              <w:left w:val="single" w:color="auto" w:sz="4" w:space="0"/>
              <w:bottom w:val="single" w:color="auto" w:sz="4" w:space="0"/>
              <w:right w:val="single" w:color="auto" w:sz="4" w:space="0"/>
            </w:tcBorders>
          </w:tcPr>
          <w:p>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Художественное</w:t>
            </w:r>
          </w:p>
        </w:tc>
        <w:tc>
          <w:tcPr>
            <w:tcW w:w="1819" w:type="dxa"/>
            <w:tcBorders>
              <w:top w:val="single" w:color="auto" w:sz="4" w:space="0"/>
              <w:left w:val="single" w:color="auto" w:sz="4" w:space="0"/>
              <w:bottom w:val="single" w:color="auto" w:sz="4" w:space="0"/>
              <w:right w:val="single" w:color="auto" w:sz="4" w:space="0"/>
            </w:tcBorders>
          </w:tcPr>
          <w:p>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«Юный художник»</w:t>
            </w:r>
          </w:p>
        </w:tc>
        <w:tc>
          <w:tcPr>
            <w:tcW w:w="1352" w:type="dxa"/>
            <w:tcBorders>
              <w:top w:val="single" w:color="auto" w:sz="4" w:space="0"/>
              <w:left w:val="single" w:color="auto" w:sz="4" w:space="0"/>
              <w:bottom w:val="single" w:color="auto" w:sz="4" w:space="0"/>
              <w:right w:val="single" w:color="auto" w:sz="4" w:space="0"/>
            </w:tcBorders>
          </w:tcPr>
          <w:p>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 год</w:t>
            </w:r>
          </w:p>
        </w:tc>
        <w:tc>
          <w:tcPr>
            <w:tcW w:w="2113" w:type="dxa"/>
            <w:tcBorders>
              <w:top w:val="single" w:color="auto" w:sz="4" w:space="0"/>
              <w:left w:val="single" w:color="auto" w:sz="4" w:space="0"/>
              <w:bottom w:val="single" w:color="auto" w:sz="4" w:space="0"/>
              <w:right w:val="single" w:color="auto" w:sz="4" w:space="0"/>
            </w:tcBorders>
          </w:tcPr>
          <w:p>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Общеразвивающая</w:t>
            </w:r>
          </w:p>
        </w:tc>
        <w:tc>
          <w:tcPr>
            <w:tcW w:w="1352" w:type="dxa"/>
            <w:tcBorders>
              <w:top w:val="single" w:color="auto" w:sz="4" w:space="0"/>
              <w:left w:val="single" w:color="auto" w:sz="4" w:space="0"/>
              <w:bottom w:val="single" w:color="auto" w:sz="4" w:space="0"/>
              <w:right w:val="single" w:color="auto" w:sz="4" w:space="0"/>
            </w:tcBorders>
          </w:tcPr>
          <w:p>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Очная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1" w:type="dxa"/>
            <w:tcBorders>
              <w:top w:val="single" w:color="auto" w:sz="4" w:space="0"/>
              <w:left w:val="single" w:color="auto" w:sz="4" w:space="0"/>
              <w:bottom w:val="single" w:color="auto" w:sz="4" w:space="0"/>
              <w:right w:val="single" w:color="auto" w:sz="4" w:space="0"/>
            </w:tcBorders>
          </w:tcPr>
          <w:p>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2</w:t>
            </w:r>
          </w:p>
        </w:tc>
        <w:tc>
          <w:tcPr>
            <w:tcW w:w="2262" w:type="dxa"/>
            <w:tcBorders>
              <w:top w:val="single" w:color="auto" w:sz="4" w:space="0"/>
              <w:left w:val="single" w:color="auto" w:sz="4" w:space="0"/>
              <w:bottom w:val="single" w:color="auto" w:sz="4" w:space="0"/>
              <w:right w:val="single" w:color="auto" w:sz="4" w:space="0"/>
            </w:tcBorders>
          </w:tcPr>
          <w:p>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Естественнонаучное</w:t>
            </w:r>
          </w:p>
        </w:tc>
        <w:tc>
          <w:tcPr>
            <w:tcW w:w="1819" w:type="dxa"/>
            <w:tcBorders>
              <w:top w:val="single" w:color="auto" w:sz="4" w:space="0"/>
              <w:left w:val="single" w:color="auto" w:sz="4" w:space="0"/>
              <w:bottom w:val="single" w:color="auto" w:sz="4" w:space="0"/>
              <w:right w:val="single" w:color="auto" w:sz="4" w:space="0"/>
            </w:tcBorders>
          </w:tcPr>
          <w:p>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«Занимательная математика»</w:t>
            </w:r>
          </w:p>
        </w:tc>
        <w:tc>
          <w:tcPr>
            <w:tcW w:w="1352" w:type="dxa"/>
            <w:tcBorders>
              <w:top w:val="single" w:color="auto" w:sz="4" w:space="0"/>
              <w:left w:val="single" w:color="auto" w:sz="4" w:space="0"/>
              <w:bottom w:val="single" w:color="auto" w:sz="4" w:space="0"/>
              <w:right w:val="single" w:color="auto" w:sz="4" w:space="0"/>
            </w:tcBorders>
          </w:tcPr>
          <w:p>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1 год</w:t>
            </w:r>
          </w:p>
        </w:tc>
        <w:tc>
          <w:tcPr>
            <w:tcW w:w="2113" w:type="dxa"/>
            <w:tcBorders>
              <w:top w:val="single" w:color="auto" w:sz="4" w:space="0"/>
              <w:left w:val="single" w:color="auto" w:sz="4" w:space="0"/>
              <w:bottom w:val="single" w:color="auto" w:sz="4" w:space="0"/>
              <w:right w:val="single" w:color="auto" w:sz="4" w:space="0"/>
            </w:tcBorders>
          </w:tcPr>
          <w:p>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Общеразвивающая</w:t>
            </w:r>
          </w:p>
        </w:tc>
        <w:tc>
          <w:tcPr>
            <w:tcW w:w="1352" w:type="dxa"/>
            <w:tcBorders>
              <w:top w:val="single" w:color="auto" w:sz="4" w:space="0"/>
              <w:left w:val="single" w:color="auto" w:sz="4" w:space="0"/>
              <w:bottom w:val="single" w:color="auto" w:sz="4" w:space="0"/>
              <w:right w:val="single" w:color="auto" w:sz="4" w:space="0"/>
            </w:tcBorders>
          </w:tcPr>
          <w:p>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Очная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trPr>
        <w:tc>
          <w:tcPr>
            <w:tcW w:w="451" w:type="dxa"/>
            <w:tcBorders>
              <w:top w:val="single" w:color="auto" w:sz="4" w:space="0"/>
              <w:left w:val="single" w:color="auto" w:sz="4" w:space="0"/>
              <w:bottom w:val="single" w:color="auto" w:sz="4" w:space="0"/>
              <w:right w:val="single" w:color="auto" w:sz="4" w:space="0"/>
            </w:tcBorders>
          </w:tcPr>
          <w:p>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3</w:t>
            </w:r>
          </w:p>
        </w:tc>
        <w:tc>
          <w:tcPr>
            <w:tcW w:w="2262" w:type="dxa"/>
            <w:tcBorders>
              <w:top w:val="single" w:color="auto" w:sz="4" w:space="0"/>
              <w:left w:val="single" w:color="auto" w:sz="4" w:space="0"/>
              <w:bottom w:val="single" w:color="auto" w:sz="4" w:space="0"/>
              <w:right w:val="single" w:color="auto" w:sz="4" w:space="0"/>
            </w:tcBorders>
          </w:tcPr>
          <w:p>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Социально-педагогическая</w:t>
            </w:r>
          </w:p>
        </w:tc>
        <w:tc>
          <w:tcPr>
            <w:tcW w:w="1819" w:type="dxa"/>
            <w:tcBorders>
              <w:top w:val="single" w:color="auto" w:sz="4" w:space="0"/>
              <w:left w:val="single" w:color="auto" w:sz="4" w:space="0"/>
              <w:bottom w:val="single" w:color="auto" w:sz="4" w:space="0"/>
              <w:right w:val="single" w:color="auto" w:sz="4" w:space="0"/>
            </w:tcBorders>
          </w:tcPr>
          <w:p>
            <w:pPr>
              <w:spacing w:after="0" w:line="240" w:lineRule="auto"/>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«ЮИД»</w:t>
            </w:r>
          </w:p>
        </w:tc>
        <w:tc>
          <w:tcPr>
            <w:tcW w:w="1352" w:type="dxa"/>
            <w:tcBorders>
              <w:top w:val="single" w:color="auto" w:sz="4" w:space="0"/>
              <w:left w:val="single" w:color="auto" w:sz="4" w:space="0"/>
              <w:bottom w:val="single" w:color="auto" w:sz="4" w:space="0"/>
              <w:right w:val="single" w:color="auto" w:sz="4" w:space="0"/>
            </w:tcBorders>
          </w:tcPr>
          <w:p>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 год</w:t>
            </w:r>
          </w:p>
        </w:tc>
        <w:tc>
          <w:tcPr>
            <w:tcW w:w="2113" w:type="dxa"/>
            <w:tcBorders>
              <w:top w:val="single" w:color="auto" w:sz="4" w:space="0"/>
              <w:left w:val="single" w:color="auto" w:sz="4" w:space="0"/>
              <w:bottom w:val="single" w:color="auto" w:sz="4" w:space="0"/>
              <w:right w:val="single" w:color="auto" w:sz="4" w:space="0"/>
            </w:tcBorders>
          </w:tcPr>
          <w:p>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Общеразвивающая</w:t>
            </w:r>
          </w:p>
        </w:tc>
        <w:tc>
          <w:tcPr>
            <w:tcW w:w="1352" w:type="dxa"/>
            <w:tcBorders>
              <w:top w:val="single" w:color="auto" w:sz="4" w:space="0"/>
              <w:left w:val="single" w:color="auto" w:sz="4" w:space="0"/>
              <w:bottom w:val="single" w:color="auto" w:sz="4" w:space="0"/>
              <w:right w:val="single" w:color="auto" w:sz="4" w:space="0"/>
            </w:tcBorders>
          </w:tcPr>
          <w:p>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Очная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1" w:type="dxa"/>
            <w:tcBorders>
              <w:top w:val="single" w:color="auto" w:sz="4" w:space="0"/>
              <w:left w:val="single" w:color="auto" w:sz="4" w:space="0"/>
              <w:bottom w:val="single" w:color="auto" w:sz="4" w:space="0"/>
              <w:right w:val="single" w:color="auto" w:sz="4" w:space="0"/>
            </w:tcBorders>
          </w:tcPr>
          <w:p>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4</w:t>
            </w:r>
          </w:p>
        </w:tc>
        <w:tc>
          <w:tcPr>
            <w:tcW w:w="2262" w:type="dxa"/>
            <w:tcBorders>
              <w:top w:val="single" w:color="auto" w:sz="4" w:space="0"/>
              <w:left w:val="single" w:color="auto" w:sz="4" w:space="0"/>
              <w:bottom w:val="single" w:color="auto" w:sz="4" w:space="0"/>
              <w:right w:val="single" w:color="auto" w:sz="4" w:space="0"/>
            </w:tcBorders>
          </w:tcPr>
          <w:p>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Физкультурная</w:t>
            </w:r>
          </w:p>
        </w:tc>
        <w:tc>
          <w:tcPr>
            <w:tcW w:w="1819" w:type="dxa"/>
            <w:tcBorders>
              <w:top w:val="single" w:color="auto" w:sz="4" w:space="0"/>
              <w:left w:val="single" w:color="auto" w:sz="4" w:space="0"/>
              <w:bottom w:val="single" w:color="auto" w:sz="4" w:space="0"/>
              <w:right w:val="single" w:color="auto" w:sz="4" w:space="0"/>
            </w:tcBorders>
          </w:tcPr>
          <w:p>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«Лыжная подготовка»</w:t>
            </w:r>
          </w:p>
        </w:tc>
        <w:tc>
          <w:tcPr>
            <w:tcW w:w="1352" w:type="dxa"/>
            <w:tcBorders>
              <w:top w:val="single" w:color="auto" w:sz="4" w:space="0"/>
              <w:left w:val="single" w:color="auto" w:sz="4" w:space="0"/>
              <w:bottom w:val="single" w:color="auto" w:sz="4" w:space="0"/>
              <w:right w:val="single" w:color="auto" w:sz="4" w:space="0"/>
            </w:tcBorders>
          </w:tcPr>
          <w:p>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 год</w:t>
            </w:r>
          </w:p>
        </w:tc>
        <w:tc>
          <w:tcPr>
            <w:tcW w:w="2113" w:type="dxa"/>
            <w:tcBorders>
              <w:top w:val="single" w:color="auto" w:sz="4" w:space="0"/>
              <w:left w:val="single" w:color="auto" w:sz="4" w:space="0"/>
              <w:bottom w:val="single" w:color="auto" w:sz="4" w:space="0"/>
              <w:right w:val="single" w:color="auto" w:sz="4" w:space="0"/>
            </w:tcBorders>
          </w:tcPr>
          <w:p>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Общеразвивающая</w:t>
            </w:r>
          </w:p>
        </w:tc>
        <w:tc>
          <w:tcPr>
            <w:tcW w:w="1352" w:type="dxa"/>
            <w:tcBorders>
              <w:top w:val="single" w:color="auto" w:sz="4" w:space="0"/>
              <w:left w:val="single" w:color="auto" w:sz="4" w:space="0"/>
              <w:bottom w:val="single" w:color="auto" w:sz="4" w:space="0"/>
              <w:right w:val="single" w:color="auto" w:sz="4" w:space="0"/>
            </w:tcBorders>
          </w:tcPr>
          <w:p>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Очная</w:t>
            </w:r>
          </w:p>
        </w:tc>
      </w:tr>
    </w:tbl>
    <w:p>
      <w:pPr>
        <w:spacing w:after="0" w:line="240" w:lineRule="auto"/>
        <w:ind w:right="609" w:rightChars="277"/>
        <w:jc w:val="both"/>
        <w:rPr>
          <w:rFonts w:ascii="Times New Roman" w:hAnsi="Times New Roman" w:eastAsia="Times New Roman" w:cs="Times New Roman"/>
          <w:sz w:val="24"/>
          <w:szCs w:val="24"/>
          <w:lang w:eastAsia="ru-RU"/>
        </w:rPr>
      </w:pPr>
    </w:p>
    <w:p>
      <w:pPr>
        <w:spacing w:after="0" w:line="240" w:lineRule="auto"/>
        <w:ind w:right="609" w:rightChars="277"/>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С целью создания благоприятной среды для реализации творческого потенциала, усиления мотивации учебных целей, развития стремления к постоянному самообразованию и саморазвитию, повышения интеллектуально-познавательных интересов и в соответствии с интересами учащихся, запросами родителей, возможностями педагогического коллектива и материальной базой школы в 2020-2021 учебном году функционирует 4 кружков дополнительного образования. </w:t>
      </w:r>
    </w:p>
    <w:p>
      <w:pPr>
        <w:spacing w:after="0" w:line="240" w:lineRule="auto"/>
        <w:ind w:right="609" w:rightChars="277"/>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ab/>
      </w:r>
      <w:r>
        <w:rPr>
          <w:rFonts w:ascii="Times New Roman" w:hAnsi="Times New Roman" w:eastAsia="Times New Roman" w:cs="Times New Roman"/>
          <w:sz w:val="24"/>
          <w:szCs w:val="24"/>
          <w:lang w:eastAsia="ru-RU"/>
        </w:rPr>
        <w:t>Дополнительное образование детей реализуется по следующим направлениям: физкультурно-спортивное, естественнонаучное, художественно -эстетическое , социально-педагогическое образования. Работа кружков строится в соответствии с календарно-тематическим планированием. Занятия в кружках проходят по расписанию. Темы занятий соответствуют написанным в календарно-тематических планах, журналы посещений регулярно заполняются, ведется учет посещаемости детьми кружков.</w:t>
      </w:r>
    </w:p>
    <w:p>
      <w:pPr>
        <w:spacing w:after="0" w:line="240" w:lineRule="auto"/>
        <w:ind w:right="609" w:rightChars="277"/>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 «Лыжная подготовка» - руководитель ДО Будяшкин А.З. Посещают 15 учащихся 1-8 классов.</w:t>
      </w:r>
    </w:p>
    <w:p>
      <w:pPr>
        <w:spacing w:after="0" w:line="240" w:lineRule="auto"/>
        <w:ind w:right="609" w:rightChars="277"/>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2. «ЮИД» - руководитель Иванова В.И. Посещают 12 обучающихся 2-5 классов.</w:t>
      </w:r>
    </w:p>
    <w:p>
      <w:pPr>
        <w:spacing w:after="0" w:line="240" w:lineRule="auto"/>
        <w:ind w:right="609" w:rightChars="277"/>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3. «Занимательная математика»-руководитель Анисимова Л.Л. 6 обучающихся  5-6 классы</w:t>
      </w:r>
    </w:p>
    <w:p>
      <w:pPr>
        <w:spacing w:after="0" w:line="240" w:lineRule="auto"/>
        <w:ind w:right="609" w:rightChars="277"/>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4. «Юный художник» - руководитель Будяшкин Ю.З Посещают 10 обучающихся 4-8 кл</w:t>
      </w:r>
    </w:p>
    <w:p>
      <w:pPr>
        <w:spacing w:after="0" w:line="240" w:lineRule="auto"/>
        <w:ind w:right="609" w:rightChars="277"/>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Тем не менее необходимо совершенствовать работу кружков. Применять в работе кружков инновационные формы проведения занятий.</w:t>
      </w:r>
    </w:p>
    <w:p>
      <w:pPr>
        <w:spacing w:after="0" w:line="240" w:lineRule="auto"/>
        <w:ind w:right="609" w:rightChars="277"/>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Исходя из всего выше сказанного рекомендуется:</w:t>
      </w:r>
    </w:p>
    <w:p>
      <w:pPr>
        <w:spacing w:after="0" w:line="240" w:lineRule="auto"/>
        <w:ind w:right="609" w:rightChars="277"/>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w:t>
      </w:r>
      <w:r>
        <w:rPr>
          <w:rFonts w:ascii="Times New Roman" w:hAnsi="Times New Roman" w:eastAsia="Times New Roman" w:cs="Times New Roman"/>
          <w:sz w:val="24"/>
          <w:szCs w:val="24"/>
          <w:lang w:eastAsia="ru-RU"/>
        </w:rPr>
        <w:tab/>
      </w:r>
      <w:r>
        <w:rPr>
          <w:rFonts w:ascii="Times New Roman" w:hAnsi="Times New Roman" w:eastAsia="Times New Roman" w:cs="Times New Roman"/>
          <w:sz w:val="24"/>
          <w:szCs w:val="24"/>
          <w:lang w:eastAsia="ru-RU"/>
        </w:rPr>
        <w:t>Педагогам дополнительного образования применять в работе кружков инновационные формы проведения занятий.</w:t>
      </w:r>
    </w:p>
    <w:p>
      <w:pPr>
        <w:spacing w:after="0" w:line="240" w:lineRule="auto"/>
        <w:ind w:right="609" w:rightChars="277"/>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w:t>
      </w:r>
      <w:r>
        <w:rPr>
          <w:rFonts w:ascii="Times New Roman" w:hAnsi="Times New Roman" w:eastAsia="Times New Roman" w:cs="Times New Roman"/>
          <w:sz w:val="24"/>
          <w:szCs w:val="24"/>
          <w:lang w:eastAsia="ru-RU"/>
        </w:rPr>
        <w:tab/>
      </w:r>
      <w:r>
        <w:rPr>
          <w:rFonts w:ascii="Times New Roman" w:hAnsi="Times New Roman" w:eastAsia="Times New Roman" w:cs="Times New Roman"/>
          <w:sz w:val="24"/>
          <w:szCs w:val="24"/>
          <w:lang w:eastAsia="ru-RU"/>
        </w:rPr>
        <w:t>Привлекать в кружки большее количество учащихся.</w:t>
      </w:r>
    </w:p>
    <w:p>
      <w:pPr>
        <w:spacing w:after="0" w:line="240" w:lineRule="auto"/>
        <w:ind w:right="609" w:rightChars="277"/>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w:t>
      </w:r>
      <w:r>
        <w:rPr>
          <w:rFonts w:ascii="Times New Roman" w:hAnsi="Times New Roman" w:eastAsia="Times New Roman" w:cs="Times New Roman"/>
          <w:sz w:val="24"/>
          <w:szCs w:val="24"/>
          <w:lang w:eastAsia="ru-RU"/>
        </w:rPr>
        <w:tab/>
      </w:r>
      <w:r>
        <w:rPr>
          <w:rFonts w:ascii="Times New Roman" w:hAnsi="Times New Roman" w:eastAsia="Times New Roman" w:cs="Times New Roman"/>
          <w:sz w:val="24"/>
          <w:szCs w:val="24"/>
          <w:lang w:eastAsia="ru-RU"/>
        </w:rPr>
        <w:t>Контролировать «трудных» учащихся в кружках</w:t>
      </w:r>
    </w:p>
    <w:p>
      <w:pPr>
        <w:spacing w:after="0" w:line="240" w:lineRule="auto"/>
        <w:jc w:val="both"/>
        <w:rPr>
          <w:rFonts w:ascii="Times New Roman" w:hAnsi="Times New Roman" w:eastAsia="Times New Roman" w:cs="Times New Roman"/>
          <w:sz w:val="24"/>
          <w:szCs w:val="24"/>
          <w:lang w:eastAsia="ru-RU"/>
        </w:rPr>
      </w:pPr>
    </w:p>
    <w:p>
      <w:pPr>
        <w:spacing w:after="0" w:line="240" w:lineRule="auto"/>
        <w:ind w:left="-142"/>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Достижения по годам</w:t>
      </w:r>
    </w:p>
    <w:tbl>
      <w:tblPr>
        <w:tblStyle w:val="11"/>
        <w:tblW w:w="1029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7"/>
        <w:gridCol w:w="1865"/>
        <w:gridCol w:w="2640"/>
        <w:gridCol w:w="1602"/>
        <w:gridCol w:w="1535"/>
        <w:gridCol w:w="18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7" w:type="dxa"/>
          </w:tcPr>
          <w:p>
            <w:pPr>
              <w:spacing w:after="0" w:line="240" w:lineRule="auto"/>
              <w:jc w:val="both"/>
              <w:rPr>
                <w:rFonts w:ascii="Times New Roman" w:hAnsi="Times New Roman" w:cs="Times New Roman"/>
                <w:sz w:val="24"/>
                <w:szCs w:val="24"/>
              </w:rPr>
            </w:pPr>
          </w:p>
        </w:tc>
        <w:tc>
          <w:tcPr>
            <w:tcW w:w="1865" w:type="dxa"/>
          </w:tcPr>
          <w:p>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Направление</w:t>
            </w:r>
          </w:p>
        </w:tc>
        <w:tc>
          <w:tcPr>
            <w:tcW w:w="2640" w:type="dxa"/>
          </w:tcPr>
          <w:p>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Уровень </w:t>
            </w:r>
          </w:p>
        </w:tc>
        <w:tc>
          <w:tcPr>
            <w:tcW w:w="1602" w:type="dxa"/>
          </w:tcPr>
          <w:p>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Занятое место</w:t>
            </w:r>
          </w:p>
        </w:tc>
        <w:tc>
          <w:tcPr>
            <w:tcW w:w="1535" w:type="dxa"/>
          </w:tcPr>
          <w:p>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ФИО ученика</w:t>
            </w:r>
          </w:p>
        </w:tc>
        <w:tc>
          <w:tcPr>
            <w:tcW w:w="1875" w:type="dxa"/>
          </w:tcPr>
          <w:p>
            <w:pPr>
              <w:spacing w:after="0" w:line="240" w:lineRule="auto"/>
              <w:jc w:val="both"/>
            </w:pPr>
            <w:r>
              <w:t>ФИО педагога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7" w:type="dxa"/>
          </w:tcPr>
          <w:p>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2018-2019</w:t>
            </w:r>
          </w:p>
        </w:tc>
        <w:tc>
          <w:tcPr>
            <w:tcW w:w="1865" w:type="dxa"/>
            <w:shd w:val="clear" w:color="auto" w:fill="auto"/>
          </w:tcPr>
          <w:p>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«Юный художник»</w:t>
            </w:r>
          </w:p>
        </w:tc>
        <w:tc>
          <w:tcPr>
            <w:tcW w:w="2640" w:type="dxa"/>
            <w:shd w:val="clear" w:color="auto" w:fill="auto"/>
          </w:tcPr>
          <w:p>
            <w:pPr>
              <w:spacing w:after="0" w:line="240" w:lineRule="auto"/>
              <w:rPr>
                <w:rFonts w:ascii="Times New Roman" w:hAnsi="Times New Roman" w:cs="Times New Roman"/>
                <w:sz w:val="24"/>
                <w:szCs w:val="24"/>
              </w:rPr>
            </w:pPr>
            <w:r>
              <w:rPr>
                <w:rFonts w:ascii="Times New Roman" w:hAnsi="Times New Roman" w:cs="Times New Roman"/>
                <w:sz w:val="24"/>
                <w:szCs w:val="24"/>
              </w:rPr>
              <w:t>Музейная весна Татарстана -2018 Конкурс детского рисунка .</w:t>
            </w:r>
          </w:p>
        </w:tc>
        <w:tc>
          <w:tcPr>
            <w:tcW w:w="1602" w:type="dxa"/>
          </w:tcPr>
          <w:p>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Грамота Победитель</w:t>
            </w:r>
          </w:p>
        </w:tc>
        <w:tc>
          <w:tcPr>
            <w:tcW w:w="1535" w:type="dxa"/>
          </w:tcPr>
          <w:p>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Осипова Дарья </w:t>
            </w:r>
          </w:p>
        </w:tc>
        <w:tc>
          <w:tcPr>
            <w:tcW w:w="1875" w:type="dxa"/>
            <w:shd w:val="clear" w:color="auto" w:fill="auto"/>
          </w:tcPr>
          <w:p>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Будяшкин Ю.З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7" w:type="dxa"/>
          </w:tcPr>
          <w:p>
            <w:pPr>
              <w:spacing w:after="0" w:line="240" w:lineRule="auto"/>
              <w:jc w:val="both"/>
              <w:rPr>
                <w:rFonts w:ascii="Times New Roman" w:hAnsi="Times New Roman" w:cs="Times New Roman"/>
                <w:sz w:val="24"/>
                <w:szCs w:val="24"/>
              </w:rPr>
            </w:pPr>
          </w:p>
        </w:tc>
        <w:tc>
          <w:tcPr>
            <w:tcW w:w="1865" w:type="dxa"/>
            <w:shd w:val="clear" w:color="auto" w:fill="auto"/>
          </w:tcPr>
          <w:p>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«Юный художник»</w:t>
            </w:r>
          </w:p>
        </w:tc>
        <w:tc>
          <w:tcPr>
            <w:tcW w:w="2640" w:type="dxa"/>
            <w:shd w:val="clear" w:color="auto" w:fill="auto"/>
          </w:tcPr>
          <w:p>
            <w:pPr>
              <w:spacing w:after="0" w:line="240" w:lineRule="auto"/>
              <w:rPr>
                <w:rFonts w:ascii="Times New Roman" w:hAnsi="Times New Roman" w:cs="Times New Roman"/>
                <w:sz w:val="24"/>
                <w:szCs w:val="24"/>
              </w:rPr>
            </w:pPr>
            <w:r>
              <w:rPr>
                <w:rFonts w:ascii="Times New Roman" w:hAnsi="Times New Roman" w:cs="Times New Roman"/>
                <w:sz w:val="24"/>
                <w:szCs w:val="24"/>
              </w:rPr>
              <w:t>Муниципальный конкурс «Дети рисуют страну»</w:t>
            </w:r>
          </w:p>
        </w:tc>
        <w:tc>
          <w:tcPr>
            <w:tcW w:w="1602" w:type="dxa"/>
          </w:tcPr>
          <w:p>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Грамота 1 место</w:t>
            </w:r>
          </w:p>
        </w:tc>
        <w:tc>
          <w:tcPr>
            <w:tcW w:w="1535" w:type="dxa"/>
          </w:tcPr>
          <w:p>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Осипова Дарья</w:t>
            </w:r>
          </w:p>
        </w:tc>
        <w:tc>
          <w:tcPr>
            <w:tcW w:w="1875" w:type="dxa"/>
            <w:shd w:val="clear" w:color="auto" w:fill="auto"/>
          </w:tcPr>
          <w:p>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Будяшкин Ю.З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7" w:type="dxa"/>
          </w:tcPr>
          <w:p>
            <w:pPr>
              <w:spacing w:after="0" w:line="240" w:lineRule="auto"/>
              <w:jc w:val="both"/>
              <w:rPr>
                <w:rFonts w:ascii="Times New Roman" w:hAnsi="Times New Roman" w:cs="Times New Roman"/>
                <w:sz w:val="24"/>
                <w:szCs w:val="24"/>
              </w:rPr>
            </w:pPr>
          </w:p>
        </w:tc>
        <w:tc>
          <w:tcPr>
            <w:tcW w:w="1865" w:type="dxa"/>
            <w:shd w:val="clear" w:color="auto" w:fill="auto"/>
          </w:tcPr>
          <w:p>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«Столярное дело»</w:t>
            </w:r>
          </w:p>
        </w:tc>
        <w:tc>
          <w:tcPr>
            <w:tcW w:w="2640" w:type="dxa"/>
            <w:shd w:val="clear" w:color="auto" w:fill="auto"/>
          </w:tcPr>
          <w:p>
            <w:pPr>
              <w:spacing w:after="0" w:line="240" w:lineRule="auto"/>
              <w:rPr>
                <w:rFonts w:ascii="Times New Roman" w:hAnsi="Times New Roman" w:cs="Times New Roman"/>
                <w:sz w:val="24"/>
                <w:szCs w:val="24"/>
              </w:rPr>
            </w:pPr>
            <w:r>
              <w:rPr>
                <w:rFonts w:ascii="Times New Roman" w:hAnsi="Times New Roman" w:cs="Times New Roman"/>
                <w:sz w:val="24"/>
                <w:szCs w:val="24"/>
              </w:rPr>
              <w:t>Районный конкурс « Эко весна -2019»</w:t>
            </w:r>
          </w:p>
        </w:tc>
        <w:tc>
          <w:tcPr>
            <w:tcW w:w="1602" w:type="dxa"/>
          </w:tcPr>
          <w:p>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 xml:space="preserve">Грамота 3 место </w:t>
            </w:r>
          </w:p>
        </w:tc>
        <w:tc>
          <w:tcPr>
            <w:tcW w:w="1535" w:type="dxa"/>
          </w:tcPr>
          <w:p>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Лаврентьев Леонид</w:t>
            </w:r>
          </w:p>
        </w:tc>
        <w:tc>
          <w:tcPr>
            <w:tcW w:w="1875" w:type="dxa"/>
            <w:shd w:val="clear" w:color="auto" w:fill="auto"/>
          </w:tcPr>
          <w:p>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Галиуллин И.Б.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7" w:type="dxa"/>
          </w:tcPr>
          <w:p>
            <w:pPr>
              <w:spacing w:after="0" w:line="240" w:lineRule="auto"/>
              <w:jc w:val="both"/>
              <w:rPr>
                <w:rFonts w:ascii="Times New Roman" w:hAnsi="Times New Roman" w:cs="Times New Roman"/>
                <w:sz w:val="24"/>
                <w:szCs w:val="24"/>
              </w:rPr>
            </w:pPr>
          </w:p>
        </w:tc>
        <w:tc>
          <w:tcPr>
            <w:tcW w:w="1865" w:type="dxa"/>
            <w:shd w:val="clear" w:color="auto" w:fill="auto"/>
          </w:tcPr>
          <w:p>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«ЮИД»</w:t>
            </w:r>
          </w:p>
        </w:tc>
        <w:tc>
          <w:tcPr>
            <w:tcW w:w="2640" w:type="dxa"/>
            <w:shd w:val="clear" w:color="auto" w:fill="auto"/>
          </w:tcPr>
          <w:p>
            <w:pPr>
              <w:spacing w:after="0" w:line="240" w:lineRule="auto"/>
              <w:rPr>
                <w:rFonts w:ascii="Times New Roman" w:hAnsi="Times New Roman" w:cs="Times New Roman"/>
                <w:sz w:val="24"/>
                <w:szCs w:val="24"/>
              </w:rPr>
            </w:pPr>
            <w:r>
              <w:rPr>
                <w:rFonts w:ascii="Times New Roman" w:hAnsi="Times New Roman" w:cs="Times New Roman"/>
                <w:sz w:val="24"/>
                <w:szCs w:val="24"/>
              </w:rPr>
              <w:t>Муниципальный этап Республиканского конкурса «Лучший отряд ЮИД по итогам 2018-2019 учебный год2</w:t>
            </w:r>
          </w:p>
        </w:tc>
        <w:tc>
          <w:tcPr>
            <w:tcW w:w="1602" w:type="dxa"/>
          </w:tcPr>
          <w:p>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 xml:space="preserve">Грамота 2 место </w:t>
            </w:r>
          </w:p>
        </w:tc>
        <w:tc>
          <w:tcPr>
            <w:tcW w:w="1535" w:type="dxa"/>
          </w:tcPr>
          <w:p>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Члены кружка</w:t>
            </w:r>
          </w:p>
        </w:tc>
        <w:tc>
          <w:tcPr>
            <w:tcW w:w="1875" w:type="dxa"/>
            <w:shd w:val="clear" w:color="auto" w:fill="auto"/>
          </w:tcPr>
          <w:p>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Иванова В.И.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7" w:type="dxa"/>
          </w:tcPr>
          <w:p>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2019-2020</w:t>
            </w:r>
          </w:p>
        </w:tc>
        <w:tc>
          <w:tcPr>
            <w:tcW w:w="1865" w:type="dxa"/>
            <w:shd w:val="clear" w:color="auto" w:fill="auto"/>
          </w:tcPr>
          <w:p>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«ЮИД»</w:t>
            </w:r>
          </w:p>
        </w:tc>
        <w:tc>
          <w:tcPr>
            <w:tcW w:w="2640" w:type="dxa"/>
            <w:shd w:val="clear" w:color="auto" w:fill="auto"/>
          </w:tcPr>
          <w:p>
            <w:pPr>
              <w:spacing w:after="0" w:line="240" w:lineRule="auto"/>
              <w:rPr>
                <w:rFonts w:ascii="Times New Roman" w:hAnsi="Times New Roman"/>
                <w:bCs/>
                <w:sz w:val="24"/>
                <w:szCs w:val="24"/>
              </w:rPr>
            </w:pPr>
            <w:r>
              <w:rPr>
                <w:rFonts w:ascii="Times New Roman" w:hAnsi="Times New Roman"/>
                <w:bCs/>
                <w:sz w:val="24"/>
                <w:szCs w:val="24"/>
              </w:rPr>
              <w:t xml:space="preserve">Республиканский конкурс «Безопасное колесо» </w:t>
            </w:r>
          </w:p>
          <w:p>
            <w:pPr>
              <w:spacing w:after="0" w:line="240" w:lineRule="auto"/>
              <w:rPr>
                <w:rFonts w:ascii="Times New Roman" w:hAnsi="Times New Roman"/>
                <w:bCs/>
                <w:sz w:val="24"/>
                <w:szCs w:val="24"/>
              </w:rPr>
            </w:pPr>
            <w:r>
              <w:rPr>
                <w:rFonts w:ascii="Times New Roman" w:hAnsi="Times New Roman"/>
                <w:bCs/>
                <w:sz w:val="24"/>
                <w:szCs w:val="24"/>
              </w:rPr>
              <w:t>номинация «Методическая</w:t>
            </w:r>
          </w:p>
          <w:p>
            <w:pPr>
              <w:spacing w:after="0" w:line="240" w:lineRule="auto"/>
              <w:rPr>
                <w:rFonts w:ascii="Times New Roman" w:hAnsi="Times New Roman" w:cs="Times New Roman"/>
                <w:sz w:val="24"/>
                <w:szCs w:val="24"/>
              </w:rPr>
            </w:pPr>
            <w:r>
              <w:rPr>
                <w:rFonts w:ascii="Times New Roman" w:hAnsi="Times New Roman"/>
                <w:bCs/>
                <w:sz w:val="24"/>
                <w:szCs w:val="24"/>
              </w:rPr>
              <w:t>разработка»</w:t>
            </w:r>
          </w:p>
        </w:tc>
        <w:tc>
          <w:tcPr>
            <w:tcW w:w="1602" w:type="dxa"/>
          </w:tcPr>
          <w:p>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Грамота 2 место</w:t>
            </w:r>
          </w:p>
        </w:tc>
        <w:tc>
          <w:tcPr>
            <w:tcW w:w="1535" w:type="dxa"/>
          </w:tcPr>
          <w:p>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Члены кружка</w:t>
            </w:r>
          </w:p>
        </w:tc>
        <w:tc>
          <w:tcPr>
            <w:tcW w:w="1875" w:type="dxa"/>
            <w:shd w:val="clear" w:color="auto" w:fill="auto"/>
          </w:tcPr>
          <w:p>
            <w:pPr>
              <w:spacing w:before="100" w:beforeAutospacing="1" w:after="100" w:afterAutospacing="1" w:line="240" w:lineRule="auto"/>
            </w:pPr>
            <w:r>
              <w:t>Иванова В.И.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7" w:type="dxa"/>
          </w:tcPr>
          <w:p>
            <w:pPr>
              <w:spacing w:after="0" w:line="240" w:lineRule="auto"/>
              <w:jc w:val="both"/>
              <w:rPr>
                <w:rFonts w:ascii="Times New Roman" w:hAnsi="Times New Roman" w:cs="Times New Roman"/>
                <w:sz w:val="24"/>
                <w:szCs w:val="24"/>
              </w:rPr>
            </w:pPr>
          </w:p>
        </w:tc>
        <w:tc>
          <w:tcPr>
            <w:tcW w:w="1865" w:type="dxa"/>
            <w:shd w:val="clear" w:color="auto" w:fill="auto"/>
          </w:tcPr>
          <w:p>
            <w:pPr>
              <w:spacing w:before="100" w:beforeAutospacing="1" w:after="100" w:afterAutospacing="1" w:line="240" w:lineRule="auto"/>
              <w:rPr>
                <w:rFonts w:ascii="Times New Roman" w:hAnsi="Times New Roman" w:cs="Times New Roman"/>
                <w:sz w:val="24"/>
                <w:szCs w:val="24"/>
              </w:rPr>
            </w:pPr>
          </w:p>
        </w:tc>
        <w:tc>
          <w:tcPr>
            <w:tcW w:w="2640" w:type="dxa"/>
            <w:shd w:val="clear" w:color="auto" w:fill="auto"/>
          </w:tcPr>
          <w:p>
            <w:pPr>
              <w:spacing w:after="0" w:line="240" w:lineRule="auto"/>
              <w:rPr>
                <w:rFonts w:ascii="Times New Roman" w:hAnsi="Times New Roman"/>
                <w:bCs/>
                <w:sz w:val="24"/>
                <w:szCs w:val="24"/>
              </w:rPr>
            </w:pPr>
            <w:r>
              <w:rPr>
                <w:rFonts w:ascii="Times New Roman" w:hAnsi="Times New Roman"/>
                <w:bCs/>
                <w:sz w:val="24"/>
                <w:szCs w:val="24"/>
              </w:rPr>
              <w:t>Республиканский конкурс «По дорогам сказок»</w:t>
            </w:r>
          </w:p>
        </w:tc>
        <w:tc>
          <w:tcPr>
            <w:tcW w:w="1602" w:type="dxa"/>
          </w:tcPr>
          <w:p>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Грамота 2 место</w:t>
            </w:r>
          </w:p>
        </w:tc>
        <w:tc>
          <w:tcPr>
            <w:tcW w:w="1535" w:type="dxa"/>
          </w:tcPr>
          <w:p>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Члены кружка</w:t>
            </w:r>
          </w:p>
        </w:tc>
        <w:tc>
          <w:tcPr>
            <w:tcW w:w="1875" w:type="dxa"/>
            <w:shd w:val="clear" w:color="auto" w:fill="auto"/>
          </w:tcPr>
          <w:p>
            <w:pPr>
              <w:spacing w:before="100" w:beforeAutospacing="1" w:after="100" w:afterAutospacing="1" w:line="240" w:lineRule="auto"/>
            </w:pPr>
            <w:r>
              <w:t>Иванова В.И.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7" w:type="dxa"/>
          </w:tcPr>
          <w:p>
            <w:pPr>
              <w:spacing w:after="0" w:line="240" w:lineRule="auto"/>
              <w:jc w:val="both"/>
              <w:rPr>
                <w:rFonts w:ascii="Times New Roman" w:hAnsi="Times New Roman" w:cs="Times New Roman"/>
                <w:sz w:val="24"/>
                <w:szCs w:val="24"/>
              </w:rPr>
            </w:pPr>
          </w:p>
        </w:tc>
        <w:tc>
          <w:tcPr>
            <w:tcW w:w="1865" w:type="dxa"/>
            <w:shd w:val="clear" w:color="auto" w:fill="auto"/>
          </w:tcPr>
          <w:p>
            <w:pPr>
              <w:spacing w:before="100" w:beforeAutospacing="1" w:after="100" w:afterAutospacing="1" w:line="240" w:lineRule="auto"/>
              <w:rPr>
                <w:rFonts w:ascii="Times New Roman" w:hAnsi="Times New Roman" w:cs="Times New Roman"/>
                <w:sz w:val="24"/>
                <w:szCs w:val="24"/>
              </w:rPr>
            </w:pPr>
          </w:p>
        </w:tc>
        <w:tc>
          <w:tcPr>
            <w:tcW w:w="2640" w:type="dxa"/>
            <w:shd w:val="clear" w:color="auto" w:fill="auto"/>
          </w:tcPr>
          <w:p>
            <w:pPr>
              <w:spacing w:after="0" w:line="240" w:lineRule="auto"/>
              <w:rPr>
                <w:rFonts w:ascii="Times New Roman" w:hAnsi="Times New Roman"/>
                <w:bCs/>
                <w:sz w:val="24"/>
                <w:szCs w:val="24"/>
              </w:rPr>
            </w:pPr>
            <w:r>
              <w:rPr>
                <w:rFonts w:ascii="Times New Roman" w:hAnsi="Times New Roman"/>
                <w:sz w:val="24"/>
                <w:szCs w:val="24"/>
              </w:rPr>
              <w:t>Конкурс-фестиваль «Правила дорожные, важные не сложные»</w:t>
            </w:r>
          </w:p>
        </w:tc>
        <w:tc>
          <w:tcPr>
            <w:tcW w:w="1602" w:type="dxa"/>
          </w:tcPr>
          <w:p>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Грамота 1 место</w:t>
            </w:r>
          </w:p>
        </w:tc>
        <w:tc>
          <w:tcPr>
            <w:tcW w:w="1535" w:type="dxa"/>
          </w:tcPr>
          <w:p>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Иванов Степан</w:t>
            </w:r>
          </w:p>
        </w:tc>
        <w:tc>
          <w:tcPr>
            <w:tcW w:w="1875" w:type="dxa"/>
            <w:shd w:val="clear" w:color="auto" w:fill="auto"/>
          </w:tcPr>
          <w:p>
            <w:pPr>
              <w:spacing w:before="100" w:beforeAutospacing="1" w:after="100" w:afterAutospacing="1" w:line="240" w:lineRule="auto"/>
            </w:pPr>
            <w:r>
              <w:t>Иванова В.И.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7" w:type="dxa"/>
          </w:tcPr>
          <w:p>
            <w:pPr>
              <w:spacing w:after="0" w:line="240" w:lineRule="auto"/>
              <w:jc w:val="both"/>
              <w:rPr>
                <w:rFonts w:ascii="Times New Roman" w:hAnsi="Times New Roman" w:cs="Times New Roman"/>
                <w:sz w:val="24"/>
                <w:szCs w:val="24"/>
              </w:rPr>
            </w:pPr>
          </w:p>
        </w:tc>
        <w:tc>
          <w:tcPr>
            <w:tcW w:w="1865" w:type="dxa"/>
            <w:shd w:val="clear" w:color="auto" w:fill="auto"/>
          </w:tcPr>
          <w:p>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«Занимательная математика»</w:t>
            </w:r>
          </w:p>
        </w:tc>
        <w:tc>
          <w:tcPr>
            <w:tcW w:w="2640" w:type="dxa"/>
            <w:shd w:val="clear" w:color="auto" w:fill="auto"/>
          </w:tcPr>
          <w:p>
            <w:pPr>
              <w:spacing w:after="0" w:line="240" w:lineRule="auto"/>
              <w:jc w:val="center"/>
              <w:rPr>
                <w:rFonts w:ascii="Times New Roman" w:hAnsi="Times New Roman"/>
                <w:bCs/>
                <w:sz w:val="24"/>
                <w:szCs w:val="24"/>
              </w:rPr>
            </w:pPr>
            <w:r>
              <w:rPr>
                <w:rFonts w:ascii="Times New Roman" w:hAnsi="Times New Roman"/>
                <w:sz w:val="24"/>
                <w:szCs w:val="24"/>
              </w:rPr>
              <w:t>Всероссийская осенняя онлайн- олимпиада  Учи.ру по математике для учащихся 5-11классов</w:t>
            </w:r>
          </w:p>
        </w:tc>
        <w:tc>
          <w:tcPr>
            <w:tcW w:w="1602" w:type="dxa"/>
          </w:tcPr>
          <w:p>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Призеры</w:t>
            </w:r>
          </w:p>
          <w:p>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 xml:space="preserve">Победитель </w:t>
            </w:r>
          </w:p>
        </w:tc>
        <w:tc>
          <w:tcPr>
            <w:tcW w:w="1535" w:type="dxa"/>
          </w:tcPr>
          <w:p>
            <w:pPr>
              <w:spacing w:after="0" w:line="240" w:lineRule="auto"/>
              <w:jc w:val="both"/>
              <w:rPr>
                <w:rFonts w:ascii="Times New Roman" w:hAnsi="Times New Roman" w:cs="Times New Roman"/>
                <w:sz w:val="24"/>
                <w:szCs w:val="24"/>
              </w:rPr>
            </w:pPr>
            <w:r>
              <w:rPr>
                <w:rFonts w:ascii="Times New Roman" w:hAnsi="Times New Roman" w:cs="Times New Roman"/>
                <w:sz w:val="24"/>
                <w:szCs w:val="24"/>
              </w:rPr>
              <w:t>8 участников</w:t>
            </w:r>
          </w:p>
          <w:p>
            <w:pPr>
              <w:spacing w:after="0" w:line="240" w:lineRule="auto"/>
              <w:jc w:val="both"/>
              <w:rPr>
                <w:rFonts w:ascii="Times New Roman" w:hAnsi="Times New Roman" w:cs="Times New Roman"/>
                <w:sz w:val="24"/>
                <w:szCs w:val="24"/>
              </w:rPr>
            </w:pPr>
          </w:p>
          <w:p>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 участник</w:t>
            </w:r>
          </w:p>
        </w:tc>
        <w:tc>
          <w:tcPr>
            <w:tcW w:w="1875" w:type="dxa"/>
            <w:shd w:val="clear" w:color="auto" w:fill="auto"/>
          </w:tcPr>
          <w:p>
            <w:pPr>
              <w:spacing w:before="100" w:beforeAutospacing="1" w:after="100" w:afterAutospacing="1" w:line="240" w:lineRule="auto"/>
            </w:pPr>
            <w:r>
              <w:t>Анисимова Л.Л.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7" w:type="dxa"/>
          </w:tcPr>
          <w:p>
            <w:pPr>
              <w:spacing w:after="0" w:line="240" w:lineRule="auto"/>
              <w:jc w:val="both"/>
              <w:rPr>
                <w:rFonts w:ascii="Times New Roman" w:hAnsi="Times New Roman" w:cs="Times New Roman"/>
                <w:sz w:val="24"/>
                <w:szCs w:val="24"/>
              </w:rPr>
            </w:pPr>
          </w:p>
        </w:tc>
        <w:tc>
          <w:tcPr>
            <w:tcW w:w="1865" w:type="dxa"/>
            <w:shd w:val="clear" w:color="auto" w:fill="auto"/>
          </w:tcPr>
          <w:p>
            <w:pPr>
              <w:spacing w:before="100" w:beforeAutospacing="1" w:after="100" w:afterAutospacing="1" w:line="240" w:lineRule="auto"/>
              <w:rPr>
                <w:rFonts w:ascii="Times New Roman" w:hAnsi="Times New Roman" w:cs="Times New Roman"/>
                <w:sz w:val="24"/>
                <w:szCs w:val="24"/>
              </w:rPr>
            </w:pPr>
          </w:p>
        </w:tc>
        <w:tc>
          <w:tcPr>
            <w:tcW w:w="2640" w:type="dxa"/>
            <w:shd w:val="clear" w:color="auto" w:fill="auto"/>
          </w:tcPr>
          <w:p>
            <w:pPr>
              <w:spacing w:after="0" w:line="240" w:lineRule="auto"/>
              <w:rPr>
                <w:rFonts w:ascii="Times New Roman" w:hAnsi="Times New Roman"/>
                <w:bCs/>
                <w:sz w:val="24"/>
                <w:szCs w:val="24"/>
              </w:rPr>
            </w:pPr>
            <w:r>
              <w:rPr>
                <w:rFonts w:ascii="Times New Roman" w:hAnsi="Times New Roman"/>
                <w:sz w:val="24"/>
                <w:szCs w:val="24"/>
              </w:rPr>
              <w:t>Онлайн-олимпиада «Я люблю математику» для учащихся 1-5 классов</w:t>
            </w:r>
          </w:p>
        </w:tc>
        <w:tc>
          <w:tcPr>
            <w:tcW w:w="1602" w:type="dxa"/>
          </w:tcPr>
          <w:p>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 xml:space="preserve">Призеры </w:t>
            </w:r>
          </w:p>
          <w:p>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Победитель</w:t>
            </w:r>
          </w:p>
          <w:p>
            <w:pPr>
              <w:spacing w:before="100" w:beforeAutospacing="1" w:after="100" w:afterAutospacing="1" w:line="240" w:lineRule="auto"/>
              <w:rPr>
                <w:rFonts w:ascii="Times New Roman" w:hAnsi="Times New Roman" w:cs="Times New Roman"/>
                <w:sz w:val="24"/>
                <w:szCs w:val="24"/>
              </w:rPr>
            </w:pPr>
          </w:p>
        </w:tc>
        <w:tc>
          <w:tcPr>
            <w:tcW w:w="1535" w:type="dxa"/>
          </w:tcPr>
          <w:p>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 участника</w:t>
            </w:r>
          </w:p>
          <w:p>
            <w:pPr>
              <w:spacing w:after="0" w:line="240" w:lineRule="auto"/>
              <w:jc w:val="both"/>
              <w:rPr>
                <w:rFonts w:ascii="Times New Roman" w:hAnsi="Times New Roman" w:cs="Times New Roman"/>
                <w:sz w:val="24"/>
                <w:szCs w:val="24"/>
              </w:rPr>
            </w:pPr>
          </w:p>
          <w:p>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 участника</w:t>
            </w:r>
          </w:p>
        </w:tc>
        <w:tc>
          <w:tcPr>
            <w:tcW w:w="1875" w:type="dxa"/>
            <w:shd w:val="clear" w:color="auto" w:fill="auto"/>
          </w:tcPr>
          <w:p>
            <w:pPr>
              <w:spacing w:before="100" w:beforeAutospacing="1" w:after="100" w:afterAutospacing="1" w:line="240" w:lineRule="auto"/>
            </w:pPr>
            <w:r>
              <w:t>Анисимова Л.Л.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7" w:type="dxa"/>
          </w:tcPr>
          <w:p>
            <w:pPr>
              <w:spacing w:after="0" w:line="240" w:lineRule="auto"/>
              <w:jc w:val="both"/>
              <w:rPr>
                <w:rFonts w:ascii="Times New Roman" w:hAnsi="Times New Roman" w:cs="Times New Roman"/>
                <w:sz w:val="24"/>
                <w:szCs w:val="24"/>
              </w:rPr>
            </w:pPr>
          </w:p>
        </w:tc>
        <w:tc>
          <w:tcPr>
            <w:tcW w:w="1865" w:type="dxa"/>
            <w:shd w:val="clear" w:color="auto" w:fill="auto"/>
          </w:tcPr>
          <w:p>
            <w:pPr>
              <w:spacing w:before="100" w:beforeAutospacing="1" w:after="100" w:afterAutospacing="1" w:line="240" w:lineRule="auto"/>
              <w:rPr>
                <w:rFonts w:ascii="Times New Roman" w:hAnsi="Times New Roman" w:cs="Times New Roman"/>
                <w:sz w:val="24"/>
                <w:szCs w:val="24"/>
              </w:rPr>
            </w:pPr>
          </w:p>
        </w:tc>
        <w:tc>
          <w:tcPr>
            <w:tcW w:w="2640" w:type="dxa"/>
            <w:shd w:val="clear" w:color="auto" w:fill="auto"/>
          </w:tcPr>
          <w:p>
            <w:pPr>
              <w:spacing w:after="0" w:line="240" w:lineRule="auto"/>
              <w:rPr>
                <w:rFonts w:ascii="Times New Roman" w:hAnsi="Times New Roman"/>
                <w:sz w:val="24"/>
                <w:szCs w:val="24"/>
              </w:rPr>
            </w:pPr>
            <w:r>
              <w:rPr>
                <w:rFonts w:ascii="Times New Roman" w:hAnsi="Times New Roman"/>
                <w:sz w:val="24"/>
                <w:szCs w:val="24"/>
              </w:rPr>
              <w:t>Математическая игра «Сложение» Учи.ру</w:t>
            </w:r>
          </w:p>
        </w:tc>
        <w:tc>
          <w:tcPr>
            <w:tcW w:w="1602" w:type="dxa"/>
          </w:tcPr>
          <w:p>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Победитель</w:t>
            </w:r>
          </w:p>
        </w:tc>
        <w:tc>
          <w:tcPr>
            <w:tcW w:w="1535" w:type="dxa"/>
          </w:tcPr>
          <w:p>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Антипова М.</w:t>
            </w:r>
          </w:p>
        </w:tc>
        <w:tc>
          <w:tcPr>
            <w:tcW w:w="1875" w:type="dxa"/>
            <w:shd w:val="clear" w:color="auto" w:fill="auto"/>
          </w:tcPr>
          <w:p>
            <w:pPr>
              <w:spacing w:before="100" w:beforeAutospacing="1" w:after="100" w:afterAutospacing="1" w:line="240" w:lineRule="auto"/>
            </w:pPr>
            <w:r>
              <w:t>Анисимова Л.Л.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7" w:type="dxa"/>
          </w:tcPr>
          <w:p>
            <w:pPr>
              <w:spacing w:after="0" w:line="240" w:lineRule="auto"/>
              <w:jc w:val="both"/>
              <w:rPr>
                <w:rFonts w:ascii="Times New Roman" w:hAnsi="Times New Roman" w:cs="Times New Roman"/>
                <w:sz w:val="24"/>
                <w:szCs w:val="24"/>
              </w:rPr>
            </w:pPr>
          </w:p>
        </w:tc>
        <w:tc>
          <w:tcPr>
            <w:tcW w:w="1865" w:type="dxa"/>
            <w:shd w:val="clear" w:color="auto" w:fill="auto"/>
          </w:tcPr>
          <w:p>
            <w:pPr>
              <w:spacing w:before="100" w:beforeAutospacing="1" w:after="100" w:afterAutospacing="1" w:line="240" w:lineRule="auto"/>
              <w:rPr>
                <w:rFonts w:ascii="Times New Roman" w:hAnsi="Times New Roman" w:cs="Times New Roman"/>
                <w:sz w:val="24"/>
                <w:szCs w:val="24"/>
              </w:rPr>
            </w:pPr>
          </w:p>
        </w:tc>
        <w:tc>
          <w:tcPr>
            <w:tcW w:w="2640" w:type="dxa"/>
            <w:shd w:val="clear" w:color="auto" w:fill="auto"/>
          </w:tcPr>
          <w:p>
            <w:pPr>
              <w:spacing w:after="0" w:line="240" w:lineRule="auto"/>
              <w:rPr>
                <w:rFonts w:ascii="Times New Roman" w:hAnsi="Times New Roman"/>
                <w:sz w:val="24"/>
                <w:szCs w:val="24"/>
              </w:rPr>
            </w:pPr>
            <w:r>
              <w:rPr>
                <w:rFonts w:ascii="Times New Roman" w:hAnsi="Times New Roman"/>
                <w:sz w:val="24"/>
                <w:szCs w:val="24"/>
              </w:rPr>
              <w:t>III Международная онлайн-олимпиада по математике для учеников 1-11 классов</w:t>
            </w:r>
          </w:p>
        </w:tc>
        <w:tc>
          <w:tcPr>
            <w:tcW w:w="1602" w:type="dxa"/>
          </w:tcPr>
          <w:p>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Победитель</w:t>
            </w:r>
          </w:p>
        </w:tc>
        <w:tc>
          <w:tcPr>
            <w:tcW w:w="1535" w:type="dxa"/>
          </w:tcPr>
          <w:p>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Анисимов М.</w:t>
            </w:r>
          </w:p>
        </w:tc>
        <w:tc>
          <w:tcPr>
            <w:tcW w:w="1875" w:type="dxa"/>
            <w:shd w:val="clear" w:color="auto" w:fill="auto"/>
          </w:tcPr>
          <w:p>
            <w:pPr>
              <w:spacing w:before="100" w:beforeAutospacing="1" w:after="100" w:afterAutospacing="1" w:line="240" w:lineRule="auto"/>
            </w:pPr>
            <w:r>
              <w:t>Анисимова Л.Л.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7" w:type="dxa"/>
          </w:tcPr>
          <w:p>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2020-2021</w:t>
            </w:r>
          </w:p>
        </w:tc>
        <w:tc>
          <w:tcPr>
            <w:tcW w:w="1865" w:type="dxa"/>
            <w:shd w:val="clear" w:color="auto" w:fill="auto"/>
          </w:tcPr>
          <w:p>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ЮИД</w:t>
            </w:r>
          </w:p>
        </w:tc>
        <w:tc>
          <w:tcPr>
            <w:tcW w:w="2640" w:type="dxa"/>
            <w:shd w:val="clear" w:color="auto" w:fill="auto"/>
          </w:tcPr>
          <w:p>
            <w:pPr>
              <w:spacing w:after="0" w:line="240" w:lineRule="auto"/>
              <w:rPr>
                <w:rFonts w:ascii="Times New Roman" w:hAnsi="Times New Roman"/>
                <w:sz w:val="24"/>
                <w:szCs w:val="24"/>
              </w:rPr>
            </w:pPr>
            <w:r>
              <w:rPr>
                <w:rFonts w:ascii="Times New Roman" w:hAnsi="Times New Roman"/>
                <w:sz w:val="24"/>
                <w:szCs w:val="24"/>
              </w:rPr>
              <w:t xml:space="preserve">Всероссийская олимпиада по ПДД «Безопасная дорога» </w:t>
            </w:r>
          </w:p>
        </w:tc>
        <w:tc>
          <w:tcPr>
            <w:tcW w:w="1602" w:type="dxa"/>
          </w:tcPr>
          <w:p>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Диплом победителя</w:t>
            </w:r>
          </w:p>
        </w:tc>
        <w:tc>
          <w:tcPr>
            <w:tcW w:w="1535" w:type="dxa"/>
          </w:tcPr>
          <w:p>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Тарасов Д.</w:t>
            </w:r>
          </w:p>
        </w:tc>
        <w:tc>
          <w:tcPr>
            <w:tcW w:w="1875" w:type="dxa"/>
            <w:shd w:val="clear" w:color="auto" w:fill="auto"/>
          </w:tcPr>
          <w:p>
            <w:pPr>
              <w:spacing w:before="100" w:beforeAutospacing="1" w:after="100" w:afterAutospacing="1" w:line="240" w:lineRule="auto"/>
            </w:pPr>
            <w:r>
              <w:t>Иванова В.И.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7" w:type="dxa"/>
          </w:tcPr>
          <w:p>
            <w:pPr>
              <w:spacing w:after="0" w:line="240" w:lineRule="auto"/>
              <w:jc w:val="both"/>
              <w:rPr>
                <w:rFonts w:ascii="Times New Roman" w:hAnsi="Times New Roman" w:cs="Times New Roman"/>
                <w:sz w:val="24"/>
                <w:szCs w:val="24"/>
              </w:rPr>
            </w:pPr>
          </w:p>
        </w:tc>
        <w:tc>
          <w:tcPr>
            <w:tcW w:w="1865" w:type="dxa"/>
            <w:shd w:val="clear" w:color="auto" w:fill="auto"/>
          </w:tcPr>
          <w:p>
            <w:pPr>
              <w:spacing w:before="100" w:beforeAutospacing="1" w:after="100" w:afterAutospacing="1" w:line="240" w:lineRule="auto"/>
              <w:rPr>
                <w:rFonts w:ascii="Times New Roman" w:hAnsi="Times New Roman" w:cs="Times New Roman"/>
                <w:sz w:val="24"/>
                <w:szCs w:val="24"/>
              </w:rPr>
            </w:pPr>
          </w:p>
        </w:tc>
        <w:tc>
          <w:tcPr>
            <w:tcW w:w="2640" w:type="dxa"/>
            <w:shd w:val="clear" w:color="auto" w:fill="auto"/>
          </w:tcPr>
          <w:p>
            <w:pPr>
              <w:spacing w:after="0" w:line="240" w:lineRule="auto"/>
              <w:rPr>
                <w:rFonts w:ascii="Times New Roman" w:hAnsi="Times New Roman"/>
                <w:sz w:val="24"/>
                <w:szCs w:val="24"/>
              </w:rPr>
            </w:pPr>
            <w:r>
              <w:rPr>
                <w:rFonts w:ascii="Times New Roman" w:hAnsi="Times New Roman"/>
                <w:sz w:val="24"/>
                <w:szCs w:val="24"/>
              </w:rPr>
              <w:t>Муниципальный этап республиканского конкурса «Безопасное колесо»</w:t>
            </w:r>
          </w:p>
        </w:tc>
        <w:tc>
          <w:tcPr>
            <w:tcW w:w="1602" w:type="dxa"/>
          </w:tcPr>
          <w:p>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3-место</w:t>
            </w:r>
          </w:p>
        </w:tc>
        <w:tc>
          <w:tcPr>
            <w:tcW w:w="1535" w:type="dxa"/>
          </w:tcPr>
          <w:p>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Команда 4 участника</w:t>
            </w:r>
          </w:p>
        </w:tc>
        <w:tc>
          <w:tcPr>
            <w:tcW w:w="1875" w:type="dxa"/>
            <w:shd w:val="clear" w:color="auto" w:fill="auto"/>
          </w:tcPr>
          <w:p>
            <w:pPr>
              <w:spacing w:before="100" w:beforeAutospacing="1" w:after="100" w:afterAutospacing="1" w:line="240" w:lineRule="auto"/>
            </w:pPr>
            <w:r>
              <w:t>Иванова В.И.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7" w:type="dxa"/>
          </w:tcPr>
          <w:p>
            <w:pPr>
              <w:spacing w:after="0" w:line="240" w:lineRule="auto"/>
              <w:jc w:val="both"/>
              <w:rPr>
                <w:rFonts w:ascii="Times New Roman" w:hAnsi="Times New Roman" w:cs="Times New Roman"/>
                <w:sz w:val="24"/>
                <w:szCs w:val="24"/>
              </w:rPr>
            </w:pPr>
          </w:p>
        </w:tc>
        <w:tc>
          <w:tcPr>
            <w:tcW w:w="1865" w:type="dxa"/>
            <w:shd w:val="clear" w:color="auto" w:fill="auto"/>
          </w:tcPr>
          <w:p>
            <w:pPr>
              <w:spacing w:before="100" w:beforeAutospacing="1" w:after="100" w:afterAutospacing="1" w:line="240" w:lineRule="auto"/>
              <w:rPr>
                <w:rFonts w:ascii="Times New Roman" w:hAnsi="Times New Roman" w:cs="Times New Roman"/>
                <w:sz w:val="24"/>
                <w:szCs w:val="24"/>
              </w:rPr>
            </w:pPr>
          </w:p>
        </w:tc>
        <w:tc>
          <w:tcPr>
            <w:tcW w:w="2640" w:type="dxa"/>
            <w:shd w:val="clear" w:color="auto" w:fill="auto"/>
          </w:tcPr>
          <w:p>
            <w:pPr>
              <w:spacing w:after="0" w:line="240" w:lineRule="auto"/>
              <w:rPr>
                <w:rFonts w:ascii="Times New Roman" w:hAnsi="Times New Roman"/>
                <w:sz w:val="24"/>
                <w:szCs w:val="24"/>
              </w:rPr>
            </w:pPr>
            <w:r>
              <w:rPr>
                <w:rFonts w:ascii="Times New Roman" w:hAnsi="Times New Roman"/>
                <w:sz w:val="24"/>
                <w:szCs w:val="24"/>
              </w:rPr>
              <w:t>Конкурс «Лучший руководитель отряда ЮИД»</w:t>
            </w:r>
          </w:p>
        </w:tc>
        <w:tc>
          <w:tcPr>
            <w:tcW w:w="1602" w:type="dxa"/>
          </w:tcPr>
          <w:p>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1 место</w:t>
            </w:r>
          </w:p>
        </w:tc>
        <w:tc>
          <w:tcPr>
            <w:tcW w:w="1535" w:type="dxa"/>
          </w:tcPr>
          <w:p>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Иванова В.И.</w:t>
            </w:r>
          </w:p>
        </w:tc>
        <w:tc>
          <w:tcPr>
            <w:tcW w:w="1875" w:type="dxa"/>
            <w:shd w:val="clear" w:color="auto" w:fill="auto"/>
          </w:tcPr>
          <w:p>
            <w:pPr>
              <w:spacing w:before="100" w:beforeAutospacing="1" w:after="100" w:afterAutospacing="1" w:line="240" w:lineRule="auto"/>
            </w:pPr>
            <w:r>
              <w:t>Иванова В.И.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7" w:type="dxa"/>
          </w:tcPr>
          <w:p>
            <w:pPr>
              <w:spacing w:after="0" w:line="240" w:lineRule="auto"/>
              <w:jc w:val="both"/>
              <w:rPr>
                <w:rFonts w:ascii="Times New Roman" w:hAnsi="Times New Roman" w:cs="Times New Roman"/>
                <w:sz w:val="24"/>
                <w:szCs w:val="24"/>
              </w:rPr>
            </w:pPr>
          </w:p>
        </w:tc>
        <w:tc>
          <w:tcPr>
            <w:tcW w:w="1865" w:type="dxa"/>
            <w:shd w:val="clear" w:color="auto" w:fill="auto"/>
          </w:tcPr>
          <w:p>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«Занимательная  математика»</w:t>
            </w:r>
          </w:p>
        </w:tc>
        <w:tc>
          <w:tcPr>
            <w:tcW w:w="2640" w:type="dxa"/>
            <w:shd w:val="clear" w:color="auto" w:fill="auto"/>
          </w:tcPr>
          <w:p>
            <w:pPr>
              <w:spacing w:after="0" w:line="240" w:lineRule="auto"/>
              <w:rPr>
                <w:rFonts w:ascii="Times New Roman" w:hAnsi="Times New Roman"/>
                <w:sz w:val="24"/>
                <w:szCs w:val="24"/>
              </w:rPr>
            </w:pPr>
            <w:r>
              <w:rPr>
                <w:rFonts w:ascii="Times New Roman" w:hAnsi="Times New Roman"/>
                <w:sz w:val="24"/>
                <w:szCs w:val="24"/>
                <w:lang w:val="en-US"/>
              </w:rPr>
              <w:t>III</w:t>
            </w:r>
            <w:r>
              <w:rPr>
                <w:rFonts w:ascii="Times New Roman" w:hAnsi="Times New Roman"/>
                <w:sz w:val="24"/>
                <w:szCs w:val="24"/>
              </w:rPr>
              <w:t xml:space="preserve"> научно-практическая конференция им.Г.К.Гиматдинова</w:t>
            </w:r>
          </w:p>
        </w:tc>
        <w:tc>
          <w:tcPr>
            <w:tcW w:w="1602" w:type="dxa"/>
          </w:tcPr>
          <w:p>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Призер</w:t>
            </w:r>
          </w:p>
        </w:tc>
        <w:tc>
          <w:tcPr>
            <w:tcW w:w="1535" w:type="dxa"/>
          </w:tcPr>
          <w:p>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Егорова В.</w:t>
            </w:r>
          </w:p>
        </w:tc>
        <w:tc>
          <w:tcPr>
            <w:tcW w:w="1875" w:type="dxa"/>
            <w:shd w:val="clear" w:color="auto" w:fill="auto"/>
          </w:tcPr>
          <w:p>
            <w:pPr>
              <w:spacing w:before="100" w:beforeAutospacing="1" w:after="100" w:afterAutospacing="1" w:line="240" w:lineRule="auto"/>
            </w:pPr>
            <w:r>
              <w:t>Анисимова Л.Л.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7" w:type="dxa"/>
          </w:tcPr>
          <w:p>
            <w:pPr>
              <w:spacing w:after="0" w:line="240" w:lineRule="auto"/>
              <w:jc w:val="both"/>
              <w:rPr>
                <w:rFonts w:ascii="Times New Roman" w:hAnsi="Times New Roman" w:cs="Times New Roman"/>
                <w:sz w:val="24"/>
                <w:szCs w:val="24"/>
              </w:rPr>
            </w:pPr>
          </w:p>
        </w:tc>
        <w:tc>
          <w:tcPr>
            <w:tcW w:w="1865" w:type="dxa"/>
            <w:shd w:val="clear" w:color="auto" w:fill="auto"/>
          </w:tcPr>
          <w:p>
            <w:pPr>
              <w:spacing w:before="100" w:beforeAutospacing="1" w:after="100" w:afterAutospacing="1" w:line="240" w:lineRule="auto"/>
              <w:rPr>
                <w:rFonts w:ascii="Times New Roman" w:hAnsi="Times New Roman" w:cs="Times New Roman"/>
                <w:sz w:val="24"/>
                <w:szCs w:val="24"/>
              </w:rPr>
            </w:pPr>
          </w:p>
        </w:tc>
        <w:tc>
          <w:tcPr>
            <w:tcW w:w="2640" w:type="dxa"/>
            <w:shd w:val="clear" w:color="auto" w:fill="auto"/>
          </w:tcPr>
          <w:p>
            <w:pPr>
              <w:spacing w:after="0" w:line="240" w:lineRule="auto"/>
              <w:rPr>
                <w:rFonts w:ascii="Times New Roman" w:hAnsi="Times New Roman"/>
                <w:sz w:val="24"/>
                <w:szCs w:val="24"/>
              </w:rPr>
            </w:pPr>
            <w:r>
              <w:rPr>
                <w:rFonts w:ascii="Times New Roman" w:hAnsi="Times New Roman"/>
                <w:sz w:val="24"/>
                <w:szCs w:val="24"/>
              </w:rPr>
              <w:t xml:space="preserve">Зимняя олимпиада Учи.ру </w:t>
            </w:r>
          </w:p>
        </w:tc>
        <w:tc>
          <w:tcPr>
            <w:tcW w:w="1602" w:type="dxa"/>
          </w:tcPr>
          <w:p>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Дипломы, похвальные грамоты</w:t>
            </w:r>
          </w:p>
        </w:tc>
        <w:tc>
          <w:tcPr>
            <w:tcW w:w="1535" w:type="dxa"/>
          </w:tcPr>
          <w:p>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10 участников</w:t>
            </w:r>
          </w:p>
        </w:tc>
        <w:tc>
          <w:tcPr>
            <w:tcW w:w="1875" w:type="dxa"/>
            <w:shd w:val="clear" w:color="auto" w:fill="auto"/>
          </w:tcPr>
          <w:p>
            <w:pPr>
              <w:spacing w:before="100" w:beforeAutospacing="1" w:after="100" w:afterAutospacing="1" w:line="240" w:lineRule="auto"/>
            </w:pPr>
            <w:r>
              <w:t>Анисимова Л.Л.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7" w:type="dxa"/>
          </w:tcPr>
          <w:p>
            <w:pPr>
              <w:spacing w:after="0" w:line="240" w:lineRule="auto"/>
              <w:jc w:val="both"/>
              <w:rPr>
                <w:rFonts w:ascii="Times New Roman" w:hAnsi="Times New Roman" w:cs="Times New Roman"/>
                <w:sz w:val="24"/>
                <w:szCs w:val="24"/>
              </w:rPr>
            </w:pPr>
          </w:p>
        </w:tc>
        <w:tc>
          <w:tcPr>
            <w:tcW w:w="1865" w:type="dxa"/>
            <w:shd w:val="clear" w:color="auto" w:fill="auto"/>
          </w:tcPr>
          <w:p>
            <w:pPr>
              <w:spacing w:before="100" w:beforeAutospacing="1" w:after="100" w:afterAutospacing="1" w:line="240" w:lineRule="auto"/>
              <w:rPr>
                <w:rFonts w:ascii="Times New Roman" w:hAnsi="Times New Roman" w:cs="Times New Roman"/>
                <w:sz w:val="24"/>
                <w:szCs w:val="24"/>
              </w:rPr>
            </w:pPr>
          </w:p>
        </w:tc>
        <w:tc>
          <w:tcPr>
            <w:tcW w:w="2640" w:type="dxa"/>
            <w:shd w:val="clear" w:color="auto" w:fill="auto"/>
          </w:tcPr>
          <w:p>
            <w:pPr>
              <w:spacing w:after="0" w:line="240" w:lineRule="auto"/>
              <w:rPr>
                <w:rFonts w:ascii="Times New Roman" w:hAnsi="Times New Roman"/>
                <w:sz w:val="24"/>
                <w:szCs w:val="24"/>
              </w:rPr>
            </w:pPr>
            <w:r>
              <w:rPr>
                <w:rFonts w:ascii="Times New Roman" w:hAnsi="Times New Roman"/>
                <w:sz w:val="24"/>
                <w:szCs w:val="24"/>
              </w:rPr>
              <w:t>Очный 12 Республиканский конкурс исследовательских работ и проектов школьников «Дебют в науке»</w:t>
            </w:r>
          </w:p>
        </w:tc>
        <w:tc>
          <w:tcPr>
            <w:tcW w:w="1602" w:type="dxa"/>
          </w:tcPr>
          <w:p>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Диплом 1 степени</w:t>
            </w:r>
          </w:p>
        </w:tc>
        <w:tc>
          <w:tcPr>
            <w:tcW w:w="1535" w:type="dxa"/>
          </w:tcPr>
          <w:p>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 участника</w:t>
            </w:r>
          </w:p>
        </w:tc>
        <w:tc>
          <w:tcPr>
            <w:tcW w:w="1875" w:type="dxa"/>
            <w:shd w:val="clear" w:color="auto" w:fill="auto"/>
          </w:tcPr>
          <w:p>
            <w:pPr>
              <w:spacing w:before="100" w:beforeAutospacing="1" w:after="100" w:afterAutospacing="1" w:line="240" w:lineRule="auto"/>
            </w:pPr>
            <w:r>
              <w:t>Анисимова Л.Л.</w:t>
            </w:r>
          </w:p>
        </w:tc>
      </w:tr>
    </w:tbl>
    <w:p>
      <w:pPr>
        <w:spacing w:line="240" w:lineRule="auto"/>
        <w:rPr>
          <w:rFonts w:ascii="Times New Roman" w:hAnsi="Times New Roman" w:cs="Times New Roman"/>
          <w:b/>
          <w:sz w:val="28"/>
          <w:szCs w:val="28"/>
        </w:rPr>
      </w:pPr>
    </w:p>
    <w:p>
      <w:pPr>
        <w:spacing w:line="240" w:lineRule="auto"/>
        <w:rPr>
          <w:rFonts w:ascii="Times New Roman" w:hAnsi="Times New Roman" w:cs="Times New Roman"/>
          <w:b/>
          <w:sz w:val="28"/>
          <w:szCs w:val="28"/>
        </w:rPr>
      </w:pPr>
    </w:p>
    <w:p>
      <w:pPr>
        <w:spacing w:line="240" w:lineRule="auto"/>
        <w:rPr>
          <w:rFonts w:ascii="Times New Roman" w:hAnsi="Times New Roman" w:cs="Times New Roman"/>
          <w:b/>
          <w:sz w:val="28"/>
          <w:szCs w:val="28"/>
        </w:rPr>
      </w:pPr>
    </w:p>
    <w:p>
      <w:pPr>
        <w:spacing w:line="240" w:lineRule="auto"/>
        <w:rPr>
          <w:rFonts w:ascii="Times New Roman" w:hAnsi="Times New Roman" w:cs="Times New Roman"/>
          <w:b/>
          <w:sz w:val="28"/>
          <w:szCs w:val="28"/>
        </w:rPr>
      </w:pPr>
    </w:p>
    <w:p>
      <w:pPr>
        <w:spacing w:line="240" w:lineRule="auto"/>
        <w:rPr>
          <w:rFonts w:ascii="Times New Roman" w:hAnsi="Times New Roman" w:cs="Times New Roman"/>
          <w:b/>
          <w:sz w:val="28"/>
          <w:szCs w:val="28"/>
        </w:rPr>
      </w:pPr>
    </w:p>
    <w:p>
      <w:pPr>
        <w:spacing w:line="240" w:lineRule="auto"/>
        <w:rPr>
          <w:rFonts w:ascii="Times New Roman" w:hAnsi="Times New Roman" w:cs="Times New Roman"/>
          <w:b/>
          <w:sz w:val="28"/>
          <w:szCs w:val="28"/>
        </w:rPr>
      </w:pPr>
    </w:p>
    <w:p>
      <w:pPr>
        <w:spacing w:line="240" w:lineRule="auto"/>
        <w:rPr>
          <w:rFonts w:ascii="Times New Roman" w:hAnsi="Times New Roman" w:cs="Times New Roman"/>
          <w:b/>
          <w:sz w:val="28"/>
          <w:szCs w:val="28"/>
        </w:rPr>
      </w:pPr>
    </w:p>
    <w:p>
      <w:pPr>
        <w:spacing w:line="240" w:lineRule="auto"/>
        <w:rPr>
          <w:rFonts w:ascii="Times New Roman" w:hAnsi="Times New Roman" w:cs="Times New Roman"/>
          <w:b/>
          <w:sz w:val="28"/>
          <w:szCs w:val="28"/>
        </w:rPr>
      </w:pPr>
      <w:r>
        <w:rPr>
          <w:rFonts w:ascii="Times New Roman" w:hAnsi="Times New Roman" w:cs="Times New Roman"/>
          <w:b/>
          <w:sz w:val="28"/>
          <w:szCs w:val="28"/>
        </w:rPr>
        <w:t>Результаты соревновательной деятельности в 2020-2021 учебном году</w:t>
      </w:r>
      <w:r>
        <w:rPr>
          <w:b/>
          <w:sz w:val="28"/>
          <w:szCs w:val="28"/>
        </w:rPr>
        <w:t xml:space="preserve"> </w:t>
      </w:r>
    </w:p>
    <w:p>
      <w:pPr>
        <w:jc w:val="center"/>
        <w:rPr>
          <w:b/>
          <w:sz w:val="6"/>
          <w:szCs w:val="6"/>
        </w:rPr>
      </w:pPr>
    </w:p>
    <w:p>
      <w:pPr>
        <w:jc w:val="center"/>
        <w:rPr>
          <w:b/>
          <w:sz w:val="6"/>
          <w:szCs w:val="6"/>
        </w:rPr>
      </w:pPr>
      <w:r>
        <w:rPr>
          <w:b/>
        </w:rPr>
        <w:t xml:space="preserve">                    </w:t>
      </w:r>
    </w:p>
    <w:tbl>
      <w:tblPr>
        <w:tblStyle w:val="5"/>
        <w:tblW w:w="106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7"/>
        <w:gridCol w:w="1458"/>
        <w:gridCol w:w="577"/>
        <w:gridCol w:w="428"/>
        <w:gridCol w:w="429"/>
        <w:gridCol w:w="429"/>
        <w:gridCol w:w="429"/>
        <w:gridCol w:w="429"/>
        <w:gridCol w:w="429"/>
        <w:gridCol w:w="429"/>
        <w:gridCol w:w="429"/>
        <w:gridCol w:w="428"/>
        <w:gridCol w:w="429"/>
        <w:gridCol w:w="429"/>
        <w:gridCol w:w="429"/>
        <w:gridCol w:w="429"/>
        <w:gridCol w:w="429"/>
        <w:gridCol w:w="429"/>
        <w:gridCol w:w="429"/>
        <w:gridCol w:w="429"/>
        <w:gridCol w:w="429"/>
        <w:gridCol w:w="4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0" w:hRule="atLeast"/>
          <w:jc w:val="center"/>
        </w:trPr>
        <w:tc>
          <w:tcPr>
            <w:tcW w:w="457" w:type="dxa"/>
            <w:tcBorders>
              <w:top w:val="single" w:color="auto" w:sz="4" w:space="0"/>
              <w:left w:val="single" w:color="auto" w:sz="4" w:space="0"/>
              <w:bottom w:val="single" w:color="auto" w:sz="4" w:space="0"/>
              <w:right w:val="single" w:color="auto" w:sz="4" w:space="0"/>
            </w:tcBorders>
          </w:tcPr>
          <w:p>
            <w:pPr>
              <w:rPr>
                <w:b/>
                <w:sz w:val="16"/>
                <w:szCs w:val="16"/>
              </w:rPr>
            </w:pPr>
            <w:r>
              <w:rPr>
                <w:b/>
                <w:sz w:val="16"/>
                <w:szCs w:val="16"/>
              </w:rPr>
              <w:t>№</w:t>
            </w:r>
          </w:p>
        </w:tc>
        <w:tc>
          <w:tcPr>
            <w:tcW w:w="1457" w:type="dxa"/>
            <w:tcBorders>
              <w:top w:val="single" w:color="auto" w:sz="4" w:space="0"/>
              <w:left w:val="single" w:color="auto" w:sz="4" w:space="0"/>
              <w:bottom w:val="single" w:color="auto" w:sz="4" w:space="0"/>
              <w:right w:val="single" w:color="auto" w:sz="4" w:space="0"/>
            </w:tcBorders>
          </w:tcPr>
          <w:p>
            <w:pPr>
              <w:rPr>
                <w:b/>
                <w:sz w:val="16"/>
                <w:szCs w:val="16"/>
              </w:rPr>
            </w:pPr>
            <w:r>
              <w:rPr>
                <w:b/>
                <w:sz w:val="16"/>
                <w:szCs w:val="16"/>
              </w:rPr>
              <w:t>Ф.И.О.</w:t>
            </w:r>
          </w:p>
        </w:tc>
        <w:tc>
          <w:tcPr>
            <w:tcW w:w="577" w:type="dxa"/>
            <w:tcBorders>
              <w:top w:val="single" w:color="auto" w:sz="4" w:space="0"/>
              <w:left w:val="single" w:color="auto" w:sz="4" w:space="0"/>
              <w:bottom w:val="single" w:color="auto" w:sz="4" w:space="0"/>
              <w:right w:val="single" w:color="auto" w:sz="4" w:space="0"/>
            </w:tcBorders>
            <w:textDirection w:val="btLr"/>
          </w:tcPr>
          <w:p>
            <w:pPr>
              <w:ind w:left="-135" w:right="-39"/>
              <w:rPr>
                <w:b/>
                <w:sz w:val="20"/>
                <w:szCs w:val="20"/>
              </w:rPr>
            </w:pPr>
            <w:r>
              <w:rPr>
                <w:b/>
                <w:sz w:val="20"/>
                <w:szCs w:val="20"/>
              </w:rPr>
              <w:t xml:space="preserve">     10.10.2020. Кросс Татарстана (Л/а)</w:t>
            </w:r>
          </w:p>
        </w:tc>
        <w:tc>
          <w:tcPr>
            <w:tcW w:w="428" w:type="dxa"/>
            <w:tcBorders>
              <w:top w:val="single" w:color="auto" w:sz="4" w:space="0"/>
              <w:left w:val="single" w:color="auto" w:sz="4" w:space="0"/>
              <w:bottom w:val="single" w:color="auto" w:sz="4" w:space="0"/>
              <w:right w:val="single" w:color="auto" w:sz="4" w:space="0"/>
            </w:tcBorders>
            <w:textDirection w:val="btLr"/>
          </w:tcPr>
          <w:p>
            <w:pPr>
              <w:ind w:left="-135" w:right="-39"/>
              <w:rPr>
                <w:b/>
                <w:sz w:val="20"/>
                <w:szCs w:val="20"/>
              </w:rPr>
            </w:pPr>
            <w:r>
              <w:rPr>
                <w:b/>
                <w:sz w:val="20"/>
                <w:szCs w:val="20"/>
              </w:rPr>
              <w:t xml:space="preserve">     12.12.2020. Отборочное 2005-2008 г.р.</w:t>
            </w:r>
          </w:p>
        </w:tc>
        <w:tc>
          <w:tcPr>
            <w:tcW w:w="429" w:type="dxa"/>
            <w:tcBorders>
              <w:top w:val="single" w:color="auto" w:sz="4" w:space="0"/>
              <w:left w:val="single" w:color="auto" w:sz="4" w:space="0"/>
              <w:bottom w:val="single" w:color="auto" w:sz="4" w:space="0"/>
              <w:right w:val="single" w:color="auto" w:sz="4" w:space="0"/>
            </w:tcBorders>
            <w:textDirection w:val="btLr"/>
          </w:tcPr>
          <w:p>
            <w:pPr>
              <w:ind w:left="-135" w:right="-39"/>
              <w:rPr>
                <w:b/>
                <w:sz w:val="20"/>
                <w:szCs w:val="20"/>
              </w:rPr>
            </w:pPr>
            <w:r>
              <w:rPr>
                <w:b/>
                <w:sz w:val="20"/>
                <w:szCs w:val="20"/>
              </w:rPr>
              <w:t xml:space="preserve">     19.12.2020. Открытие  лыжного сезона</w:t>
            </w:r>
          </w:p>
        </w:tc>
        <w:tc>
          <w:tcPr>
            <w:tcW w:w="429" w:type="dxa"/>
            <w:tcBorders>
              <w:top w:val="single" w:color="auto" w:sz="4" w:space="0"/>
              <w:left w:val="single" w:color="auto" w:sz="4" w:space="0"/>
              <w:bottom w:val="single" w:color="auto" w:sz="4" w:space="0"/>
              <w:right w:val="single" w:color="auto" w:sz="4" w:space="0"/>
            </w:tcBorders>
            <w:textDirection w:val="btLr"/>
          </w:tcPr>
          <w:p>
            <w:pPr>
              <w:ind w:left="113" w:right="-81"/>
              <w:rPr>
                <w:b/>
                <w:sz w:val="20"/>
                <w:szCs w:val="20"/>
              </w:rPr>
            </w:pPr>
            <w:r>
              <w:rPr>
                <w:b/>
                <w:sz w:val="20"/>
                <w:szCs w:val="20"/>
              </w:rPr>
              <w:t>16.01.2021. На Призы ГВ Цыганова</w:t>
            </w:r>
          </w:p>
        </w:tc>
        <w:tc>
          <w:tcPr>
            <w:tcW w:w="429" w:type="dxa"/>
            <w:tcBorders>
              <w:top w:val="single" w:color="auto" w:sz="4" w:space="0"/>
              <w:left w:val="single" w:color="auto" w:sz="4" w:space="0"/>
              <w:bottom w:val="single" w:color="auto" w:sz="4" w:space="0"/>
              <w:right w:val="single" w:color="auto" w:sz="4" w:space="0"/>
            </w:tcBorders>
            <w:textDirection w:val="btLr"/>
          </w:tcPr>
          <w:p>
            <w:pPr>
              <w:ind w:left="113" w:right="-81"/>
              <w:rPr>
                <w:b/>
                <w:sz w:val="20"/>
                <w:szCs w:val="20"/>
              </w:rPr>
            </w:pPr>
            <w:r>
              <w:rPr>
                <w:b/>
                <w:sz w:val="20"/>
                <w:szCs w:val="20"/>
              </w:rPr>
              <w:t>23.01.2021. Лыжная эстафета ЛЕДОК</w:t>
            </w:r>
          </w:p>
        </w:tc>
        <w:tc>
          <w:tcPr>
            <w:tcW w:w="429" w:type="dxa"/>
            <w:tcBorders>
              <w:top w:val="single" w:color="auto" w:sz="4" w:space="0"/>
              <w:left w:val="single" w:color="auto" w:sz="4" w:space="0"/>
              <w:bottom w:val="single" w:color="auto" w:sz="4" w:space="0"/>
              <w:right w:val="single" w:color="auto" w:sz="4" w:space="0"/>
            </w:tcBorders>
            <w:textDirection w:val="btLr"/>
          </w:tcPr>
          <w:p>
            <w:pPr>
              <w:ind w:left="113" w:right="-81"/>
              <w:rPr>
                <w:b/>
                <w:sz w:val="20"/>
                <w:szCs w:val="20"/>
              </w:rPr>
            </w:pPr>
            <w:r>
              <w:rPr>
                <w:b/>
                <w:sz w:val="20"/>
                <w:szCs w:val="20"/>
              </w:rPr>
              <w:t>23.01.2021. День СК «ПРЕМЬЕР- СИТИ»</w:t>
            </w:r>
          </w:p>
        </w:tc>
        <w:tc>
          <w:tcPr>
            <w:tcW w:w="429" w:type="dxa"/>
            <w:tcBorders>
              <w:top w:val="single" w:color="auto" w:sz="4" w:space="0"/>
              <w:left w:val="single" w:color="auto" w:sz="4" w:space="0"/>
              <w:bottom w:val="single" w:color="auto" w:sz="4" w:space="0"/>
              <w:right w:val="single" w:color="auto" w:sz="4" w:space="0"/>
            </w:tcBorders>
            <w:textDirection w:val="btLr"/>
          </w:tcPr>
          <w:p>
            <w:pPr>
              <w:ind w:left="113" w:right="-81"/>
              <w:rPr>
                <w:b/>
                <w:sz w:val="20"/>
                <w:szCs w:val="20"/>
              </w:rPr>
            </w:pPr>
            <w:r>
              <w:rPr>
                <w:b/>
                <w:sz w:val="20"/>
                <w:szCs w:val="20"/>
              </w:rPr>
              <w:t>30.01.2021. Призы Владимира Маркова</w:t>
            </w:r>
          </w:p>
        </w:tc>
        <w:tc>
          <w:tcPr>
            <w:tcW w:w="429" w:type="dxa"/>
            <w:tcBorders>
              <w:top w:val="single" w:color="auto" w:sz="4" w:space="0"/>
              <w:left w:val="single" w:color="auto" w:sz="4" w:space="0"/>
              <w:bottom w:val="single" w:color="auto" w:sz="4" w:space="0"/>
              <w:right w:val="single" w:color="auto" w:sz="4" w:space="0"/>
            </w:tcBorders>
            <w:textDirection w:val="btLr"/>
          </w:tcPr>
          <w:p>
            <w:pPr>
              <w:ind w:left="113" w:right="-81"/>
              <w:rPr>
                <w:b/>
                <w:sz w:val="20"/>
                <w:szCs w:val="20"/>
              </w:rPr>
            </w:pPr>
            <w:r>
              <w:rPr>
                <w:b/>
                <w:sz w:val="20"/>
                <w:szCs w:val="20"/>
              </w:rPr>
              <w:t>06.02.2021. На призы ГЕОРГИЯ (Панков)</w:t>
            </w:r>
          </w:p>
        </w:tc>
        <w:tc>
          <w:tcPr>
            <w:tcW w:w="429" w:type="dxa"/>
            <w:tcBorders>
              <w:top w:val="single" w:color="auto" w:sz="4" w:space="0"/>
              <w:left w:val="single" w:color="auto" w:sz="4" w:space="0"/>
              <w:bottom w:val="single" w:color="auto" w:sz="4" w:space="0"/>
              <w:right w:val="single" w:color="auto" w:sz="4" w:space="0"/>
            </w:tcBorders>
            <w:textDirection w:val="btLr"/>
          </w:tcPr>
          <w:p>
            <w:pPr>
              <w:ind w:left="113" w:right="-81"/>
              <w:rPr>
                <w:b/>
                <w:sz w:val="20"/>
                <w:szCs w:val="20"/>
              </w:rPr>
            </w:pPr>
            <w:r>
              <w:rPr>
                <w:b/>
                <w:sz w:val="20"/>
                <w:szCs w:val="20"/>
              </w:rPr>
              <w:t>13.02.2021. «Лыжня России»</w:t>
            </w:r>
          </w:p>
        </w:tc>
        <w:tc>
          <w:tcPr>
            <w:tcW w:w="428" w:type="dxa"/>
            <w:tcBorders>
              <w:top w:val="single" w:color="auto" w:sz="4" w:space="0"/>
              <w:left w:val="single" w:color="auto" w:sz="4" w:space="0"/>
              <w:bottom w:val="single" w:color="auto" w:sz="4" w:space="0"/>
              <w:right w:val="single" w:color="auto" w:sz="4" w:space="0"/>
            </w:tcBorders>
            <w:textDirection w:val="btLr"/>
          </w:tcPr>
          <w:p>
            <w:pPr>
              <w:ind w:left="113" w:right="-81"/>
              <w:rPr>
                <w:b/>
                <w:sz w:val="20"/>
                <w:szCs w:val="20"/>
              </w:rPr>
            </w:pPr>
            <w:r>
              <w:rPr>
                <w:b/>
                <w:sz w:val="20"/>
                <w:szCs w:val="20"/>
              </w:rPr>
              <w:t>22.02.2021.  «Приз Синдрякова»</w:t>
            </w:r>
          </w:p>
        </w:tc>
        <w:tc>
          <w:tcPr>
            <w:tcW w:w="429" w:type="dxa"/>
            <w:tcBorders>
              <w:top w:val="single" w:color="auto" w:sz="4" w:space="0"/>
              <w:left w:val="single" w:color="auto" w:sz="4" w:space="0"/>
              <w:bottom w:val="single" w:color="auto" w:sz="4" w:space="0"/>
              <w:right w:val="single" w:color="auto" w:sz="4" w:space="0"/>
            </w:tcBorders>
            <w:textDirection w:val="btLr"/>
          </w:tcPr>
          <w:p>
            <w:pPr>
              <w:ind w:left="113" w:right="-81"/>
              <w:rPr>
                <w:b/>
                <w:sz w:val="20"/>
                <w:szCs w:val="20"/>
              </w:rPr>
            </w:pPr>
            <w:r>
              <w:rPr>
                <w:b/>
                <w:sz w:val="20"/>
                <w:szCs w:val="20"/>
              </w:rPr>
              <w:t>06.03.2021. Кошкинская лыжня</w:t>
            </w:r>
          </w:p>
        </w:tc>
        <w:tc>
          <w:tcPr>
            <w:tcW w:w="429" w:type="dxa"/>
            <w:tcBorders>
              <w:top w:val="single" w:color="auto" w:sz="4" w:space="0"/>
              <w:left w:val="single" w:color="auto" w:sz="4" w:space="0"/>
              <w:bottom w:val="single" w:color="auto" w:sz="4" w:space="0"/>
              <w:right w:val="single" w:color="auto" w:sz="4" w:space="0"/>
            </w:tcBorders>
            <w:textDirection w:val="btLr"/>
          </w:tcPr>
          <w:p>
            <w:pPr>
              <w:ind w:left="113" w:right="-81"/>
              <w:rPr>
                <w:b/>
                <w:sz w:val="20"/>
                <w:szCs w:val="20"/>
              </w:rPr>
            </w:pPr>
            <w:r>
              <w:rPr>
                <w:b/>
                <w:sz w:val="20"/>
                <w:szCs w:val="20"/>
              </w:rPr>
              <w:t>07.03.2021.  «Лыжня Беловки»</w:t>
            </w:r>
          </w:p>
        </w:tc>
        <w:tc>
          <w:tcPr>
            <w:tcW w:w="429" w:type="dxa"/>
            <w:tcBorders>
              <w:top w:val="single" w:color="auto" w:sz="4" w:space="0"/>
              <w:left w:val="single" w:color="auto" w:sz="4" w:space="0"/>
              <w:bottom w:val="single" w:color="auto" w:sz="4" w:space="0"/>
              <w:right w:val="single" w:color="auto" w:sz="4" w:space="0"/>
            </w:tcBorders>
            <w:textDirection w:val="btLr"/>
          </w:tcPr>
          <w:p>
            <w:pPr>
              <w:ind w:left="113" w:right="-81"/>
              <w:rPr>
                <w:b/>
                <w:sz w:val="20"/>
                <w:szCs w:val="20"/>
              </w:rPr>
            </w:pPr>
            <w:r>
              <w:rPr>
                <w:b/>
                <w:sz w:val="20"/>
                <w:szCs w:val="20"/>
              </w:rPr>
              <w:t>08.03.2021.  «Три сосны»</w:t>
            </w:r>
          </w:p>
        </w:tc>
        <w:tc>
          <w:tcPr>
            <w:tcW w:w="429" w:type="dxa"/>
            <w:tcBorders>
              <w:top w:val="single" w:color="auto" w:sz="4" w:space="0"/>
              <w:left w:val="single" w:color="auto" w:sz="4" w:space="0"/>
              <w:bottom w:val="single" w:color="auto" w:sz="4" w:space="0"/>
              <w:right w:val="single" w:color="auto" w:sz="4" w:space="0"/>
            </w:tcBorders>
            <w:textDirection w:val="btLr"/>
          </w:tcPr>
          <w:p>
            <w:pPr>
              <w:ind w:left="113" w:right="-81"/>
              <w:rPr>
                <w:b/>
                <w:sz w:val="20"/>
                <w:szCs w:val="20"/>
              </w:rPr>
            </w:pPr>
            <w:r>
              <w:rPr>
                <w:b/>
                <w:sz w:val="20"/>
                <w:szCs w:val="20"/>
              </w:rPr>
              <w:t>13.03.2021.  «Шенталинская лыжня»</w:t>
            </w:r>
          </w:p>
        </w:tc>
        <w:tc>
          <w:tcPr>
            <w:tcW w:w="429" w:type="dxa"/>
            <w:tcBorders>
              <w:top w:val="single" w:color="auto" w:sz="4" w:space="0"/>
              <w:left w:val="single" w:color="auto" w:sz="4" w:space="0"/>
              <w:bottom w:val="single" w:color="auto" w:sz="4" w:space="0"/>
              <w:right w:val="single" w:color="auto" w:sz="4" w:space="0"/>
            </w:tcBorders>
            <w:textDirection w:val="btLr"/>
          </w:tcPr>
          <w:p>
            <w:pPr>
              <w:ind w:left="113" w:right="-81"/>
              <w:rPr>
                <w:b/>
                <w:sz w:val="20"/>
                <w:szCs w:val="20"/>
              </w:rPr>
            </w:pPr>
            <w:r>
              <w:rPr>
                <w:b/>
                <w:sz w:val="20"/>
                <w:szCs w:val="20"/>
              </w:rPr>
              <w:t>20.03.2021. Закрытие лыжного сезона</w:t>
            </w:r>
          </w:p>
        </w:tc>
        <w:tc>
          <w:tcPr>
            <w:tcW w:w="429" w:type="dxa"/>
            <w:tcBorders>
              <w:top w:val="single" w:color="auto" w:sz="4" w:space="0"/>
              <w:left w:val="single" w:color="auto" w:sz="4" w:space="0"/>
              <w:bottom w:val="single" w:color="auto" w:sz="4" w:space="0"/>
              <w:right w:val="single" w:color="auto" w:sz="4" w:space="0"/>
            </w:tcBorders>
            <w:textDirection w:val="btLr"/>
          </w:tcPr>
          <w:p>
            <w:pPr>
              <w:ind w:left="113" w:right="-81"/>
              <w:rPr>
                <w:b/>
                <w:sz w:val="20"/>
                <w:szCs w:val="20"/>
              </w:rPr>
            </w:pPr>
            <w:r>
              <w:rPr>
                <w:b/>
                <w:sz w:val="20"/>
                <w:szCs w:val="20"/>
              </w:rPr>
              <w:t>03.04.2021. «Сергиевская тридцатка»</w:t>
            </w:r>
          </w:p>
        </w:tc>
        <w:tc>
          <w:tcPr>
            <w:tcW w:w="429" w:type="dxa"/>
            <w:tcBorders>
              <w:top w:val="single" w:color="auto" w:sz="4" w:space="0"/>
              <w:left w:val="single" w:color="auto" w:sz="4" w:space="0"/>
              <w:bottom w:val="single" w:color="auto" w:sz="4" w:space="0"/>
              <w:right w:val="single" w:color="auto" w:sz="4" w:space="0"/>
            </w:tcBorders>
            <w:textDirection w:val="btLr"/>
          </w:tcPr>
          <w:p>
            <w:pPr>
              <w:ind w:left="113" w:right="-81"/>
              <w:rPr>
                <w:b/>
                <w:sz w:val="20"/>
                <w:szCs w:val="20"/>
              </w:rPr>
            </w:pPr>
            <w:r>
              <w:rPr>
                <w:b/>
                <w:sz w:val="20"/>
                <w:szCs w:val="20"/>
              </w:rPr>
              <w:t>08.05.2021. Кар Гора – Нурлат  Л/а.</w:t>
            </w:r>
          </w:p>
        </w:tc>
        <w:tc>
          <w:tcPr>
            <w:tcW w:w="429" w:type="dxa"/>
            <w:tcBorders>
              <w:top w:val="single" w:color="auto" w:sz="4" w:space="0"/>
              <w:left w:val="single" w:color="auto" w:sz="4" w:space="0"/>
              <w:bottom w:val="single" w:color="auto" w:sz="4" w:space="0"/>
              <w:right w:val="single" w:color="auto" w:sz="4" w:space="0"/>
            </w:tcBorders>
            <w:textDirection w:val="btLr"/>
          </w:tcPr>
          <w:p>
            <w:pPr>
              <w:ind w:left="113" w:right="113"/>
              <w:rPr>
                <w:b/>
                <w:sz w:val="20"/>
                <w:szCs w:val="20"/>
              </w:rPr>
            </w:pPr>
            <w:r>
              <w:rPr>
                <w:b/>
                <w:sz w:val="20"/>
                <w:szCs w:val="20"/>
              </w:rPr>
              <w:t>20.05 2021.  «Кожаный  мяч»</w:t>
            </w:r>
          </w:p>
        </w:tc>
        <w:tc>
          <w:tcPr>
            <w:tcW w:w="429" w:type="dxa"/>
            <w:tcBorders>
              <w:top w:val="single" w:color="auto" w:sz="4" w:space="0"/>
              <w:left w:val="single" w:color="auto" w:sz="4" w:space="0"/>
              <w:bottom w:val="single" w:color="auto" w:sz="4" w:space="0"/>
              <w:right w:val="single" w:color="auto" w:sz="4" w:space="0"/>
            </w:tcBorders>
            <w:textDirection w:val="btLr"/>
          </w:tcPr>
          <w:p>
            <w:pPr>
              <w:ind w:left="113" w:right="113"/>
              <w:rPr>
                <w:b/>
                <w:sz w:val="20"/>
                <w:szCs w:val="20"/>
              </w:rPr>
            </w:pPr>
            <w:r>
              <w:rPr>
                <w:b/>
                <w:sz w:val="20"/>
                <w:szCs w:val="20"/>
              </w:rPr>
              <w:t xml:space="preserve">08.12.2020. Олимпиада  7-8  (район) </w:t>
            </w:r>
          </w:p>
        </w:tc>
        <w:tc>
          <w:tcPr>
            <w:tcW w:w="447" w:type="dxa"/>
            <w:tcBorders>
              <w:top w:val="single" w:color="auto" w:sz="4" w:space="0"/>
              <w:left w:val="single" w:color="auto" w:sz="4" w:space="0"/>
              <w:bottom w:val="single" w:color="auto" w:sz="4" w:space="0"/>
              <w:right w:val="single" w:color="auto" w:sz="4" w:space="0"/>
            </w:tcBorders>
            <w:textDirection w:val="btLr"/>
          </w:tcPr>
          <w:p>
            <w:pPr>
              <w:ind w:left="113" w:right="113"/>
              <w:rPr>
                <w:b/>
                <w:sz w:val="20"/>
                <w:szCs w:val="20"/>
              </w:rPr>
            </w:pPr>
            <w:r>
              <w:rPr>
                <w:b/>
                <w:sz w:val="20"/>
                <w:szCs w:val="20"/>
              </w:rPr>
              <w:t>Итого: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 w:hRule="atLeast"/>
          <w:jc w:val="center"/>
        </w:trPr>
        <w:tc>
          <w:tcPr>
            <w:tcW w:w="457" w:type="dxa"/>
            <w:tcBorders>
              <w:top w:val="single" w:color="auto" w:sz="4" w:space="0"/>
              <w:left w:val="single" w:color="auto" w:sz="4" w:space="0"/>
              <w:bottom w:val="single" w:color="auto" w:sz="4" w:space="0"/>
              <w:right w:val="single" w:color="auto" w:sz="4" w:space="0"/>
            </w:tcBorders>
          </w:tcPr>
          <w:p>
            <w:pPr>
              <w:numPr>
                <w:ilvl w:val="0"/>
                <w:numId w:val="10"/>
              </w:numPr>
              <w:tabs>
                <w:tab w:val="left" w:pos="644"/>
                <w:tab w:val="clear" w:pos="720"/>
              </w:tabs>
              <w:spacing w:after="0" w:line="240" w:lineRule="auto"/>
              <w:ind w:left="644" w:hanging="720"/>
              <w:rPr>
                <w:sz w:val="16"/>
                <w:szCs w:val="16"/>
              </w:rPr>
            </w:pPr>
          </w:p>
        </w:tc>
        <w:tc>
          <w:tcPr>
            <w:tcW w:w="1457" w:type="dxa"/>
            <w:tcBorders>
              <w:top w:val="single" w:color="auto" w:sz="4" w:space="0"/>
              <w:left w:val="single" w:color="auto" w:sz="4" w:space="0"/>
              <w:bottom w:val="single" w:color="auto" w:sz="4" w:space="0"/>
              <w:right w:val="single" w:color="auto" w:sz="4" w:space="0"/>
            </w:tcBorders>
          </w:tcPr>
          <w:p>
            <w:pPr>
              <w:rPr>
                <w:bCs/>
                <w:sz w:val="16"/>
                <w:szCs w:val="16"/>
              </w:rPr>
            </w:pPr>
            <w:r>
              <w:rPr>
                <w:bCs/>
                <w:sz w:val="16"/>
                <w:szCs w:val="16"/>
              </w:rPr>
              <w:t xml:space="preserve">Сиякин Клим </w:t>
            </w:r>
          </w:p>
        </w:tc>
        <w:tc>
          <w:tcPr>
            <w:tcW w:w="577" w:type="dxa"/>
            <w:tcBorders>
              <w:top w:val="single" w:color="auto" w:sz="4" w:space="0"/>
              <w:left w:val="single" w:color="auto" w:sz="4" w:space="0"/>
              <w:bottom w:val="single" w:color="auto" w:sz="4" w:space="0"/>
              <w:right w:val="single" w:color="auto" w:sz="4" w:space="0"/>
            </w:tcBorders>
          </w:tcPr>
          <w:p>
            <w:pPr>
              <w:ind w:left="-78" w:right="-108"/>
              <w:jc w:val="center"/>
              <w:rPr>
                <w:b/>
                <w:sz w:val="16"/>
                <w:szCs w:val="16"/>
              </w:rPr>
            </w:pPr>
            <w:r>
              <w:rPr>
                <w:b/>
                <w:sz w:val="16"/>
                <w:szCs w:val="16"/>
              </w:rPr>
              <w:t>+</w:t>
            </w:r>
          </w:p>
        </w:tc>
        <w:tc>
          <w:tcPr>
            <w:tcW w:w="428" w:type="dxa"/>
            <w:tcBorders>
              <w:top w:val="single" w:color="auto" w:sz="4" w:space="0"/>
              <w:left w:val="single" w:color="auto" w:sz="4" w:space="0"/>
              <w:bottom w:val="single" w:color="auto" w:sz="4" w:space="0"/>
              <w:right w:val="single" w:color="auto" w:sz="4" w:space="0"/>
            </w:tcBorders>
          </w:tcPr>
          <w:p>
            <w:pPr>
              <w:ind w:left="-78" w:right="-108"/>
              <w:jc w:val="center"/>
              <w:rPr>
                <w:b/>
                <w:sz w:val="16"/>
                <w:szCs w:val="16"/>
              </w:rPr>
            </w:pPr>
            <w:r>
              <w:rPr>
                <w:b/>
                <w:sz w:val="16"/>
                <w:szCs w:val="16"/>
              </w:rPr>
              <w:t>3</w:t>
            </w:r>
          </w:p>
        </w:tc>
        <w:tc>
          <w:tcPr>
            <w:tcW w:w="429" w:type="dxa"/>
            <w:tcBorders>
              <w:top w:val="single" w:color="auto" w:sz="4" w:space="0"/>
              <w:left w:val="single" w:color="auto" w:sz="4" w:space="0"/>
              <w:bottom w:val="single" w:color="auto" w:sz="4" w:space="0"/>
              <w:right w:val="single" w:color="auto" w:sz="4" w:space="0"/>
            </w:tcBorders>
          </w:tcPr>
          <w:p>
            <w:pPr>
              <w:ind w:left="-78" w:right="-108"/>
              <w:jc w:val="center"/>
              <w:rPr>
                <w:b/>
                <w:sz w:val="16"/>
                <w:szCs w:val="16"/>
              </w:rPr>
            </w:pPr>
            <w:r>
              <w:rPr>
                <w:b/>
                <w:sz w:val="16"/>
                <w:szCs w:val="16"/>
              </w:rPr>
              <w:t>+</w:t>
            </w:r>
          </w:p>
        </w:tc>
        <w:tc>
          <w:tcPr>
            <w:tcW w:w="429" w:type="dxa"/>
            <w:tcBorders>
              <w:top w:val="single" w:color="auto" w:sz="4" w:space="0"/>
              <w:left w:val="single" w:color="auto" w:sz="4" w:space="0"/>
              <w:bottom w:val="single" w:color="auto" w:sz="4" w:space="0"/>
              <w:right w:val="single" w:color="auto" w:sz="4" w:space="0"/>
            </w:tcBorders>
          </w:tcPr>
          <w:p>
            <w:pPr>
              <w:jc w:val="center"/>
              <w:rPr>
                <w:b/>
                <w:sz w:val="16"/>
                <w:szCs w:val="16"/>
              </w:rPr>
            </w:pPr>
            <w:r>
              <w:rPr>
                <w:b/>
                <w:sz w:val="16"/>
                <w:szCs w:val="16"/>
              </w:rPr>
              <w:t>+</w:t>
            </w:r>
          </w:p>
        </w:tc>
        <w:tc>
          <w:tcPr>
            <w:tcW w:w="429" w:type="dxa"/>
            <w:tcBorders>
              <w:top w:val="single" w:color="auto" w:sz="4" w:space="0"/>
              <w:left w:val="single" w:color="auto" w:sz="4" w:space="0"/>
              <w:bottom w:val="single" w:color="auto" w:sz="4" w:space="0"/>
              <w:right w:val="single" w:color="auto" w:sz="4" w:space="0"/>
            </w:tcBorders>
          </w:tcPr>
          <w:p>
            <w:pPr>
              <w:jc w:val="center"/>
              <w:rPr>
                <w:b/>
                <w:sz w:val="16"/>
                <w:szCs w:val="16"/>
              </w:rPr>
            </w:pPr>
          </w:p>
        </w:tc>
        <w:tc>
          <w:tcPr>
            <w:tcW w:w="429" w:type="dxa"/>
            <w:tcBorders>
              <w:top w:val="single" w:color="auto" w:sz="4" w:space="0"/>
              <w:left w:val="single" w:color="auto" w:sz="4" w:space="0"/>
              <w:bottom w:val="single" w:color="auto" w:sz="4" w:space="0"/>
              <w:right w:val="single" w:color="auto" w:sz="4" w:space="0"/>
            </w:tcBorders>
          </w:tcPr>
          <w:p>
            <w:pPr>
              <w:jc w:val="center"/>
              <w:rPr>
                <w:b/>
                <w:sz w:val="16"/>
                <w:szCs w:val="16"/>
              </w:rPr>
            </w:pPr>
          </w:p>
        </w:tc>
        <w:tc>
          <w:tcPr>
            <w:tcW w:w="429" w:type="dxa"/>
            <w:tcBorders>
              <w:top w:val="single" w:color="auto" w:sz="4" w:space="0"/>
              <w:left w:val="single" w:color="auto" w:sz="4" w:space="0"/>
              <w:bottom w:val="single" w:color="auto" w:sz="4" w:space="0"/>
              <w:right w:val="single" w:color="auto" w:sz="4" w:space="0"/>
            </w:tcBorders>
          </w:tcPr>
          <w:p>
            <w:pPr>
              <w:jc w:val="center"/>
              <w:rPr>
                <w:b/>
                <w:sz w:val="16"/>
                <w:szCs w:val="16"/>
              </w:rPr>
            </w:pPr>
            <w:r>
              <w:rPr>
                <w:b/>
                <w:sz w:val="16"/>
                <w:szCs w:val="16"/>
              </w:rPr>
              <w:t>+</w:t>
            </w:r>
          </w:p>
        </w:tc>
        <w:tc>
          <w:tcPr>
            <w:tcW w:w="429" w:type="dxa"/>
            <w:tcBorders>
              <w:top w:val="single" w:color="auto" w:sz="4" w:space="0"/>
              <w:left w:val="single" w:color="auto" w:sz="4" w:space="0"/>
              <w:bottom w:val="single" w:color="auto" w:sz="4" w:space="0"/>
              <w:right w:val="single" w:color="auto" w:sz="4" w:space="0"/>
            </w:tcBorders>
          </w:tcPr>
          <w:p>
            <w:pPr>
              <w:jc w:val="center"/>
              <w:rPr>
                <w:b/>
                <w:sz w:val="16"/>
                <w:szCs w:val="16"/>
              </w:rPr>
            </w:pPr>
            <w:r>
              <w:rPr>
                <w:b/>
                <w:sz w:val="16"/>
                <w:szCs w:val="16"/>
              </w:rPr>
              <w:t>+</w:t>
            </w:r>
          </w:p>
        </w:tc>
        <w:tc>
          <w:tcPr>
            <w:tcW w:w="429" w:type="dxa"/>
            <w:tcBorders>
              <w:top w:val="single" w:color="auto" w:sz="4" w:space="0"/>
              <w:left w:val="single" w:color="auto" w:sz="4" w:space="0"/>
              <w:bottom w:val="single" w:color="auto" w:sz="4" w:space="0"/>
              <w:right w:val="single" w:color="auto" w:sz="4" w:space="0"/>
            </w:tcBorders>
          </w:tcPr>
          <w:p>
            <w:pPr>
              <w:jc w:val="center"/>
              <w:rPr>
                <w:b/>
                <w:sz w:val="16"/>
                <w:szCs w:val="16"/>
              </w:rPr>
            </w:pPr>
            <w:r>
              <w:rPr>
                <w:b/>
                <w:sz w:val="16"/>
                <w:szCs w:val="16"/>
              </w:rPr>
              <w:t>+</w:t>
            </w:r>
          </w:p>
        </w:tc>
        <w:tc>
          <w:tcPr>
            <w:tcW w:w="428" w:type="dxa"/>
            <w:tcBorders>
              <w:top w:val="single" w:color="auto" w:sz="4" w:space="0"/>
              <w:left w:val="single" w:color="auto" w:sz="4" w:space="0"/>
              <w:bottom w:val="single" w:color="auto" w:sz="4" w:space="0"/>
              <w:right w:val="single" w:color="auto" w:sz="4" w:space="0"/>
            </w:tcBorders>
          </w:tcPr>
          <w:p>
            <w:pPr>
              <w:jc w:val="center"/>
              <w:rPr>
                <w:b/>
                <w:sz w:val="16"/>
                <w:szCs w:val="16"/>
              </w:rPr>
            </w:pPr>
            <w:r>
              <w:rPr>
                <w:b/>
                <w:sz w:val="16"/>
                <w:szCs w:val="16"/>
              </w:rPr>
              <w:t>+</w:t>
            </w:r>
          </w:p>
        </w:tc>
        <w:tc>
          <w:tcPr>
            <w:tcW w:w="429" w:type="dxa"/>
            <w:tcBorders>
              <w:top w:val="single" w:color="auto" w:sz="4" w:space="0"/>
              <w:left w:val="single" w:color="auto" w:sz="4" w:space="0"/>
              <w:bottom w:val="single" w:color="auto" w:sz="4" w:space="0"/>
              <w:right w:val="single" w:color="auto" w:sz="4" w:space="0"/>
            </w:tcBorders>
          </w:tcPr>
          <w:p>
            <w:pPr>
              <w:jc w:val="center"/>
              <w:rPr>
                <w:b/>
                <w:sz w:val="16"/>
                <w:szCs w:val="16"/>
              </w:rPr>
            </w:pPr>
            <w:r>
              <w:rPr>
                <w:b/>
                <w:sz w:val="16"/>
                <w:szCs w:val="16"/>
              </w:rPr>
              <w:t>+</w:t>
            </w:r>
          </w:p>
        </w:tc>
        <w:tc>
          <w:tcPr>
            <w:tcW w:w="429" w:type="dxa"/>
            <w:tcBorders>
              <w:top w:val="single" w:color="auto" w:sz="4" w:space="0"/>
              <w:left w:val="single" w:color="auto" w:sz="4" w:space="0"/>
              <w:bottom w:val="single" w:color="auto" w:sz="4" w:space="0"/>
              <w:right w:val="single" w:color="auto" w:sz="4" w:space="0"/>
            </w:tcBorders>
          </w:tcPr>
          <w:p>
            <w:pPr>
              <w:jc w:val="center"/>
              <w:rPr>
                <w:b/>
                <w:sz w:val="16"/>
                <w:szCs w:val="16"/>
              </w:rPr>
            </w:pPr>
            <w:r>
              <w:rPr>
                <w:b/>
                <w:sz w:val="16"/>
                <w:szCs w:val="16"/>
              </w:rPr>
              <w:t>+</w:t>
            </w:r>
          </w:p>
        </w:tc>
        <w:tc>
          <w:tcPr>
            <w:tcW w:w="429" w:type="dxa"/>
            <w:tcBorders>
              <w:top w:val="single" w:color="auto" w:sz="4" w:space="0"/>
              <w:left w:val="single" w:color="auto" w:sz="4" w:space="0"/>
              <w:bottom w:val="single" w:color="auto" w:sz="4" w:space="0"/>
              <w:right w:val="single" w:color="auto" w:sz="4" w:space="0"/>
            </w:tcBorders>
          </w:tcPr>
          <w:p>
            <w:pPr>
              <w:jc w:val="center"/>
              <w:rPr>
                <w:b/>
                <w:sz w:val="16"/>
                <w:szCs w:val="16"/>
              </w:rPr>
            </w:pPr>
            <w:r>
              <w:rPr>
                <w:b/>
                <w:sz w:val="16"/>
                <w:szCs w:val="16"/>
              </w:rPr>
              <w:t>+</w:t>
            </w:r>
          </w:p>
        </w:tc>
        <w:tc>
          <w:tcPr>
            <w:tcW w:w="429" w:type="dxa"/>
            <w:tcBorders>
              <w:top w:val="single" w:color="auto" w:sz="4" w:space="0"/>
              <w:left w:val="single" w:color="auto" w:sz="4" w:space="0"/>
              <w:bottom w:val="single" w:color="auto" w:sz="4" w:space="0"/>
              <w:right w:val="single" w:color="auto" w:sz="4" w:space="0"/>
            </w:tcBorders>
          </w:tcPr>
          <w:p>
            <w:pPr>
              <w:jc w:val="center"/>
              <w:rPr>
                <w:b/>
                <w:sz w:val="16"/>
                <w:szCs w:val="16"/>
              </w:rPr>
            </w:pPr>
            <w:r>
              <w:rPr>
                <w:b/>
                <w:sz w:val="16"/>
                <w:szCs w:val="16"/>
              </w:rPr>
              <w:t>+</w:t>
            </w:r>
          </w:p>
        </w:tc>
        <w:tc>
          <w:tcPr>
            <w:tcW w:w="429" w:type="dxa"/>
            <w:tcBorders>
              <w:top w:val="single" w:color="auto" w:sz="4" w:space="0"/>
              <w:left w:val="single" w:color="auto" w:sz="4" w:space="0"/>
              <w:bottom w:val="single" w:color="auto" w:sz="4" w:space="0"/>
              <w:right w:val="single" w:color="auto" w:sz="4" w:space="0"/>
            </w:tcBorders>
          </w:tcPr>
          <w:p>
            <w:pPr>
              <w:jc w:val="center"/>
              <w:rPr>
                <w:b/>
                <w:sz w:val="16"/>
                <w:szCs w:val="16"/>
              </w:rPr>
            </w:pPr>
            <w:r>
              <w:rPr>
                <w:b/>
                <w:sz w:val="16"/>
                <w:szCs w:val="16"/>
              </w:rPr>
              <w:t>+</w:t>
            </w:r>
          </w:p>
        </w:tc>
        <w:tc>
          <w:tcPr>
            <w:tcW w:w="429" w:type="dxa"/>
            <w:tcBorders>
              <w:top w:val="single" w:color="auto" w:sz="4" w:space="0"/>
              <w:left w:val="single" w:color="auto" w:sz="4" w:space="0"/>
              <w:bottom w:val="single" w:color="auto" w:sz="4" w:space="0"/>
              <w:right w:val="single" w:color="auto" w:sz="4" w:space="0"/>
            </w:tcBorders>
          </w:tcPr>
          <w:p>
            <w:pPr>
              <w:jc w:val="center"/>
              <w:rPr>
                <w:b/>
                <w:sz w:val="16"/>
                <w:szCs w:val="16"/>
              </w:rPr>
            </w:pPr>
          </w:p>
        </w:tc>
        <w:tc>
          <w:tcPr>
            <w:tcW w:w="429" w:type="dxa"/>
            <w:tcBorders>
              <w:top w:val="single" w:color="auto" w:sz="4" w:space="0"/>
              <w:left w:val="single" w:color="auto" w:sz="4" w:space="0"/>
              <w:bottom w:val="single" w:color="auto" w:sz="4" w:space="0"/>
              <w:right w:val="single" w:color="auto" w:sz="4" w:space="0"/>
            </w:tcBorders>
          </w:tcPr>
          <w:p>
            <w:pPr>
              <w:jc w:val="center"/>
              <w:rPr>
                <w:b/>
                <w:sz w:val="16"/>
                <w:szCs w:val="16"/>
              </w:rPr>
            </w:pPr>
            <w:r>
              <w:rPr>
                <w:b/>
                <w:sz w:val="16"/>
                <w:szCs w:val="16"/>
              </w:rPr>
              <w:t>2</w:t>
            </w:r>
          </w:p>
        </w:tc>
        <w:tc>
          <w:tcPr>
            <w:tcW w:w="429" w:type="dxa"/>
            <w:tcBorders>
              <w:top w:val="single" w:color="auto" w:sz="4" w:space="0"/>
              <w:left w:val="single" w:color="auto" w:sz="4" w:space="0"/>
              <w:bottom w:val="single" w:color="auto" w:sz="4" w:space="0"/>
              <w:right w:val="single" w:color="auto" w:sz="4" w:space="0"/>
            </w:tcBorders>
          </w:tcPr>
          <w:p>
            <w:pPr>
              <w:jc w:val="center"/>
              <w:rPr>
                <w:b/>
                <w:sz w:val="16"/>
                <w:szCs w:val="16"/>
              </w:rPr>
            </w:pPr>
            <w:r>
              <w:rPr>
                <w:b/>
                <w:sz w:val="16"/>
                <w:szCs w:val="16"/>
              </w:rPr>
              <w:t>+</w:t>
            </w:r>
          </w:p>
        </w:tc>
        <w:tc>
          <w:tcPr>
            <w:tcW w:w="429" w:type="dxa"/>
            <w:tcBorders>
              <w:top w:val="single" w:color="auto" w:sz="4" w:space="0"/>
              <w:left w:val="single" w:color="auto" w:sz="4" w:space="0"/>
              <w:bottom w:val="single" w:color="auto" w:sz="4" w:space="0"/>
              <w:right w:val="single" w:color="auto" w:sz="4" w:space="0"/>
            </w:tcBorders>
          </w:tcPr>
          <w:p>
            <w:pPr>
              <w:jc w:val="center"/>
              <w:rPr>
                <w:b/>
                <w:sz w:val="16"/>
                <w:szCs w:val="16"/>
              </w:rPr>
            </w:pPr>
          </w:p>
        </w:tc>
        <w:tc>
          <w:tcPr>
            <w:tcW w:w="447" w:type="dxa"/>
            <w:tcBorders>
              <w:top w:val="single" w:color="auto" w:sz="4" w:space="0"/>
              <w:left w:val="single" w:color="auto" w:sz="4" w:space="0"/>
              <w:bottom w:val="single" w:color="auto" w:sz="4" w:space="0"/>
              <w:right w:val="single" w:color="auto" w:sz="4" w:space="0"/>
            </w:tcBorders>
          </w:tcPr>
          <w:p>
            <w:pPr>
              <w:jc w:val="center"/>
              <w:rPr>
                <w:b/>
                <w:sz w:val="16"/>
                <w:szCs w:val="16"/>
              </w:rPr>
            </w:pPr>
            <w:r>
              <w:rPr>
                <w:b/>
                <w:sz w:val="16"/>
                <w:szCs w:val="16"/>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 w:hRule="atLeast"/>
          <w:jc w:val="center"/>
        </w:trPr>
        <w:tc>
          <w:tcPr>
            <w:tcW w:w="457" w:type="dxa"/>
            <w:tcBorders>
              <w:top w:val="single" w:color="auto" w:sz="4" w:space="0"/>
              <w:left w:val="single" w:color="auto" w:sz="4" w:space="0"/>
              <w:bottom w:val="single" w:color="auto" w:sz="4" w:space="0"/>
              <w:right w:val="single" w:color="auto" w:sz="4" w:space="0"/>
            </w:tcBorders>
          </w:tcPr>
          <w:p>
            <w:pPr>
              <w:numPr>
                <w:ilvl w:val="0"/>
                <w:numId w:val="10"/>
              </w:numPr>
              <w:tabs>
                <w:tab w:val="left" w:pos="644"/>
                <w:tab w:val="clear" w:pos="720"/>
              </w:tabs>
              <w:spacing w:after="0" w:line="240" w:lineRule="auto"/>
              <w:ind w:left="644" w:hanging="720"/>
              <w:rPr>
                <w:sz w:val="16"/>
                <w:szCs w:val="16"/>
              </w:rPr>
            </w:pPr>
          </w:p>
        </w:tc>
        <w:tc>
          <w:tcPr>
            <w:tcW w:w="1457" w:type="dxa"/>
            <w:tcBorders>
              <w:top w:val="single" w:color="auto" w:sz="4" w:space="0"/>
              <w:left w:val="single" w:color="auto" w:sz="4" w:space="0"/>
              <w:bottom w:val="single" w:color="auto" w:sz="4" w:space="0"/>
              <w:right w:val="single" w:color="auto" w:sz="4" w:space="0"/>
            </w:tcBorders>
          </w:tcPr>
          <w:p>
            <w:pPr>
              <w:rPr>
                <w:color w:val="000000"/>
                <w:sz w:val="16"/>
                <w:szCs w:val="16"/>
              </w:rPr>
            </w:pPr>
            <w:r>
              <w:rPr>
                <w:color w:val="000000"/>
                <w:sz w:val="16"/>
                <w:szCs w:val="16"/>
              </w:rPr>
              <w:t>Хмелев Руслан</w:t>
            </w:r>
          </w:p>
        </w:tc>
        <w:tc>
          <w:tcPr>
            <w:tcW w:w="577" w:type="dxa"/>
            <w:tcBorders>
              <w:top w:val="single" w:color="auto" w:sz="4" w:space="0"/>
              <w:left w:val="single" w:color="auto" w:sz="4" w:space="0"/>
              <w:bottom w:val="single" w:color="auto" w:sz="4" w:space="0"/>
              <w:right w:val="single" w:color="auto" w:sz="4" w:space="0"/>
            </w:tcBorders>
          </w:tcPr>
          <w:p>
            <w:pPr>
              <w:rPr>
                <w:sz w:val="16"/>
                <w:szCs w:val="16"/>
              </w:rPr>
            </w:pPr>
          </w:p>
        </w:tc>
        <w:tc>
          <w:tcPr>
            <w:tcW w:w="428" w:type="dxa"/>
            <w:tcBorders>
              <w:top w:val="single" w:color="auto" w:sz="4" w:space="0"/>
              <w:left w:val="single" w:color="auto" w:sz="4" w:space="0"/>
              <w:bottom w:val="single" w:color="auto" w:sz="4" w:space="0"/>
              <w:right w:val="single" w:color="auto" w:sz="4" w:space="0"/>
            </w:tcBorders>
          </w:tcPr>
          <w:p>
            <w:pPr>
              <w:ind w:left="-78" w:right="-108"/>
              <w:jc w:val="center"/>
              <w:rPr>
                <w:b/>
                <w:sz w:val="16"/>
                <w:szCs w:val="16"/>
              </w:rPr>
            </w:pPr>
          </w:p>
        </w:tc>
        <w:tc>
          <w:tcPr>
            <w:tcW w:w="429" w:type="dxa"/>
            <w:tcBorders>
              <w:top w:val="single" w:color="auto" w:sz="4" w:space="0"/>
              <w:left w:val="single" w:color="auto" w:sz="4" w:space="0"/>
              <w:bottom w:val="single" w:color="auto" w:sz="4" w:space="0"/>
              <w:right w:val="single" w:color="auto" w:sz="4" w:space="0"/>
            </w:tcBorders>
          </w:tcPr>
          <w:p>
            <w:pPr>
              <w:ind w:left="-78" w:right="-108"/>
              <w:jc w:val="center"/>
              <w:rPr>
                <w:b/>
                <w:sz w:val="16"/>
                <w:szCs w:val="16"/>
              </w:rPr>
            </w:pPr>
          </w:p>
        </w:tc>
        <w:tc>
          <w:tcPr>
            <w:tcW w:w="429" w:type="dxa"/>
            <w:tcBorders>
              <w:top w:val="single" w:color="auto" w:sz="4" w:space="0"/>
              <w:left w:val="single" w:color="auto" w:sz="4" w:space="0"/>
              <w:bottom w:val="single" w:color="auto" w:sz="4" w:space="0"/>
              <w:right w:val="single" w:color="auto" w:sz="4" w:space="0"/>
            </w:tcBorders>
          </w:tcPr>
          <w:p>
            <w:pPr>
              <w:jc w:val="center"/>
              <w:rPr>
                <w:b/>
                <w:sz w:val="16"/>
                <w:szCs w:val="16"/>
              </w:rPr>
            </w:pPr>
          </w:p>
        </w:tc>
        <w:tc>
          <w:tcPr>
            <w:tcW w:w="429" w:type="dxa"/>
            <w:tcBorders>
              <w:top w:val="single" w:color="auto" w:sz="4" w:space="0"/>
              <w:left w:val="single" w:color="auto" w:sz="4" w:space="0"/>
              <w:bottom w:val="single" w:color="auto" w:sz="4" w:space="0"/>
              <w:right w:val="single" w:color="auto" w:sz="4" w:space="0"/>
            </w:tcBorders>
          </w:tcPr>
          <w:p>
            <w:pPr>
              <w:jc w:val="center"/>
              <w:rPr>
                <w:b/>
                <w:sz w:val="16"/>
                <w:szCs w:val="16"/>
              </w:rPr>
            </w:pPr>
          </w:p>
        </w:tc>
        <w:tc>
          <w:tcPr>
            <w:tcW w:w="429" w:type="dxa"/>
            <w:tcBorders>
              <w:top w:val="single" w:color="auto" w:sz="4" w:space="0"/>
              <w:left w:val="single" w:color="auto" w:sz="4" w:space="0"/>
              <w:bottom w:val="single" w:color="auto" w:sz="4" w:space="0"/>
              <w:right w:val="single" w:color="auto" w:sz="4" w:space="0"/>
            </w:tcBorders>
          </w:tcPr>
          <w:p>
            <w:pPr>
              <w:jc w:val="center"/>
              <w:rPr>
                <w:b/>
                <w:sz w:val="16"/>
                <w:szCs w:val="16"/>
              </w:rPr>
            </w:pPr>
          </w:p>
        </w:tc>
        <w:tc>
          <w:tcPr>
            <w:tcW w:w="429" w:type="dxa"/>
            <w:tcBorders>
              <w:top w:val="single" w:color="auto" w:sz="4" w:space="0"/>
              <w:left w:val="single" w:color="auto" w:sz="4" w:space="0"/>
              <w:bottom w:val="single" w:color="auto" w:sz="4" w:space="0"/>
              <w:right w:val="single" w:color="auto" w:sz="4" w:space="0"/>
            </w:tcBorders>
          </w:tcPr>
          <w:p>
            <w:pPr>
              <w:jc w:val="center"/>
              <w:rPr>
                <w:b/>
                <w:sz w:val="16"/>
                <w:szCs w:val="16"/>
              </w:rPr>
            </w:pPr>
          </w:p>
        </w:tc>
        <w:tc>
          <w:tcPr>
            <w:tcW w:w="429" w:type="dxa"/>
            <w:tcBorders>
              <w:top w:val="single" w:color="auto" w:sz="4" w:space="0"/>
              <w:left w:val="single" w:color="auto" w:sz="4" w:space="0"/>
              <w:bottom w:val="single" w:color="auto" w:sz="4" w:space="0"/>
              <w:right w:val="single" w:color="auto" w:sz="4" w:space="0"/>
            </w:tcBorders>
          </w:tcPr>
          <w:p>
            <w:pPr>
              <w:jc w:val="center"/>
              <w:rPr>
                <w:b/>
                <w:sz w:val="16"/>
                <w:szCs w:val="16"/>
              </w:rPr>
            </w:pPr>
          </w:p>
        </w:tc>
        <w:tc>
          <w:tcPr>
            <w:tcW w:w="429" w:type="dxa"/>
            <w:tcBorders>
              <w:top w:val="single" w:color="auto" w:sz="4" w:space="0"/>
              <w:left w:val="single" w:color="auto" w:sz="4" w:space="0"/>
              <w:bottom w:val="single" w:color="auto" w:sz="4" w:space="0"/>
              <w:right w:val="single" w:color="auto" w:sz="4" w:space="0"/>
            </w:tcBorders>
          </w:tcPr>
          <w:p>
            <w:pPr>
              <w:jc w:val="center"/>
              <w:rPr>
                <w:b/>
                <w:sz w:val="16"/>
                <w:szCs w:val="16"/>
              </w:rPr>
            </w:pPr>
          </w:p>
        </w:tc>
        <w:tc>
          <w:tcPr>
            <w:tcW w:w="428" w:type="dxa"/>
            <w:tcBorders>
              <w:top w:val="single" w:color="auto" w:sz="4" w:space="0"/>
              <w:left w:val="single" w:color="auto" w:sz="4" w:space="0"/>
              <w:bottom w:val="single" w:color="auto" w:sz="4" w:space="0"/>
              <w:right w:val="single" w:color="auto" w:sz="4" w:space="0"/>
            </w:tcBorders>
          </w:tcPr>
          <w:p>
            <w:pPr>
              <w:jc w:val="center"/>
              <w:rPr>
                <w:b/>
                <w:sz w:val="16"/>
                <w:szCs w:val="16"/>
              </w:rPr>
            </w:pPr>
          </w:p>
        </w:tc>
        <w:tc>
          <w:tcPr>
            <w:tcW w:w="429" w:type="dxa"/>
            <w:tcBorders>
              <w:top w:val="single" w:color="auto" w:sz="4" w:space="0"/>
              <w:left w:val="single" w:color="auto" w:sz="4" w:space="0"/>
              <w:bottom w:val="single" w:color="auto" w:sz="4" w:space="0"/>
              <w:right w:val="single" w:color="auto" w:sz="4" w:space="0"/>
            </w:tcBorders>
          </w:tcPr>
          <w:p>
            <w:pPr>
              <w:jc w:val="center"/>
              <w:rPr>
                <w:b/>
                <w:sz w:val="16"/>
                <w:szCs w:val="16"/>
              </w:rPr>
            </w:pPr>
          </w:p>
        </w:tc>
        <w:tc>
          <w:tcPr>
            <w:tcW w:w="429" w:type="dxa"/>
            <w:tcBorders>
              <w:top w:val="single" w:color="auto" w:sz="4" w:space="0"/>
              <w:left w:val="single" w:color="auto" w:sz="4" w:space="0"/>
              <w:bottom w:val="single" w:color="auto" w:sz="4" w:space="0"/>
              <w:right w:val="single" w:color="auto" w:sz="4" w:space="0"/>
            </w:tcBorders>
          </w:tcPr>
          <w:p>
            <w:pPr>
              <w:jc w:val="center"/>
              <w:rPr>
                <w:b/>
                <w:sz w:val="16"/>
                <w:szCs w:val="16"/>
              </w:rPr>
            </w:pPr>
          </w:p>
        </w:tc>
        <w:tc>
          <w:tcPr>
            <w:tcW w:w="429" w:type="dxa"/>
            <w:tcBorders>
              <w:top w:val="single" w:color="auto" w:sz="4" w:space="0"/>
              <w:left w:val="single" w:color="auto" w:sz="4" w:space="0"/>
              <w:bottom w:val="single" w:color="auto" w:sz="4" w:space="0"/>
              <w:right w:val="single" w:color="auto" w:sz="4" w:space="0"/>
            </w:tcBorders>
          </w:tcPr>
          <w:p>
            <w:pPr>
              <w:jc w:val="center"/>
              <w:rPr>
                <w:b/>
                <w:sz w:val="16"/>
                <w:szCs w:val="16"/>
              </w:rPr>
            </w:pPr>
          </w:p>
        </w:tc>
        <w:tc>
          <w:tcPr>
            <w:tcW w:w="429" w:type="dxa"/>
            <w:tcBorders>
              <w:top w:val="single" w:color="auto" w:sz="4" w:space="0"/>
              <w:left w:val="single" w:color="auto" w:sz="4" w:space="0"/>
              <w:bottom w:val="single" w:color="auto" w:sz="4" w:space="0"/>
              <w:right w:val="single" w:color="auto" w:sz="4" w:space="0"/>
            </w:tcBorders>
          </w:tcPr>
          <w:p>
            <w:pPr>
              <w:jc w:val="center"/>
              <w:rPr>
                <w:b/>
                <w:sz w:val="16"/>
                <w:szCs w:val="16"/>
              </w:rPr>
            </w:pPr>
          </w:p>
        </w:tc>
        <w:tc>
          <w:tcPr>
            <w:tcW w:w="429" w:type="dxa"/>
            <w:tcBorders>
              <w:top w:val="single" w:color="auto" w:sz="4" w:space="0"/>
              <w:left w:val="single" w:color="auto" w:sz="4" w:space="0"/>
              <w:bottom w:val="single" w:color="auto" w:sz="4" w:space="0"/>
              <w:right w:val="single" w:color="auto" w:sz="4" w:space="0"/>
            </w:tcBorders>
          </w:tcPr>
          <w:p>
            <w:pPr>
              <w:jc w:val="center"/>
              <w:rPr>
                <w:b/>
                <w:sz w:val="16"/>
                <w:szCs w:val="16"/>
              </w:rPr>
            </w:pPr>
          </w:p>
        </w:tc>
        <w:tc>
          <w:tcPr>
            <w:tcW w:w="429" w:type="dxa"/>
            <w:tcBorders>
              <w:top w:val="single" w:color="auto" w:sz="4" w:space="0"/>
              <w:left w:val="single" w:color="auto" w:sz="4" w:space="0"/>
              <w:bottom w:val="single" w:color="auto" w:sz="4" w:space="0"/>
              <w:right w:val="single" w:color="auto" w:sz="4" w:space="0"/>
            </w:tcBorders>
          </w:tcPr>
          <w:p>
            <w:pPr>
              <w:jc w:val="center"/>
              <w:rPr>
                <w:b/>
                <w:sz w:val="16"/>
                <w:szCs w:val="16"/>
              </w:rPr>
            </w:pPr>
          </w:p>
        </w:tc>
        <w:tc>
          <w:tcPr>
            <w:tcW w:w="429" w:type="dxa"/>
            <w:tcBorders>
              <w:top w:val="single" w:color="auto" w:sz="4" w:space="0"/>
              <w:left w:val="single" w:color="auto" w:sz="4" w:space="0"/>
              <w:bottom w:val="single" w:color="auto" w:sz="4" w:space="0"/>
              <w:right w:val="single" w:color="auto" w:sz="4" w:space="0"/>
            </w:tcBorders>
          </w:tcPr>
          <w:p>
            <w:pPr>
              <w:jc w:val="center"/>
              <w:rPr>
                <w:b/>
                <w:sz w:val="16"/>
                <w:szCs w:val="16"/>
              </w:rPr>
            </w:pPr>
            <w:r>
              <w:rPr>
                <w:b/>
                <w:sz w:val="16"/>
                <w:szCs w:val="16"/>
              </w:rPr>
              <w:t>3</w:t>
            </w:r>
          </w:p>
        </w:tc>
        <w:tc>
          <w:tcPr>
            <w:tcW w:w="429" w:type="dxa"/>
            <w:tcBorders>
              <w:top w:val="single" w:color="auto" w:sz="4" w:space="0"/>
              <w:left w:val="single" w:color="auto" w:sz="4" w:space="0"/>
              <w:bottom w:val="single" w:color="auto" w:sz="4" w:space="0"/>
              <w:right w:val="single" w:color="auto" w:sz="4" w:space="0"/>
            </w:tcBorders>
          </w:tcPr>
          <w:p>
            <w:pPr>
              <w:jc w:val="center"/>
              <w:rPr>
                <w:b/>
                <w:sz w:val="16"/>
                <w:szCs w:val="16"/>
              </w:rPr>
            </w:pPr>
            <w:r>
              <w:rPr>
                <w:b/>
                <w:sz w:val="16"/>
                <w:szCs w:val="16"/>
              </w:rPr>
              <w:t>+</w:t>
            </w:r>
          </w:p>
        </w:tc>
        <w:tc>
          <w:tcPr>
            <w:tcW w:w="429" w:type="dxa"/>
            <w:tcBorders>
              <w:top w:val="single" w:color="auto" w:sz="4" w:space="0"/>
              <w:left w:val="single" w:color="auto" w:sz="4" w:space="0"/>
              <w:bottom w:val="single" w:color="auto" w:sz="4" w:space="0"/>
              <w:right w:val="single" w:color="auto" w:sz="4" w:space="0"/>
            </w:tcBorders>
          </w:tcPr>
          <w:p>
            <w:pPr>
              <w:jc w:val="center"/>
              <w:rPr>
                <w:b/>
                <w:sz w:val="16"/>
                <w:szCs w:val="16"/>
              </w:rPr>
            </w:pPr>
          </w:p>
        </w:tc>
        <w:tc>
          <w:tcPr>
            <w:tcW w:w="447" w:type="dxa"/>
            <w:tcBorders>
              <w:top w:val="single" w:color="auto" w:sz="4" w:space="0"/>
              <w:left w:val="single" w:color="auto" w:sz="4" w:space="0"/>
              <w:bottom w:val="single" w:color="auto" w:sz="4" w:space="0"/>
              <w:right w:val="single" w:color="auto" w:sz="4" w:space="0"/>
            </w:tcBorders>
          </w:tcPr>
          <w:p>
            <w:pPr>
              <w:jc w:val="center"/>
              <w:rPr>
                <w:b/>
                <w:sz w:val="16"/>
                <w:szCs w:val="16"/>
              </w:rPr>
            </w:pPr>
            <w:r>
              <w:rPr>
                <w:b/>
                <w:sz w:val="16"/>
                <w:szCs w:val="16"/>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 w:hRule="atLeast"/>
          <w:jc w:val="center"/>
        </w:trPr>
        <w:tc>
          <w:tcPr>
            <w:tcW w:w="457" w:type="dxa"/>
            <w:tcBorders>
              <w:top w:val="single" w:color="auto" w:sz="4" w:space="0"/>
              <w:left w:val="single" w:color="auto" w:sz="4" w:space="0"/>
              <w:bottom w:val="single" w:color="auto" w:sz="4" w:space="0"/>
              <w:right w:val="single" w:color="auto" w:sz="4" w:space="0"/>
            </w:tcBorders>
          </w:tcPr>
          <w:p>
            <w:pPr>
              <w:numPr>
                <w:ilvl w:val="0"/>
                <w:numId w:val="10"/>
              </w:numPr>
              <w:tabs>
                <w:tab w:val="left" w:pos="644"/>
                <w:tab w:val="clear" w:pos="720"/>
              </w:tabs>
              <w:spacing w:after="0" w:line="240" w:lineRule="auto"/>
              <w:ind w:left="644" w:hanging="720"/>
              <w:rPr>
                <w:sz w:val="16"/>
                <w:szCs w:val="16"/>
              </w:rPr>
            </w:pPr>
          </w:p>
        </w:tc>
        <w:tc>
          <w:tcPr>
            <w:tcW w:w="1457" w:type="dxa"/>
            <w:tcBorders>
              <w:top w:val="single" w:color="auto" w:sz="4" w:space="0"/>
              <w:left w:val="single" w:color="auto" w:sz="4" w:space="0"/>
              <w:bottom w:val="single" w:color="auto" w:sz="4" w:space="0"/>
              <w:right w:val="single" w:color="auto" w:sz="4" w:space="0"/>
            </w:tcBorders>
          </w:tcPr>
          <w:p>
            <w:pPr>
              <w:rPr>
                <w:bCs/>
                <w:sz w:val="16"/>
                <w:szCs w:val="16"/>
              </w:rPr>
            </w:pPr>
            <w:r>
              <w:rPr>
                <w:bCs/>
                <w:sz w:val="16"/>
                <w:szCs w:val="16"/>
              </w:rPr>
              <w:t>Абрамов Ярослав</w:t>
            </w:r>
          </w:p>
        </w:tc>
        <w:tc>
          <w:tcPr>
            <w:tcW w:w="577" w:type="dxa"/>
            <w:tcBorders>
              <w:top w:val="single" w:color="auto" w:sz="4" w:space="0"/>
              <w:left w:val="single" w:color="auto" w:sz="4" w:space="0"/>
              <w:bottom w:val="single" w:color="auto" w:sz="4" w:space="0"/>
              <w:right w:val="single" w:color="auto" w:sz="4" w:space="0"/>
            </w:tcBorders>
          </w:tcPr>
          <w:p>
            <w:pPr>
              <w:ind w:left="-78" w:right="-108"/>
              <w:jc w:val="center"/>
              <w:rPr>
                <w:b/>
                <w:sz w:val="16"/>
                <w:szCs w:val="16"/>
              </w:rPr>
            </w:pPr>
            <w:r>
              <w:rPr>
                <w:b/>
                <w:sz w:val="16"/>
                <w:szCs w:val="16"/>
              </w:rPr>
              <w:t>+</w:t>
            </w:r>
          </w:p>
        </w:tc>
        <w:tc>
          <w:tcPr>
            <w:tcW w:w="428" w:type="dxa"/>
            <w:tcBorders>
              <w:top w:val="single" w:color="auto" w:sz="4" w:space="0"/>
              <w:left w:val="single" w:color="auto" w:sz="4" w:space="0"/>
              <w:bottom w:val="single" w:color="auto" w:sz="4" w:space="0"/>
              <w:right w:val="single" w:color="auto" w:sz="4" w:space="0"/>
            </w:tcBorders>
          </w:tcPr>
          <w:p>
            <w:pPr>
              <w:ind w:left="-78" w:right="-108"/>
              <w:jc w:val="center"/>
              <w:rPr>
                <w:b/>
                <w:sz w:val="16"/>
                <w:szCs w:val="16"/>
              </w:rPr>
            </w:pPr>
            <w:r>
              <w:rPr>
                <w:b/>
                <w:sz w:val="16"/>
                <w:szCs w:val="16"/>
              </w:rPr>
              <w:t>2</w:t>
            </w:r>
          </w:p>
        </w:tc>
        <w:tc>
          <w:tcPr>
            <w:tcW w:w="429" w:type="dxa"/>
            <w:tcBorders>
              <w:top w:val="single" w:color="auto" w:sz="4" w:space="0"/>
              <w:left w:val="single" w:color="auto" w:sz="4" w:space="0"/>
              <w:bottom w:val="single" w:color="auto" w:sz="4" w:space="0"/>
              <w:right w:val="single" w:color="auto" w:sz="4" w:space="0"/>
            </w:tcBorders>
          </w:tcPr>
          <w:p>
            <w:pPr>
              <w:ind w:left="-78" w:right="-108"/>
              <w:jc w:val="center"/>
              <w:rPr>
                <w:b/>
                <w:sz w:val="16"/>
                <w:szCs w:val="16"/>
              </w:rPr>
            </w:pPr>
            <w:r>
              <w:rPr>
                <w:b/>
                <w:sz w:val="16"/>
                <w:szCs w:val="16"/>
              </w:rPr>
              <w:t>+</w:t>
            </w:r>
          </w:p>
        </w:tc>
        <w:tc>
          <w:tcPr>
            <w:tcW w:w="429" w:type="dxa"/>
            <w:tcBorders>
              <w:top w:val="single" w:color="auto" w:sz="4" w:space="0"/>
              <w:left w:val="single" w:color="auto" w:sz="4" w:space="0"/>
              <w:bottom w:val="single" w:color="auto" w:sz="4" w:space="0"/>
              <w:right w:val="single" w:color="auto" w:sz="4" w:space="0"/>
            </w:tcBorders>
          </w:tcPr>
          <w:p>
            <w:pPr>
              <w:jc w:val="center"/>
              <w:rPr>
                <w:b/>
                <w:sz w:val="16"/>
                <w:szCs w:val="16"/>
              </w:rPr>
            </w:pPr>
            <w:r>
              <w:rPr>
                <w:b/>
                <w:sz w:val="16"/>
                <w:szCs w:val="16"/>
              </w:rPr>
              <w:t>+</w:t>
            </w:r>
          </w:p>
        </w:tc>
        <w:tc>
          <w:tcPr>
            <w:tcW w:w="429" w:type="dxa"/>
            <w:tcBorders>
              <w:top w:val="single" w:color="auto" w:sz="4" w:space="0"/>
              <w:left w:val="single" w:color="auto" w:sz="4" w:space="0"/>
              <w:bottom w:val="single" w:color="auto" w:sz="4" w:space="0"/>
              <w:right w:val="single" w:color="auto" w:sz="4" w:space="0"/>
            </w:tcBorders>
          </w:tcPr>
          <w:p>
            <w:pPr>
              <w:jc w:val="center"/>
              <w:rPr>
                <w:b/>
                <w:sz w:val="16"/>
                <w:szCs w:val="16"/>
              </w:rPr>
            </w:pPr>
          </w:p>
        </w:tc>
        <w:tc>
          <w:tcPr>
            <w:tcW w:w="429" w:type="dxa"/>
            <w:tcBorders>
              <w:top w:val="single" w:color="auto" w:sz="4" w:space="0"/>
              <w:left w:val="single" w:color="auto" w:sz="4" w:space="0"/>
              <w:bottom w:val="single" w:color="auto" w:sz="4" w:space="0"/>
              <w:right w:val="single" w:color="auto" w:sz="4" w:space="0"/>
            </w:tcBorders>
          </w:tcPr>
          <w:p>
            <w:pPr>
              <w:jc w:val="center"/>
              <w:rPr>
                <w:b/>
                <w:sz w:val="16"/>
                <w:szCs w:val="16"/>
              </w:rPr>
            </w:pPr>
          </w:p>
        </w:tc>
        <w:tc>
          <w:tcPr>
            <w:tcW w:w="429" w:type="dxa"/>
            <w:tcBorders>
              <w:top w:val="single" w:color="auto" w:sz="4" w:space="0"/>
              <w:left w:val="single" w:color="auto" w:sz="4" w:space="0"/>
              <w:bottom w:val="single" w:color="auto" w:sz="4" w:space="0"/>
              <w:right w:val="single" w:color="auto" w:sz="4" w:space="0"/>
            </w:tcBorders>
          </w:tcPr>
          <w:p>
            <w:pPr>
              <w:jc w:val="center"/>
              <w:rPr>
                <w:b/>
                <w:sz w:val="16"/>
                <w:szCs w:val="16"/>
              </w:rPr>
            </w:pPr>
            <w:r>
              <w:rPr>
                <w:b/>
                <w:sz w:val="16"/>
                <w:szCs w:val="16"/>
              </w:rPr>
              <w:t>+</w:t>
            </w:r>
          </w:p>
        </w:tc>
        <w:tc>
          <w:tcPr>
            <w:tcW w:w="429" w:type="dxa"/>
            <w:tcBorders>
              <w:top w:val="single" w:color="auto" w:sz="4" w:space="0"/>
              <w:left w:val="single" w:color="auto" w:sz="4" w:space="0"/>
              <w:bottom w:val="single" w:color="auto" w:sz="4" w:space="0"/>
              <w:right w:val="single" w:color="auto" w:sz="4" w:space="0"/>
            </w:tcBorders>
          </w:tcPr>
          <w:p>
            <w:pPr>
              <w:jc w:val="center"/>
              <w:rPr>
                <w:b/>
                <w:sz w:val="16"/>
                <w:szCs w:val="16"/>
              </w:rPr>
            </w:pPr>
            <w:r>
              <w:rPr>
                <w:b/>
                <w:sz w:val="16"/>
                <w:szCs w:val="16"/>
              </w:rPr>
              <w:t>+</w:t>
            </w:r>
          </w:p>
        </w:tc>
        <w:tc>
          <w:tcPr>
            <w:tcW w:w="429" w:type="dxa"/>
            <w:tcBorders>
              <w:top w:val="single" w:color="auto" w:sz="4" w:space="0"/>
              <w:left w:val="single" w:color="auto" w:sz="4" w:space="0"/>
              <w:bottom w:val="single" w:color="auto" w:sz="4" w:space="0"/>
              <w:right w:val="single" w:color="auto" w:sz="4" w:space="0"/>
            </w:tcBorders>
          </w:tcPr>
          <w:p>
            <w:pPr>
              <w:jc w:val="center"/>
              <w:rPr>
                <w:b/>
                <w:sz w:val="16"/>
                <w:szCs w:val="16"/>
              </w:rPr>
            </w:pPr>
            <w:r>
              <w:rPr>
                <w:b/>
                <w:sz w:val="16"/>
                <w:szCs w:val="16"/>
              </w:rPr>
              <w:t>+</w:t>
            </w:r>
          </w:p>
        </w:tc>
        <w:tc>
          <w:tcPr>
            <w:tcW w:w="428" w:type="dxa"/>
            <w:tcBorders>
              <w:top w:val="single" w:color="auto" w:sz="4" w:space="0"/>
              <w:left w:val="single" w:color="auto" w:sz="4" w:space="0"/>
              <w:bottom w:val="single" w:color="auto" w:sz="4" w:space="0"/>
              <w:right w:val="single" w:color="auto" w:sz="4" w:space="0"/>
            </w:tcBorders>
          </w:tcPr>
          <w:p>
            <w:pPr>
              <w:jc w:val="center"/>
              <w:rPr>
                <w:b/>
                <w:sz w:val="16"/>
                <w:szCs w:val="16"/>
              </w:rPr>
            </w:pPr>
            <w:r>
              <w:rPr>
                <w:b/>
                <w:sz w:val="16"/>
                <w:szCs w:val="16"/>
              </w:rPr>
              <w:t>+</w:t>
            </w:r>
          </w:p>
        </w:tc>
        <w:tc>
          <w:tcPr>
            <w:tcW w:w="429" w:type="dxa"/>
            <w:tcBorders>
              <w:top w:val="single" w:color="auto" w:sz="4" w:space="0"/>
              <w:left w:val="single" w:color="auto" w:sz="4" w:space="0"/>
              <w:bottom w:val="single" w:color="auto" w:sz="4" w:space="0"/>
              <w:right w:val="single" w:color="auto" w:sz="4" w:space="0"/>
            </w:tcBorders>
          </w:tcPr>
          <w:p>
            <w:pPr>
              <w:jc w:val="center"/>
              <w:rPr>
                <w:b/>
                <w:sz w:val="16"/>
                <w:szCs w:val="16"/>
              </w:rPr>
            </w:pPr>
            <w:r>
              <w:rPr>
                <w:b/>
                <w:sz w:val="16"/>
                <w:szCs w:val="16"/>
              </w:rPr>
              <w:t>+</w:t>
            </w:r>
          </w:p>
        </w:tc>
        <w:tc>
          <w:tcPr>
            <w:tcW w:w="429" w:type="dxa"/>
            <w:tcBorders>
              <w:top w:val="single" w:color="auto" w:sz="4" w:space="0"/>
              <w:left w:val="single" w:color="auto" w:sz="4" w:space="0"/>
              <w:bottom w:val="single" w:color="auto" w:sz="4" w:space="0"/>
              <w:right w:val="single" w:color="auto" w:sz="4" w:space="0"/>
            </w:tcBorders>
          </w:tcPr>
          <w:p>
            <w:pPr>
              <w:jc w:val="center"/>
              <w:rPr>
                <w:b/>
                <w:sz w:val="16"/>
                <w:szCs w:val="16"/>
              </w:rPr>
            </w:pPr>
            <w:r>
              <w:rPr>
                <w:b/>
                <w:sz w:val="16"/>
                <w:szCs w:val="16"/>
              </w:rPr>
              <w:t>+</w:t>
            </w:r>
          </w:p>
        </w:tc>
        <w:tc>
          <w:tcPr>
            <w:tcW w:w="429" w:type="dxa"/>
            <w:tcBorders>
              <w:top w:val="single" w:color="auto" w:sz="4" w:space="0"/>
              <w:left w:val="single" w:color="auto" w:sz="4" w:space="0"/>
              <w:bottom w:val="single" w:color="auto" w:sz="4" w:space="0"/>
              <w:right w:val="single" w:color="auto" w:sz="4" w:space="0"/>
            </w:tcBorders>
          </w:tcPr>
          <w:p>
            <w:pPr>
              <w:jc w:val="center"/>
              <w:rPr>
                <w:b/>
                <w:sz w:val="16"/>
                <w:szCs w:val="16"/>
              </w:rPr>
            </w:pPr>
            <w:r>
              <w:rPr>
                <w:b/>
                <w:sz w:val="16"/>
                <w:szCs w:val="16"/>
              </w:rPr>
              <w:t>+</w:t>
            </w:r>
          </w:p>
        </w:tc>
        <w:tc>
          <w:tcPr>
            <w:tcW w:w="429" w:type="dxa"/>
            <w:tcBorders>
              <w:top w:val="single" w:color="auto" w:sz="4" w:space="0"/>
              <w:left w:val="single" w:color="auto" w:sz="4" w:space="0"/>
              <w:bottom w:val="single" w:color="auto" w:sz="4" w:space="0"/>
              <w:right w:val="single" w:color="auto" w:sz="4" w:space="0"/>
            </w:tcBorders>
          </w:tcPr>
          <w:p>
            <w:pPr>
              <w:jc w:val="center"/>
              <w:rPr>
                <w:b/>
                <w:sz w:val="16"/>
                <w:szCs w:val="16"/>
              </w:rPr>
            </w:pPr>
            <w:r>
              <w:rPr>
                <w:b/>
                <w:sz w:val="16"/>
                <w:szCs w:val="16"/>
              </w:rPr>
              <w:t>+</w:t>
            </w:r>
          </w:p>
        </w:tc>
        <w:tc>
          <w:tcPr>
            <w:tcW w:w="429" w:type="dxa"/>
            <w:tcBorders>
              <w:top w:val="single" w:color="auto" w:sz="4" w:space="0"/>
              <w:left w:val="single" w:color="auto" w:sz="4" w:space="0"/>
              <w:bottom w:val="single" w:color="auto" w:sz="4" w:space="0"/>
              <w:right w:val="single" w:color="auto" w:sz="4" w:space="0"/>
            </w:tcBorders>
          </w:tcPr>
          <w:p>
            <w:pPr>
              <w:jc w:val="center"/>
              <w:rPr>
                <w:b/>
                <w:sz w:val="16"/>
                <w:szCs w:val="16"/>
              </w:rPr>
            </w:pPr>
            <w:r>
              <w:rPr>
                <w:b/>
                <w:sz w:val="16"/>
                <w:szCs w:val="16"/>
              </w:rPr>
              <w:t>+</w:t>
            </w:r>
          </w:p>
        </w:tc>
        <w:tc>
          <w:tcPr>
            <w:tcW w:w="429" w:type="dxa"/>
            <w:tcBorders>
              <w:top w:val="single" w:color="auto" w:sz="4" w:space="0"/>
              <w:left w:val="single" w:color="auto" w:sz="4" w:space="0"/>
              <w:bottom w:val="single" w:color="auto" w:sz="4" w:space="0"/>
              <w:right w:val="single" w:color="auto" w:sz="4" w:space="0"/>
            </w:tcBorders>
          </w:tcPr>
          <w:p>
            <w:pPr>
              <w:jc w:val="center"/>
              <w:rPr>
                <w:b/>
                <w:sz w:val="16"/>
                <w:szCs w:val="16"/>
              </w:rPr>
            </w:pPr>
            <w:r>
              <w:rPr>
                <w:b/>
                <w:sz w:val="16"/>
                <w:szCs w:val="16"/>
              </w:rPr>
              <w:t>+</w:t>
            </w:r>
          </w:p>
        </w:tc>
        <w:tc>
          <w:tcPr>
            <w:tcW w:w="429" w:type="dxa"/>
            <w:tcBorders>
              <w:top w:val="single" w:color="auto" w:sz="4" w:space="0"/>
              <w:left w:val="single" w:color="auto" w:sz="4" w:space="0"/>
              <w:bottom w:val="single" w:color="auto" w:sz="4" w:space="0"/>
              <w:right w:val="single" w:color="auto" w:sz="4" w:space="0"/>
            </w:tcBorders>
          </w:tcPr>
          <w:p>
            <w:pPr>
              <w:jc w:val="center"/>
              <w:rPr>
                <w:b/>
                <w:sz w:val="16"/>
                <w:szCs w:val="16"/>
              </w:rPr>
            </w:pPr>
            <w:r>
              <w:rPr>
                <w:b/>
                <w:sz w:val="16"/>
                <w:szCs w:val="16"/>
              </w:rPr>
              <w:t>3</w:t>
            </w:r>
          </w:p>
        </w:tc>
        <w:tc>
          <w:tcPr>
            <w:tcW w:w="429" w:type="dxa"/>
            <w:tcBorders>
              <w:top w:val="single" w:color="auto" w:sz="4" w:space="0"/>
              <w:left w:val="single" w:color="auto" w:sz="4" w:space="0"/>
              <w:bottom w:val="single" w:color="auto" w:sz="4" w:space="0"/>
              <w:right w:val="single" w:color="auto" w:sz="4" w:space="0"/>
            </w:tcBorders>
          </w:tcPr>
          <w:p>
            <w:pPr>
              <w:jc w:val="center"/>
              <w:rPr>
                <w:b/>
                <w:sz w:val="16"/>
                <w:szCs w:val="16"/>
              </w:rPr>
            </w:pPr>
            <w:r>
              <w:rPr>
                <w:b/>
                <w:sz w:val="16"/>
                <w:szCs w:val="16"/>
              </w:rPr>
              <w:t>+</w:t>
            </w:r>
          </w:p>
        </w:tc>
        <w:tc>
          <w:tcPr>
            <w:tcW w:w="429" w:type="dxa"/>
            <w:tcBorders>
              <w:top w:val="single" w:color="auto" w:sz="4" w:space="0"/>
              <w:left w:val="single" w:color="auto" w:sz="4" w:space="0"/>
              <w:bottom w:val="single" w:color="auto" w:sz="4" w:space="0"/>
              <w:right w:val="single" w:color="auto" w:sz="4" w:space="0"/>
            </w:tcBorders>
          </w:tcPr>
          <w:p>
            <w:pPr>
              <w:jc w:val="center"/>
              <w:rPr>
                <w:b/>
                <w:sz w:val="16"/>
                <w:szCs w:val="16"/>
              </w:rPr>
            </w:pPr>
          </w:p>
        </w:tc>
        <w:tc>
          <w:tcPr>
            <w:tcW w:w="447" w:type="dxa"/>
            <w:tcBorders>
              <w:top w:val="single" w:color="auto" w:sz="4" w:space="0"/>
              <w:left w:val="single" w:color="auto" w:sz="4" w:space="0"/>
              <w:bottom w:val="single" w:color="auto" w:sz="4" w:space="0"/>
              <w:right w:val="single" w:color="auto" w:sz="4" w:space="0"/>
            </w:tcBorders>
          </w:tcPr>
          <w:p>
            <w:pPr>
              <w:jc w:val="center"/>
              <w:rPr>
                <w:b/>
                <w:sz w:val="16"/>
                <w:szCs w:val="16"/>
              </w:rPr>
            </w:pPr>
            <w:r>
              <w:rPr>
                <w:b/>
                <w:sz w:val="16"/>
                <w:szCs w:val="16"/>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 w:hRule="atLeast"/>
          <w:jc w:val="center"/>
        </w:trPr>
        <w:tc>
          <w:tcPr>
            <w:tcW w:w="457" w:type="dxa"/>
            <w:tcBorders>
              <w:top w:val="single" w:color="auto" w:sz="4" w:space="0"/>
              <w:left w:val="single" w:color="auto" w:sz="4" w:space="0"/>
              <w:bottom w:val="single" w:color="auto" w:sz="4" w:space="0"/>
              <w:right w:val="single" w:color="auto" w:sz="4" w:space="0"/>
            </w:tcBorders>
          </w:tcPr>
          <w:p>
            <w:pPr>
              <w:numPr>
                <w:ilvl w:val="0"/>
                <w:numId w:val="10"/>
              </w:numPr>
              <w:tabs>
                <w:tab w:val="left" w:pos="644"/>
                <w:tab w:val="clear" w:pos="720"/>
              </w:tabs>
              <w:spacing w:after="0" w:line="240" w:lineRule="auto"/>
              <w:ind w:left="644" w:hanging="720"/>
              <w:rPr>
                <w:sz w:val="16"/>
                <w:szCs w:val="16"/>
              </w:rPr>
            </w:pPr>
          </w:p>
        </w:tc>
        <w:tc>
          <w:tcPr>
            <w:tcW w:w="1457" w:type="dxa"/>
            <w:tcBorders>
              <w:top w:val="single" w:color="auto" w:sz="4" w:space="0"/>
              <w:left w:val="single" w:color="auto" w:sz="4" w:space="0"/>
              <w:bottom w:val="single" w:color="auto" w:sz="4" w:space="0"/>
              <w:right w:val="single" w:color="auto" w:sz="4" w:space="0"/>
            </w:tcBorders>
          </w:tcPr>
          <w:p>
            <w:pPr>
              <w:rPr>
                <w:bCs/>
                <w:sz w:val="16"/>
                <w:szCs w:val="16"/>
              </w:rPr>
            </w:pPr>
            <w:r>
              <w:rPr>
                <w:bCs/>
                <w:sz w:val="16"/>
                <w:szCs w:val="16"/>
              </w:rPr>
              <w:t xml:space="preserve">Яковлев Данил </w:t>
            </w:r>
          </w:p>
        </w:tc>
        <w:tc>
          <w:tcPr>
            <w:tcW w:w="577" w:type="dxa"/>
            <w:tcBorders>
              <w:top w:val="single" w:color="auto" w:sz="4" w:space="0"/>
              <w:left w:val="single" w:color="auto" w:sz="4" w:space="0"/>
              <w:bottom w:val="single" w:color="auto" w:sz="4" w:space="0"/>
              <w:right w:val="single" w:color="auto" w:sz="4" w:space="0"/>
            </w:tcBorders>
          </w:tcPr>
          <w:p>
            <w:pPr>
              <w:ind w:left="-78" w:right="-108"/>
              <w:jc w:val="center"/>
              <w:rPr>
                <w:b/>
                <w:sz w:val="16"/>
                <w:szCs w:val="16"/>
              </w:rPr>
            </w:pPr>
            <w:r>
              <w:rPr>
                <w:b/>
                <w:sz w:val="16"/>
                <w:szCs w:val="16"/>
              </w:rPr>
              <w:t>+</w:t>
            </w:r>
          </w:p>
        </w:tc>
        <w:tc>
          <w:tcPr>
            <w:tcW w:w="428" w:type="dxa"/>
            <w:tcBorders>
              <w:top w:val="single" w:color="auto" w:sz="4" w:space="0"/>
              <w:left w:val="single" w:color="auto" w:sz="4" w:space="0"/>
              <w:bottom w:val="single" w:color="auto" w:sz="4" w:space="0"/>
              <w:right w:val="single" w:color="auto" w:sz="4" w:space="0"/>
            </w:tcBorders>
          </w:tcPr>
          <w:p>
            <w:pPr>
              <w:ind w:left="-78" w:right="-108"/>
              <w:jc w:val="center"/>
              <w:rPr>
                <w:b/>
                <w:sz w:val="16"/>
                <w:szCs w:val="16"/>
              </w:rPr>
            </w:pPr>
          </w:p>
        </w:tc>
        <w:tc>
          <w:tcPr>
            <w:tcW w:w="429" w:type="dxa"/>
            <w:tcBorders>
              <w:top w:val="single" w:color="auto" w:sz="4" w:space="0"/>
              <w:left w:val="single" w:color="auto" w:sz="4" w:space="0"/>
              <w:bottom w:val="single" w:color="auto" w:sz="4" w:space="0"/>
              <w:right w:val="single" w:color="auto" w:sz="4" w:space="0"/>
            </w:tcBorders>
          </w:tcPr>
          <w:p>
            <w:pPr>
              <w:ind w:left="-78" w:right="-108"/>
              <w:jc w:val="center"/>
              <w:rPr>
                <w:b/>
                <w:sz w:val="16"/>
                <w:szCs w:val="16"/>
              </w:rPr>
            </w:pPr>
            <w:r>
              <w:rPr>
                <w:b/>
                <w:sz w:val="16"/>
                <w:szCs w:val="16"/>
              </w:rPr>
              <w:t>+</w:t>
            </w:r>
          </w:p>
        </w:tc>
        <w:tc>
          <w:tcPr>
            <w:tcW w:w="429" w:type="dxa"/>
            <w:tcBorders>
              <w:top w:val="single" w:color="auto" w:sz="4" w:space="0"/>
              <w:left w:val="single" w:color="auto" w:sz="4" w:space="0"/>
              <w:bottom w:val="single" w:color="auto" w:sz="4" w:space="0"/>
              <w:right w:val="single" w:color="auto" w:sz="4" w:space="0"/>
            </w:tcBorders>
          </w:tcPr>
          <w:p>
            <w:pPr>
              <w:jc w:val="center"/>
              <w:rPr>
                <w:b/>
                <w:sz w:val="16"/>
                <w:szCs w:val="16"/>
              </w:rPr>
            </w:pPr>
            <w:r>
              <w:rPr>
                <w:b/>
                <w:sz w:val="16"/>
                <w:szCs w:val="16"/>
              </w:rPr>
              <w:t>+</w:t>
            </w:r>
          </w:p>
        </w:tc>
        <w:tc>
          <w:tcPr>
            <w:tcW w:w="429" w:type="dxa"/>
            <w:tcBorders>
              <w:top w:val="single" w:color="auto" w:sz="4" w:space="0"/>
              <w:left w:val="single" w:color="auto" w:sz="4" w:space="0"/>
              <w:bottom w:val="single" w:color="auto" w:sz="4" w:space="0"/>
              <w:right w:val="single" w:color="auto" w:sz="4" w:space="0"/>
            </w:tcBorders>
          </w:tcPr>
          <w:p>
            <w:pPr>
              <w:jc w:val="center"/>
              <w:rPr>
                <w:b/>
                <w:sz w:val="16"/>
                <w:szCs w:val="16"/>
              </w:rPr>
            </w:pPr>
          </w:p>
        </w:tc>
        <w:tc>
          <w:tcPr>
            <w:tcW w:w="429" w:type="dxa"/>
            <w:tcBorders>
              <w:top w:val="single" w:color="auto" w:sz="4" w:space="0"/>
              <w:left w:val="single" w:color="auto" w:sz="4" w:space="0"/>
              <w:bottom w:val="single" w:color="auto" w:sz="4" w:space="0"/>
              <w:right w:val="single" w:color="auto" w:sz="4" w:space="0"/>
            </w:tcBorders>
          </w:tcPr>
          <w:p>
            <w:pPr>
              <w:jc w:val="center"/>
              <w:rPr>
                <w:b/>
                <w:sz w:val="16"/>
                <w:szCs w:val="16"/>
              </w:rPr>
            </w:pPr>
          </w:p>
        </w:tc>
        <w:tc>
          <w:tcPr>
            <w:tcW w:w="429" w:type="dxa"/>
            <w:tcBorders>
              <w:top w:val="single" w:color="auto" w:sz="4" w:space="0"/>
              <w:left w:val="single" w:color="auto" w:sz="4" w:space="0"/>
              <w:bottom w:val="single" w:color="auto" w:sz="4" w:space="0"/>
              <w:right w:val="single" w:color="auto" w:sz="4" w:space="0"/>
            </w:tcBorders>
          </w:tcPr>
          <w:p>
            <w:pPr>
              <w:jc w:val="center"/>
              <w:rPr>
                <w:b/>
                <w:sz w:val="16"/>
                <w:szCs w:val="16"/>
              </w:rPr>
            </w:pPr>
            <w:r>
              <w:rPr>
                <w:b/>
                <w:sz w:val="16"/>
                <w:szCs w:val="16"/>
              </w:rPr>
              <w:t>+</w:t>
            </w:r>
          </w:p>
        </w:tc>
        <w:tc>
          <w:tcPr>
            <w:tcW w:w="429" w:type="dxa"/>
            <w:tcBorders>
              <w:top w:val="single" w:color="auto" w:sz="4" w:space="0"/>
              <w:left w:val="single" w:color="auto" w:sz="4" w:space="0"/>
              <w:bottom w:val="single" w:color="auto" w:sz="4" w:space="0"/>
              <w:right w:val="single" w:color="auto" w:sz="4" w:space="0"/>
            </w:tcBorders>
          </w:tcPr>
          <w:p>
            <w:pPr>
              <w:jc w:val="center"/>
              <w:rPr>
                <w:b/>
                <w:sz w:val="16"/>
                <w:szCs w:val="16"/>
              </w:rPr>
            </w:pPr>
            <w:r>
              <w:rPr>
                <w:b/>
                <w:sz w:val="16"/>
                <w:szCs w:val="16"/>
              </w:rPr>
              <w:t>+</w:t>
            </w:r>
          </w:p>
        </w:tc>
        <w:tc>
          <w:tcPr>
            <w:tcW w:w="429" w:type="dxa"/>
            <w:tcBorders>
              <w:top w:val="single" w:color="auto" w:sz="4" w:space="0"/>
              <w:left w:val="single" w:color="auto" w:sz="4" w:space="0"/>
              <w:bottom w:val="single" w:color="auto" w:sz="4" w:space="0"/>
              <w:right w:val="single" w:color="auto" w:sz="4" w:space="0"/>
            </w:tcBorders>
          </w:tcPr>
          <w:p>
            <w:pPr>
              <w:jc w:val="center"/>
              <w:rPr>
                <w:b/>
                <w:sz w:val="16"/>
                <w:szCs w:val="16"/>
              </w:rPr>
            </w:pPr>
            <w:r>
              <w:rPr>
                <w:b/>
                <w:sz w:val="16"/>
                <w:szCs w:val="16"/>
              </w:rPr>
              <w:t>+</w:t>
            </w:r>
          </w:p>
        </w:tc>
        <w:tc>
          <w:tcPr>
            <w:tcW w:w="428" w:type="dxa"/>
            <w:tcBorders>
              <w:top w:val="single" w:color="auto" w:sz="4" w:space="0"/>
              <w:left w:val="single" w:color="auto" w:sz="4" w:space="0"/>
              <w:bottom w:val="single" w:color="auto" w:sz="4" w:space="0"/>
              <w:right w:val="single" w:color="auto" w:sz="4" w:space="0"/>
            </w:tcBorders>
          </w:tcPr>
          <w:p>
            <w:pPr>
              <w:jc w:val="center"/>
              <w:rPr>
                <w:b/>
                <w:sz w:val="16"/>
                <w:szCs w:val="16"/>
              </w:rPr>
            </w:pPr>
          </w:p>
        </w:tc>
        <w:tc>
          <w:tcPr>
            <w:tcW w:w="429" w:type="dxa"/>
            <w:tcBorders>
              <w:top w:val="single" w:color="auto" w:sz="4" w:space="0"/>
              <w:left w:val="single" w:color="auto" w:sz="4" w:space="0"/>
              <w:bottom w:val="single" w:color="auto" w:sz="4" w:space="0"/>
              <w:right w:val="single" w:color="auto" w:sz="4" w:space="0"/>
            </w:tcBorders>
          </w:tcPr>
          <w:p>
            <w:pPr>
              <w:jc w:val="center"/>
              <w:rPr>
                <w:b/>
                <w:sz w:val="16"/>
                <w:szCs w:val="16"/>
              </w:rPr>
            </w:pPr>
          </w:p>
        </w:tc>
        <w:tc>
          <w:tcPr>
            <w:tcW w:w="429" w:type="dxa"/>
            <w:tcBorders>
              <w:top w:val="single" w:color="auto" w:sz="4" w:space="0"/>
              <w:left w:val="single" w:color="auto" w:sz="4" w:space="0"/>
              <w:bottom w:val="single" w:color="auto" w:sz="4" w:space="0"/>
              <w:right w:val="single" w:color="auto" w:sz="4" w:space="0"/>
            </w:tcBorders>
          </w:tcPr>
          <w:p>
            <w:pPr>
              <w:jc w:val="center"/>
              <w:rPr>
                <w:b/>
                <w:sz w:val="16"/>
                <w:szCs w:val="16"/>
              </w:rPr>
            </w:pPr>
          </w:p>
        </w:tc>
        <w:tc>
          <w:tcPr>
            <w:tcW w:w="429" w:type="dxa"/>
            <w:tcBorders>
              <w:top w:val="single" w:color="auto" w:sz="4" w:space="0"/>
              <w:left w:val="single" w:color="auto" w:sz="4" w:space="0"/>
              <w:bottom w:val="single" w:color="auto" w:sz="4" w:space="0"/>
              <w:right w:val="single" w:color="auto" w:sz="4" w:space="0"/>
            </w:tcBorders>
          </w:tcPr>
          <w:p>
            <w:pPr>
              <w:jc w:val="center"/>
              <w:rPr>
                <w:b/>
                <w:sz w:val="16"/>
                <w:szCs w:val="16"/>
              </w:rPr>
            </w:pPr>
          </w:p>
        </w:tc>
        <w:tc>
          <w:tcPr>
            <w:tcW w:w="429" w:type="dxa"/>
            <w:tcBorders>
              <w:top w:val="single" w:color="auto" w:sz="4" w:space="0"/>
              <w:left w:val="single" w:color="auto" w:sz="4" w:space="0"/>
              <w:bottom w:val="single" w:color="auto" w:sz="4" w:space="0"/>
              <w:right w:val="single" w:color="auto" w:sz="4" w:space="0"/>
            </w:tcBorders>
          </w:tcPr>
          <w:p>
            <w:pPr>
              <w:jc w:val="center"/>
              <w:rPr>
                <w:b/>
                <w:sz w:val="16"/>
                <w:szCs w:val="16"/>
              </w:rPr>
            </w:pPr>
          </w:p>
        </w:tc>
        <w:tc>
          <w:tcPr>
            <w:tcW w:w="429" w:type="dxa"/>
            <w:tcBorders>
              <w:top w:val="single" w:color="auto" w:sz="4" w:space="0"/>
              <w:left w:val="single" w:color="auto" w:sz="4" w:space="0"/>
              <w:bottom w:val="single" w:color="auto" w:sz="4" w:space="0"/>
              <w:right w:val="single" w:color="auto" w:sz="4" w:space="0"/>
            </w:tcBorders>
          </w:tcPr>
          <w:p>
            <w:pPr>
              <w:jc w:val="center"/>
              <w:rPr>
                <w:b/>
                <w:sz w:val="16"/>
                <w:szCs w:val="16"/>
              </w:rPr>
            </w:pPr>
          </w:p>
        </w:tc>
        <w:tc>
          <w:tcPr>
            <w:tcW w:w="429" w:type="dxa"/>
            <w:tcBorders>
              <w:top w:val="single" w:color="auto" w:sz="4" w:space="0"/>
              <w:left w:val="single" w:color="auto" w:sz="4" w:space="0"/>
              <w:bottom w:val="single" w:color="auto" w:sz="4" w:space="0"/>
              <w:right w:val="single" w:color="auto" w:sz="4" w:space="0"/>
            </w:tcBorders>
          </w:tcPr>
          <w:p>
            <w:pPr>
              <w:jc w:val="center"/>
              <w:rPr>
                <w:b/>
                <w:sz w:val="16"/>
                <w:szCs w:val="16"/>
              </w:rPr>
            </w:pPr>
          </w:p>
        </w:tc>
        <w:tc>
          <w:tcPr>
            <w:tcW w:w="429" w:type="dxa"/>
            <w:tcBorders>
              <w:top w:val="single" w:color="auto" w:sz="4" w:space="0"/>
              <w:left w:val="single" w:color="auto" w:sz="4" w:space="0"/>
              <w:bottom w:val="single" w:color="auto" w:sz="4" w:space="0"/>
              <w:right w:val="single" w:color="auto" w:sz="4" w:space="0"/>
            </w:tcBorders>
          </w:tcPr>
          <w:p>
            <w:pPr>
              <w:jc w:val="center"/>
              <w:rPr>
                <w:b/>
                <w:sz w:val="16"/>
                <w:szCs w:val="16"/>
              </w:rPr>
            </w:pPr>
            <w:r>
              <w:rPr>
                <w:b/>
                <w:sz w:val="16"/>
                <w:szCs w:val="16"/>
              </w:rPr>
              <w:t>+</w:t>
            </w:r>
          </w:p>
        </w:tc>
        <w:tc>
          <w:tcPr>
            <w:tcW w:w="429" w:type="dxa"/>
            <w:tcBorders>
              <w:top w:val="single" w:color="auto" w:sz="4" w:space="0"/>
              <w:left w:val="single" w:color="auto" w:sz="4" w:space="0"/>
              <w:bottom w:val="single" w:color="auto" w:sz="4" w:space="0"/>
              <w:right w:val="single" w:color="auto" w:sz="4" w:space="0"/>
            </w:tcBorders>
          </w:tcPr>
          <w:p>
            <w:pPr>
              <w:jc w:val="center"/>
              <w:rPr>
                <w:b/>
                <w:sz w:val="16"/>
                <w:szCs w:val="16"/>
              </w:rPr>
            </w:pPr>
            <w:r>
              <w:rPr>
                <w:b/>
                <w:sz w:val="16"/>
                <w:szCs w:val="16"/>
              </w:rPr>
              <w:t>+</w:t>
            </w:r>
          </w:p>
        </w:tc>
        <w:tc>
          <w:tcPr>
            <w:tcW w:w="429" w:type="dxa"/>
            <w:tcBorders>
              <w:top w:val="single" w:color="auto" w:sz="4" w:space="0"/>
              <w:left w:val="single" w:color="auto" w:sz="4" w:space="0"/>
              <w:bottom w:val="single" w:color="auto" w:sz="4" w:space="0"/>
              <w:right w:val="single" w:color="auto" w:sz="4" w:space="0"/>
            </w:tcBorders>
          </w:tcPr>
          <w:p>
            <w:pPr>
              <w:jc w:val="center"/>
              <w:rPr>
                <w:b/>
                <w:sz w:val="16"/>
                <w:szCs w:val="16"/>
              </w:rPr>
            </w:pPr>
          </w:p>
        </w:tc>
        <w:tc>
          <w:tcPr>
            <w:tcW w:w="447" w:type="dxa"/>
            <w:tcBorders>
              <w:top w:val="single" w:color="auto" w:sz="4" w:space="0"/>
              <w:left w:val="single" w:color="auto" w:sz="4" w:space="0"/>
              <w:bottom w:val="single" w:color="auto" w:sz="4" w:space="0"/>
              <w:right w:val="single" w:color="auto" w:sz="4" w:space="0"/>
            </w:tcBorders>
          </w:tcPr>
          <w:p>
            <w:pPr>
              <w:jc w:val="center"/>
              <w:rPr>
                <w:b/>
                <w:sz w:val="16"/>
                <w:szCs w:val="16"/>
              </w:rPr>
            </w:pPr>
            <w:r>
              <w:rPr>
                <w:b/>
                <w:sz w:val="16"/>
                <w:szCs w:val="16"/>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 w:hRule="atLeast"/>
          <w:jc w:val="center"/>
        </w:trPr>
        <w:tc>
          <w:tcPr>
            <w:tcW w:w="457" w:type="dxa"/>
            <w:tcBorders>
              <w:top w:val="single" w:color="auto" w:sz="4" w:space="0"/>
              <w:left w:val="single" w:color="auto" w:sz="4" w:space="0"/>
              <w:bottom w:val="single" w:color="auto" w:sz="4" w:space="0"/>
              <w:right w:val="single" w:color="auto" w:sz="4" w:space="0"/>
            </w:tcBorders>
          </w:tcPr>
          <w:p>
            <w:pPr>
              <w:numPr>
                <w:ilvl w:val="0"/>
                <w:numId w:val="10"/>
              </w:numPr>
              <w:tabs>
                <w:tab w:val="left" w:pos="644"/>
                <w:tab w:val="clear" w:pos="720"/>
              </w:tabs>
              <w:spacing w:after="0" w:line="240" w:lineRule="auto"/>
              <w:ind w:left="644" w:hanging="720"/>
              <w:rPr>
                <w:sz w:val="16"/>
                <w:szCs w:val="16"/>
              </w:rPr>
            </w:pPr>
          </w:p>
        </w:tc>
        <w:tc>
          <w:tcPr>
            <w:tcW w:w="1457" w:type="dxa"/>
            <w:tcBorders>
              <w:top w:val="single" w:color="auto" w:sz="4" w:space="0"/>
              <w:left w:val="single" w:color="auto" w:sz="4" w:space="0"/>
              <w:bottom w:val="single" w:color="auto" w:sz="4" w:space="0"/>
              <w:right w:val="single" w:color="auto" w:sz="4" w:space="0"/>
            </w:tcBorders>
          </w:tcPr>
          <w:p>
            <w:pPr>
              <w:rPr>
                <w:bCs/>
                <w:sz w:val="16"/>
                <w:szCs w:val="16"/>
              </w:rPr>
            </w:pPr>
            <w:r>
              <w:rPr>
                <w:bCs/>
                <w:sz w:val="16"/>
                <w:szCs w:val="16"/>
              </w:rPr>
              <w:t>Темников Кирилл</w:t>
            </w:r>
          </w:p>
        </w:tc>
        <w:tc>
          <w:tcPr>
            <w:tcW w:w="577" w:type="dxa"/>
            <w:tcBorders>
              <w:top w:val="single" w:color="auto" w:sz="4" w:space="0"/>
              <w:left w:val="single" w:color="auto" w:sz="4" w:space="0"/>
              <w:bottom w:val="single" w:color="auto" w:sz="4" w:space="0"/>
              <w:right w:val="single" w:color="auto" w:sz="4" w:space="0"/>
            </w:tcBorders>
          </w:tcPr>
          <w:p>
            <w:pPr>
              <w:ind w:left="-78" w:right="-108"/>
              <w:jc w:val="center"/>
              <w:rPr>
                <w:b/>
                <w:sz w:val="16"/>
                <w:szCs w:val="16"/>
              </w:rPr>
            </w:pPr>
          </w:p>
        </w:tc>
        <w:tc>
          <w:tcPr>
            <w:tcW w:w="428" w:type="dxa"/>
            <w:tcBorders>
              <w:top w:val="single" w:color="auto" w:sz="4" w:space="0"/>
              <w:left w:val="single" w:color="auto" w:sz="4" w:space="0"/>
              <w:bottom w:val="single" w:color="auto" w:sz="4" w:space="0"/>
              <w:right w:val="single" w:color="auto" w:sz="4" w:space="0"/>
            </w:tcBorders>
          </w:tcPr>
          <w:p>
            <w:pPr>
              <w:ind w:left="-78" w:right="-108"/>
              <w:jc w:val="center"/>
              <w:rPr>
                <w:b/>
                <w:sz w:val="16"/>
                <w:szCs w:val="16"/>
              </w:rPr>
            </w:pPr>
          </w:p>
        </w:tc>
        <w:tc>
          <w:tcPr>
            <w:tcW w:w="429" w:type="dxa"/>
            <w:tcBorders>
              <w:top w:val="single" w:color="auto" w:sz="4" w:space="0"/>
              <w:left w:val="single" w:color="auto" w:sz="4" w:space="0"/>
              <w:bottom w:val="single" w:color="auto" w:sz="4" w:space="0"/>
              <w:right w:val="single" w:color="auto" w:sz="4" w:space="0"/>
            </w:tcBorders>
          </w:tcPr>
          <w:p>
            <w:pPr>
              <w:ind w:left="-78" w:right="-108"/>
              <w:jc w:val="center"/>
              <w:rPr>
                <w:b/>
                <w:sz w:val="16"/>
                <w:szCs w:val="16"/>
              </w:rPr>
            </w:pPr>
          </w:p>
        </w:tc>
        <w:tc>
          <w:tcPr>
            <w:tcW w:w="429" w:type="dxa"/>
            <w:tcBorders>
              <w:top w:val="single" w:color="auto" w:sz="4" w:space="0"/>
              <w:left w:val="single" w:color="auto" w:sz="4" w:space="0"/>
              <w:bottom w:val="single" w:color="auto" w:sz="4" w:space="0"/>
              <w:right w:val="single" w:color="auto" w:sz="4" w:space="0"/>
            </w:tcBorders>
          </w:tcPr>
          <w:p>
            <w:pPr>
              <w:jc w:val="center"/>
              <w:rPr>
                <w:b/>
                <w:sz w:val="16"/>
                <w:szCs w:val="16"/>
              </w:rPr>
            </w:pPr>
            <w:r>
              <w:rPr>
                <w:b/>
                <w:sz w:val="16"/>
                <w:szCs w:val="16"/>
              </w:rPr>
              <w:t>+</w:t>
            </w:r>
          </w:p>
        </w:tc>
        <w:tc>
          <w:tcPr>
            <w:tcW w:w="429" w:type="dxa"/>
            <w:tcBorders>
              <w:top w:val="single" w:color="auto" w:sz="4" w:space="0"/>
              <w:left w:val="single" w:color="auto" w:sz="4" w:space="0"/>
              <w:bottom w:val="single" w:color="auto" w:sz="4" w:space="0"/>
              <w:right w:val="single" w:color="auto" w:sz="4" w:space="0"/>
            </w:tcBorders>
          </w:tcPr>
          <w:p>
            <w:pPr>
              <w:ind w:right="-38"/>
              <w:jc w:val="center"/>
              <w:rPr>
                <w:b/>
                <w:sz w:val="16"/>
                <w:szCs w:val="16"/>
              </w:rPr>
            </w:pPr>
          </w:p>
        </w:tc>
        <w:tc>
          <w:tcPr>
            <w:tcW w:w="429" w:type="dxa"/>
            <w:tcBorders>
              <w:top w:val="single" w:color="auto" w:sz="4" w:space="0"/>
              <w:left w:val="single" w:color="auto" w:sz="4" w:space="0"/>
              <w:bottom w:val="single" w:color="auto" w:sz="4" w:space="0"/>
              <w:right w:val="single" w:color="auto" w:sz="4" w:space="0"/>
            </w:tcBorders>
          </w:tcPr>
          <w:p>
            <w:pPr>
              <w:jc w:val="center"/>
              <w:rPr>
                <w:b/>
                <w:sz w:val="16"/>
                <w:szCs w:val="16"/>
              </w:rPr>
            </w:pPr>
            <w:r>
              <w:rPr>
                <w:b/>
                <w:sz w:val="16"/>
                <w:szCs w:val="16"/>
              </w:rPr>
              <w:t>1</w:t>
            </w:r>
          </w:p>
        </w:tc>
        <w:tc>
          <w:tcPr>
            <w:tcW w:w="429" w:type="dxa"/>
            <w:tcBorders>
              <w:top w:val="single" w:color="auto" w:sz="4" w:space="0"/>
              <w:left w:val="single" w:color="auto" w:sz="4" w:space="0"/>
              <w:bottom w:val="single" w:color="auto" w:sz="4" w:space="0"/>
              <w:right w:val="single" w:color="auto" w:sz="4" w:space="0"/>
            </w:tcBorders>
          </w:tcPr>
          <w:p>
            <w:pPr>
              <w:jc w:val="center"/>
              <w:rPr>
                <w:b/>
                <w:sz w:val="16"/>
                <w:szCs w:val="16"/>
              </w:rPr>
            </w:pPr>
          </w:p>
        </w:tc>
        <w:tc>
          <w:tcPr>
            <w:tcW w:w="429" w:type="dxa"/>
            <w:tcBorders>
              <w:top w:val="single" w:color="auto" w:sz="4" w:space="0"/>
              <w:left w:val="single" w:color="auto" w:sz="4" w:space="0"/>
              <w:bottom w:val="single" w:color="auto" w:sz="4" w:space="0"/>
              <w:right w:val="single" w:color="auto" w:sz="4" w:space="0"/>
            </w:tcBorders>
          </w:tcPr>
          <w:p>
            <w:pPr>
              <w:jc w:val="center"/>
              <w:rPr>
                <w:b/>
                <w:sz w:val="16"/>
                <w:szCs w:val="16"/>
              </w:rPr>
            </w:pPr>
          </w:p>
        </w:tc>
        <w:tc>
          <w:tcPr>
            <w:tcW w:w="429" w:type="dxa"/>
            <w:tcBorders>
              <w:top w:val="single" w:color="auto" w:sz="4" w:space="0"/>
              <w:left w:val="single" w:color="auto" w:sz="4" w:space="0"/>
              <w:bottom w:val="single" w:color="auto" w:sz="4" w:space="0"/>
              <w:right w:val="single" w:color="auto" w:sz="4" w:space="0"/>
            </w:tcBorders>
          </w:tcPr>
          <w:p>
            <w:pPr>
              <w:jc w:val="center"/>
              <w:rPr>
                <w:b/>
                <w:sz w:val="16"/>
                <w:szCs w:val="16"/>
              </w:rPr>
            </w:pPr>
          </w:p>
        </w:tc>
        <w:tc>
          <w:tcPr>
            <w:tcW w:w="428" w:type="dxa"/>
            <w:tcBorders>
              <w:top w:val="single" w:color="auto" w:sz="4" w:space="0"/>
              <w:left w:val="single" w:color="auto" w:sz="4" w:space="0"/>
              <w:bottom w:val="single" w:color="auto" w:sz="4" w:space="0"/>
              <w:right w:val="single" w:color="auto" w:sz="4" w:space="0"/>
            </w:tcBorders>
          </w:tcPr>
          <w:p>
            <w:pPr>
              <w:jc w:val="center"/>
              <w:rPr>
                <w:b/>
                <w:sz w:val="16"/>
                <w:szCs w:val="16"/>
              </w:rPr>
            </w:pPr>
          </w:p>
        </w:tc>
        <w:tc>
          <w:tcPr>
            <w:tcW w:w="429" w:type="dxa"/>
            <w:tcBorders>
              <w:top w:val="single" w:color="auto" w:sz="4" w:space="0"/>
              <w:left w:val="single" w:color="auto" w:sz="4" w:space="0"/>
              <w:bottom w:val="single" w:color="auto" w:sz="4" w:space="0"/>
              <w:right w:val="single" w:color="auto" w:sz="4" w:space="0"/>
            </w:tcBorders>
          </w:tcPr>
          <w:p>
            <w:pPr>
              <w:jc w:val="center"/>
              <w:rPr>
                <w:b/>
                <w:sz w:val="16"/>
                <w:szCs w:val="16"/>
              </w:rPr>
            </w:pPr>
          </w:p>
        </w:tc>
        <w:tc>
          <w:tcPr>
            <w:tcW w:w="429" w:type="dxa"/>
            <w:tcBorders>
              <w:top w:val="single" w:color="auto" w:sz="4" w:space="0"/>
              <w:left w:val="single" w:color="auto" w:sz="4" w:space="0"/>
              <w:bottom w:val="single" w:color="auto" w:sz="4" w:space="0"/>
              <w:right w:val="single" w:color="auto" w:sz="4" w:space="0"/>
            </w:tcBorders>
          </w:tcPr>
          <w:p>
            <w:pPr>
              <w:jc w:val="center"/>
              <w:rPr>
                <w:b/>
                <w:sz w:val="16"/>
                <w:szCs w:val="16"/>
              </w:rPr>
            </w:pPr>
          </w:p>
        </w:tc>
        <w:tc>
          <w:tcPr>
            <w:tcW w:w="429" w:type="dxa"/>
            <w:tcBorders>
              <w:top w:val="single" w:color="auto" w:sz="4" w:space="0"/>
              <w:left w:val="single" w:color="auto" w:sz="4" w:space="0"/>
              <w:bottom w:val="single" w:color="auto" w:sz="4" w:space="0"/>
              <w:right w:val="single" w:color="auto" w:sz="4" w:space="0"/>
            </w:tcBorders>
          </w:tcPr>
          <w:p>
            <w:pPr>
              <w:jc w:val="center"/>
              <w:rPr>
                <w:b/>
                <w:sz w:val="16"/>
                <w:szCs w:val="16"/>
              </w:rPr>
            </w:pPr>
          </w:p>
        </w:tc>
        <w:tc>
          <w:tcPr>
            <w:tcW w:w="429" w:type="dxa"/>
            <w:tcBorders>
              <w:top w:val="single" w:color="auto" w:sz="4" w:space="0"/>
              <w:left w:val="single" w:color="auto" w:sz="4" w:space="0"/>
              <w:bottom w:val="single" w:color="auto" w:sz="4" w:space="0"/>
              <w:right w:val="single" w:color="auto" w:sz="4" w:space="0"/>
            </w:tcBorders>
          </w:tcPr>
          <w:p>
            <w:pPr>
              <w:jc w:val="center"/>
              <w:rPr>
                <w:b/>
                <w:sz w:val="16"/>
                <w:szCs w:val="16"/>
              </w:rPr>
            </w:pPr>
          </w:p>
        </w:tc>
        <w:tc>
          <w:tcPr>
            <w:tcW w:w="429" w:type="dxa"/>
            <w:tcBorders>
              <w:top w:val="single" w:color="auto" w:sz="4" w:space="0"/>
              <w:left w:val="single" w:color="auto" w:sz="4" w:space="0"/>
              <w:bottom w:val="single" w:color="auto" w:sz="4" w:space="0"/>
              <w:right w:val="single" w:color="auto" w:sz="4" w:space="0"/>
            </w:tcBorders>
          </w:tcPr>
          <w:p>
            <w:pPr>
              <w:jc w:val="center"/>
              <w:rPr>
                <w:b/>
                <w:sz w:val="16"/>
                <w:szCs w:val="16"/>
              </w:rPr>
            </w:pPr>
          </w:p>
        </w:tc>
        <w:tc>
          <w:tcPr>
            <w:tcW w:w="429" w:type="dxa"/>
            <w:tcBorders>
              <w:top w:val="single" w:color="auto" w:sz="4" w:space="0"/>
              <w:left w:val="single" w:color="auto" w:sz="4" w:space="0"/>
              <w:bottom w:val="single" w:color="auto" w:sz="4" w:space="0"/>
              <w:right w:val="single" w:color="auto" w:sz="4" w:space="0"/>
            </w:tcBorders>
          </w:tcPr>
          <w:p>
            <w:pPr>
              <w:jc w:val="center"/>
              <w:rPr>
                <w:b/>
                <w:sz w:val="16"/>
                <w:szCs w:val="16"/>
              </w:rPr>
            </w:pPr>
          </w:p>
        </w:tc>
        <w:tc>
          <w:tcPr>
            <w:tcW w:w="429" w:type="dxa"/>
            <w:tcBorders>
              <w:top w:val="single" w:color="auto" w:sz="4" w:space="0"/>
              <w:left w:val="single" w:color="auto" w:sz="4" w:space="0"/>
              <w:bottom w:val="single" w:color="auto" w:sz="4" w:space="0"/>
              <w:right w:val="single" w:color="auto" w:sz="4" w:space="0"/>
            </w:tcBorders>
          </w:tcPr>
          <w:p>
            <w:pPr>
              <w:jc w:val="center"/>
              <w:rPr>
                <w:b/>
                <w:sz w:val="16"/>
                <w:szCs w:val="16"/>
              </w:rPr>
            </w:pPr>
          </w:p>
        </w:tc>
        <w:tc>
          <w:tcPr>
            <w:tcW w:w="429" w:type="dxa"/>
            <w:tcBorders>
              <w:top w:val="single" w:color="auto" w:sz="4" w:space="0"/>
              <w:left w:val="single" w:color="auto" w:sz="4" w:space="0"/>
              <w:bottom w:val="single" w:color="auto" w:sz="4" w:space="0"/>
              <w:right w:val="single" w:color="auto" w:sz="4" w:space="0"/>
            </w:tcBorders>
          </w:tcPr>
          <w:p>
            <w:pPr>
              <w:jc w:val="center"/>
              <w:rPr>
                <w:b/>
                <w:sz w:val="16"/>
                <w:szCs w:val="16"/>
              </w:rPr>
            </w:pPr>
          </w:p>
        </w:tc>
        <w:tc>
          <w:tcPr>
            <w:tcW w:w="429" w:type="dxa"/>
            <w:tcBorders>
              <w:top w:val="single" w:color="auto" w:sz="4" w:space="0"/>
              <w:left w:val="single" w:color="auto" w:sz="4" w:space="0"/>
              <w:bottom w:val="single" w:color="auto" w:sz="4" w:space="0"/>
              <w:right w:val="single" w:color="auto" w:sz="4" w:space="0"/>
            </w:tcBorders>
          </w:tcPr>
          <w:p>
            <w:pPr>
              <w:jc w:val="center"/>
              <w:rPr>
                <w:b/>
                <w:sz w:val="16"/>
                <w:szCs w:val="16"/>
              </w:rPr>
            </w:pPr>
          </w:p>
        </w:tc>
        <w:tc>
          <w:tcPr>
            <w:tcW w:w="447" w:type="dxa"/>
            <w:tcBorders>
              <w:top w:val="single" w:color="auto" w:sz="4" w:space="0"/>
              <w:left w:val="single" w:color="auto" w:sz="4" w:space="0"/>
              <w:bottom w:val="single" w:color="auto" w:sz="4" w:space="0"/>
              <w:right w:val="single" w:color="auto" w:sz="4" w:space="0"/>
            </w:tcBorders>
          </w:tcPr>
          <w:p>
            <w:pPr>
              <w:jc w:val="center"/>
              <w:rPr>
                <w:b/>
                <w:sz w:val="16"/>
                <w:szCs w:val="16"/>
              </w:rPr>
            </w:pPr>
            <w:r>
              <w:rPr>
                <w:b/>
                <w:sz w:val="16"/>
                <w:szCs w:val="16"/>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 w:hRule="atLeast"/>
          <w:jc w:val="center"/>
        </w:trPr>
        <w:tc>
          <w:tcPr>
            <w:tcW w:w="457" w:type="dxa"/>
            <w:tcBorders>
              <w:top w:val="single" w:color="auto" w:sz="4" w:space="0"/>
              <w:left w:val="single" w:color="auto" w:sz="4" w:space="0"/>
              <w:bottom w:val="single" w:color="auto" w:sz="4" w:space="0"/>
              <w:right w:val="single" w:color="auto" w:sz="4" w:space="0"/>
            </w:tcBorders>
          </w:tcPr>
          <w:p>
            <w:pPr>
              <w:numPr>
                <w:ilvl w:val="0"/>
                <w:numId w:val="10"/>
              </w:numPr>
              <w:tabs>
                <w:tab w:val="left" w:pos="644"/>
                <w:tab w:val="clear" w:pos="720"/>
              </w:tabs>
              <w:spacing w:after="0" w:line="240" w:lineRule="auto"/>
              <w:ind w:left="644" w:hanging="720"/>
              <w:rPr>
                <w:sz w:val="16"/>
                <w:szCs w:val="16"/>
              </w:rPr>
            </w:pPr>
          </w:p>
        </w:tc>
        <w:tc>
          <w:tcPr>
            <w:tcW w:w="1457" w:type="dxa"/>
            <w:tcBorders>
              <w:top w:val="single" w:color="auto" w:sz="4" w:space="0"/>
              <w:left w:val="single" w:color="auto" w:sz="4" w:space="0"/>
              <w:bottom w:val="single" w:color="auto" w:sz="4" w:space="0"/>
              <w:right w:val="single" w:color="auto" w:sz="4" w:space="0"/>
            </w:tcBorders>
          </w:tcPr>
          <w:p>
            <w:pPr>
              <w:rPr>
                <w:bCs/>
                <w:sz w:val="16"/>
                <w:szCs w:val="16"/>
              </w:rPr>
            </w:pPr>
            <w:r>
              <w:rPr>
                <w:bCs/>
                <w:sz w:val="16"/>
                <w:szCs w:val="16"/>
              </w:rPr>
              <w:t xml:space="preserve">Тарасов Тимофей </w:t>
            </w:r>
          </w:p>
        </w:tc>
        <w:tc>
          <w:tcPr>
            <w:tcW w:w="577" w:type="dxa"/>
            <w:tcBorders>
              <w:top w:val="single" w:color="auto" w:sz="4" w:space="0"/>
              <w:left w:val="single" w:color="auto" w:sz="4" w:space="0"/>
              <w:bottom w:val="single" w:color="auto" w:sz="4" w:space="0"/>
              <w:right w:val="single" w:color="auto" w:sz="4" w:space="0"/>
            </w:tcBorders>
          </w:tcPr>
          <w:p>
            <w:pPr>
              <w:ind w:left="-78" w:right="-108"/>
              <w:jc w:val="center"/>
              <w:rPr>
                <w:b/>
                <w:sz w:val="16"/>
                <w:szCs w:val="16"/>
              </w:rPr>
            </w:pPr>
            <w:r>
              <w:rPr>
                <w:b/>
                <w:sz w:val="16"/>
                <w:szCs w:val="16"/>
              </w:rPr>
              <w:t>+</w:t>
            </w:r>
          </w:p>
        </w:tc>
        <w:tc>
          <w:tcPr>
            <w:tcW w:w="428" w:type="dxa"/>
            <w:tcBorders>
              <w:top w:val="single" w:color="auto" w:sz="4" w:space="0"/>
              <w:left w:val="single" w:color="auto" w:sz="4" w:space="0"/>
              <w:bottom w:val="single" w:color="auto" w:sz="4" w:space="0"/>
              <w:right w:val="single" w:color="auto" w:sz="4" w:space="0"/>
            </w:tcBorders>
          </w:tcPr>
          <w:p>
            <w:pPr>
              <w:ind w:left="-78" w:right="-108"/>
              <w:jc w:val="center"/>
              <w:rPr>
                <w:b/>
                <w:sz w:val="16"/>
                <w:szCs w:val="16"/>
              </w:rPr>
            </w:pPr>
            <w:r>
              <w:rPr>
                <w:b/>
                <w:sz w:val="16"/>
                <w:szCs w:val="16"/>
              </w:rPr>
              <w:t>+</w:t>
            </w:r>
          </w:p>
        </w:tc>
        <w:tc>
          <w:tcPr>
            <w:tcW w:w="429" w:type="dxa"/>
            <w:tcBorders>
              <w:top w:val="single" w:color="auto" w:sz="4" w:space="0"/>
              <w:left w:val="single" w:color="auto" w:sz="4" w:space="0"/>
              <w:bottom w:val="single" w:color="auto" w:sz="4" w:space="0"/>
              <w:right w:val="single" w:color="auto" w:sz="4" w:space="0"/>
            </w:tcBorders>
          </w:tcPr>
          <w:p>
            <w:pPr>
              <w:ind w:left="-78" w:right="-108"/>
              <w:jc w:val="center"/>
              <w:rPr>
                <w:b/>
                <w:sz w:val="16"/>
                <w:szCs w:val="16"/>
              </w:rPr>
            </w:pPr>
            <w:r>
              <w:rPr>
                <w:b/>
                <w:sz w:val="16"/>
                <w:szCs w:val="16"/>
              </w:rPr>
              <w:t>+</w:t>
            </w:r>
          </w:p>
        </w:tc>
        <w:tc>
          <w:tcPr>
            <w:tcW w:w="429" w:type="dxa"/>
            <w:tcBorders>
              <w:top w:val="single" w:color="auto" w:sz="4" w:space="0"/>
              <w:left w:val="single" w:color="auto" w:sz="4" w:space="0"/>
              <w:bottom w:val="single" w:color="auto" w:sz="4" w:space="0"/>
              <w:right w:val="single" w:color="auto" w:sz="4" w:space="0"/>
            </w:tcBorders>
          </w:tcPr>
          <w:p>
            <w:pPr>
              <w:jc w:val="center"/>
              <w:rPr>
                <w:b/>
                <w:sz w:val="16"/>
                <w:szCs w:val="16"/>
              </w:rPr>
            </w:pPr>
            <w:r>
              <w:rPr>
                <w:b/>
                <w:sz w:val="16"/>
                <w:szCs w:val="16"/>
              </w:rPr>
              <w:t>3</w:t>
            </w:r>
          </w:p>
        </w:tc>
        <w:tc>
          <w:tcPr>
            <w:tcW w:w="429" w:type="dxa"/>
            <w:tcBorders>
              <w:top w:val="single" w:color="auto" w:sz="4" w:space="0"/>
              <w:left w:val="single" w:color="auto" w:sz="4" w:space="0"/>
              <w:bottom w:val="single" w:color="auto" w:sz="4" w:space="0"/>
              <w:right w:val="single" w:color="auto" w:sz="4" w:space="0"/>
            </w:tcBorders>
          </w:tcPr>
          <w:p>
            <w:pPr>
              <w:ind w:right="-38"/>
              <w:jc w:val="center"/>
              <w:rPr>
                <w:b/>
                <w:sz w:val="16"/>
                <w:szCs w:val="16"/>
              </w:rPr>
            </w:pPr>
            <w:r>
              <w:rPr>
                <w:b/>
                <w:sz w:val="16"/>
                <w:szCs w:val="16"/>
              </w:rPr>
              <w:t>2+2</w:t>
            </w:r>
          </w:p>
        </w:tc>
        <w:tc>
          <w:tcPr>
            <w:tcW w:w="429" w:type="dxa"/>
            <w:tcBorders>
              <w:top w:val="single" w:color="auto" w:sz="4" w:space="0"/>
              <w:left w:val="single" w:color="auto" w:sz="4" w:space="0"/>
              <w:bottom w:val="single" w:color="auto" w:sz="4" w:space="0"/>
              <w:right w:val="single" w:color="auto" w:sz="4" w:space="0"/>
            </w:tcBorders>
          </w:tcPr>
          <w:p>
            <w:pPr>
              <w:jc w:val="center"/>
              <w:rPr>
                <w:b/>
                <w:sz w:val="16"/>
                <w:szCs w:val="16"/>
              </w:rPr>
            </w:pPr>
          </w:p>
        </w:tc>
        <w:tc>
          <w:tcPr>
            <w:tcW w:w="429" w:type="dxa"/>
            <w:tcBorders>
              <w:top w:val="single" w:color="auto" w:sz="4" w:space="0"/>
              <w:left w:val="single" w:color="auto" w:sz="4" w:space="0"/>
              <w:bottom w:val="single" w:color="auto" w:sz="4" w:space="0"/>
              <w:right w:val="single" w:color="auto" w:sz="4" w:space="0"/>
            </w:tcBorders>
          </w:tcPr>
          <w:p>
            <w:pPr>
              <w:jc w:val="center"/>
              <w:rPr>
                <w:b/>
                <w:sz w:val="16"/>
                <w:szCs w:val="16"/>
              </w:rPr>
            </w:pPr>
            <w:r>
              <w:rPr>
                <w:b/>
                <w:sz w:val="16"/>
                <w:szCs w:val="16"/>
              </w:rPr>
              <w:t>+</w:t>
            </w:r>
          </w:p>
        </w:tc>
        <w:tc>
          <w:tcPr>
            <w:tcW w:w="429" w:type="dxa"/>
            <w:tcBorders>
              <w:top w:val="single" w:color="auto" w:sz="4" w:space="0"/>
              <w:left w:val="single" w:color="auto" w:sz="4" w:space="0"/>
              <w:bottom w:val="single" w:color="auto" w:sz="4" w:space="0"/>
              <w:right w:val="single" w:color="auto" w:sz="4" w:space="0"/>
            </w:tcBorders>
          </w:tcPr>
          <w:p>
            <w:pPr>
              <w:jc w:val="center"/>
              <w:rPr>
                <w:b/>
                <w:sz w:val="16"/>
                <w:szCs w:val="16"/>
              </w:rPr>
            </w:pPr>
            <w:r>
              <w:rPr>
                <w:b/>
                <w:sz w:val="16"/>
                <w:szCs w:val="16"/>
              </w:rPr>
              <w:t>+</w:t>
            </w:r>
          </w:p>
        </w:tc>
        <w:tc>
          <w:tcPr>
            <w:tcW w:w="429" w:type="dxa"/>
            <w:tcBorders>
              <w:top w:val="single" w:color="auto" w:sz="4" w:space="0"/>
              <w:left w:val="single" w:color="auto" w:sz="4" w:space="0"/>
              <w:bottom w:val="single" w:color="auto" w:sz="4" w:space="0"/>
              <w:right w:val="single" w:color="auto" w:sz="4" w:space="0"/>
            </w:tcBorders>
          </w:tcPr>
          <w:p>
            <w:pPr>
              <w:jc w:val="center"/>
              <w:rPr>
                <w:b/>
                <w:sz w:val="16"/>
                <w:szCs w:val="16"/>
              </w:rPr>
            </w:pPr>
            <w:r>
              <w:rPr>
                <w:b/>
                <w:sz w:val="16"/>
                <w:szCs w:val="16"/>
              </w:rPr>
              <w:t>3</w:t>
            </w:r>
          </w:p>
        </w:tc>
        <w:tc>
          <w:tcPr>
            <w:tcW w:w="428" w:type="dxa"/>
            <w:tcBorders>
              <w:top w:val="single" w:color="auto" w:sz="4" w:space="0"/>
              <w:left w:val="single" w:color="auto" w:sz="4" w:space="0"/>
              <w:bottom w:val="single" w:color="auto" w:sz="4" w:space="0"/>
              <w:right w:val="single" w:color="auto" w:sz="4" w:space="0"/>
            </w:tcBorders>
          </w:tcPr>
          <w:p>
            <w:pPr>
              <w:jc w:val="center"/>
              <w:rPr>
                <w:b/>
                <w:sz w:val="16"/>
                <w:szCs w:val="16"/>
              </w:rPr>
            </w:pPr>
            <w:r>
              <w:rPr>
                <w:b/>
                <w:sz w:val="16"/>
                <w:szCs w:val="16"/>
              </w:rPr>
              <w:t>+</w:t>
            </w:r>
          </w:p>
        </w:tc>
        <w:tc>
          <w:tcPr>
            <w:tcW w:w="429" w:type="dxa"/>
            <w:tcBorders>
              <w:top w:val="single" w:color="auto" w:sz="4" w:space="0"/>
              <w:left w:val="single" w:color="auto" w:sz="4" w:space="0"/>
              <w:bottom w:val="single" w:color="auto" w:sz="4" w:space="0"/>
              <w:right w:val="single" w:color="auto" w:sz="4" w:space="0"/>
            </w:tcBorders>
          </w:tcPr>
          <w:p>
            <w:pPr>
              <w:jc w:val="center"/>
              <w:rPr>
                <w:b/>
                <w:sz w:val="16"/>
                <w:szCs w:val="16"/>
              </w:rPr>
            </w:pPr>
            <w:r>
              <w:rPr>
                <w:b/>
                <w:sz w:val="16"/>
                <w:szCs w:val="16"/>
              </w:rPr>
              <w:t>4</w:t>
            </w:r>
          </w:p>
        </w:tc>
        <w:tc>
          <w:tcPr>
            <w:tcW w:w="429" w:type="dxa"/>
            <w:tcBorders>
              <w:top w:val="single" w:color="auto" w:sz="4" w:space="0"/>
              <w:left w:val="single" w:color="auto" w:sz="4" w:space="0"/>
              <w:bottom w:val="single" w:color="auto" w:sz="4" w:space="0"/>
              <w:right w:val="single" w:color="auto" w:sz="4" w:space="0"/>
            </w:tcBorders>
          </w:tcPr>
          <w:p>
            <w:pPr>
              <w:jc w:val="center"/>
              <w:rPr>
                <w:b/>
                <w:sz w:val="16"/>
                <w:szCs w:val="16"/>
              </w:rPr>
            </w:pPr>
            <w:r>
              <w:rPr>
                <w:b/>
                <w:sz w:val="16"/>
                <w:szCs w:val="16"/>
              </w:rPr>
              <w:t>+</w:t>
            </w:r>
          </w:p>
        </w:tc>
        <w:tc>
          <w:tcPr>
            <w:tcW w:w="429" w:type="dxa"/>
            <w:tcBorders>
              <w:top w:val="single" w:color="auto" w:sz="4" w:space="0"/>
              <w:left w:val="single" w:color="auto" w:sz="4" w:space="0"/>
              <w:bottom w:val="single" w:color="auto" w:sz="4" w:space="0"/>
              <w:right w:val="single" w:color="auto" w:sz="4" w:space="0"/>
            </w:tcBorders>
          </w:tcPr>
          <w:p>
            <w:pPr>
              <w:jc w:val="center"/>
              <w:rPr>
                <w:b/>
                <w:sz w:val="16"/>
                <w:szCs w:val="16"/>
              </w:rPr>
            </w:pPr>
            <w:r>
              <w:rPr>
                <w:b/>
                <w:sz w:val="16"/>
                <w:szCs w:val="16"/>
              </w:rPr>
              <w:t>+</w:t>
            </w:r>
          </w:p>
        </w:tc>
        <w:tc>
          <w:tcPr>
            <w:tcW w:w="429" w:type="dxa"/>
            <w:tcBorders>
              <w:top w:val="single" w:color="auto" w:sz="4" w:space="0"/>
              <w:left w:val="single" w:color="auto" w:sz="4" w:space="0"/>
              <w:bottom w:val="single" w:color="auto" w:sz="4" w:space="0"/>
              <w:right w:val="single" w:color="auto" w:sz="4" w:space="0"/>
            </w:tcBorders>
          </w:tcPr>
          <w:p>
            <w:pPr>
              <w:jc w:val="center"/>
              <w:rPr>
                <w:b/>
                <w:sz w:val="16"/>
                <w:szCs w:val="16"/>
              </w:rPr>
            </w:pPr>
            <w:r>
              <w:rPr>
                <w:b/>
                <w:sz w:val="16"/>
                <w:szCs w:val="16"/>
              </w:rPr>
              <w:t>+</w:t>
            </w:r>
          </w:p>
        </w:tc>
        <w:tc>
          <w:tcPr>
            <w:tcW w:w="429" w:type="dxa"/>
            <w:tcBorders>
              <w:top w:val="single" w:color="auto" w:sz="4" w:space="0"/>
              <w:left w:val="single" w:color="auto" w:sz="4" w:space="0"/>
              <w:bottom w:val="single" w:color="auto" w:sz="4" w:space="0"/>
              <w:right w:val="single" w:color="auto" w:sz="4" w:space="0"/>
            </w:tcBorders>
          </w:tcPr>
          <w:p>
            <w:pPr>
              <w:jc w:val="center"/>
              <w:rPr>
                <w:b/>
                <w:sz w:val="16"/>
                <w:szCs w:val="16"/>
              </w:rPr>
            </w:pPr>
            <w:r>
              <w:rPr>
                <w:b/>
                <w:sz w:val="16"/>
                <w:szCs w:val="16"/>
              </w:rPr>
              <w:t>3</w:t>
            </w:r>
          </w:p>
        </w:tc>
        <w:tc>
          <w:tcPr>
            <w:tcW w:w="429" w:type="dxa"/>
            <w:tcBorders>
              <w:top w:val="single" w:color="auto" w:sz="4" w:space="0"/>
              <w:left w:val="single" w:color="auto" w:sz="4" w:space="0"/>
              <w:bottom w:val="single" w:color="auto" w:sz="4" w:space="0"/>
              <w:right w:val="single" w:color="auto" w:sz="4" w:space="0"/>
            </w:tcBorders>
          </w:tcPr>
          <w:p>
            <w:pPr>
              <w:jc w:val="center"/>
              <w:rPr>
                <w:b/>
                <w:sz w:val="16"/>
                <w:szCs w:val="16"/>
              </w:rPr>
            </w:pPr>
            <w:r>
              <w:rPr>
                <w:b/>
                <w:sz w:val="16"/>
                <w:szCs w:val="16"/>
              </w:rPr>
              <w:t>+</w:t>
            </w:r>
          </w:p>
        </w:tc>
        <w:tc>
          <w:tcPr>
            <w:tcW w:w="429" w:type="dxa"/>
            <w:tcBorders>
              <w:top w:val="single" w:color="auto" w:sz="4" w:space="0"/>
              <w:left w:val="single" w:color="auto" w:sz="4" w:space="0"/>
              <w:bottom w:val="single" w:color="auto" w:sz="4" w:space="0"/>
              <w:right w:val="single" w:color="auto" w:sz="4" w:space="0"/>
            </w:tcBorders>
          </w:tcPr>
          <w:p>
            <w:pPr>
              <w:jc w:val="center"/>
              <w:rPr>
                <w:b/>
                <w:sz w:val="16"/>
                <w:szCs w:val="16"/>
              </w:rPr>
            </w:pPr>
            <w:r>
              <w:rPr>
                <w:b/>
                <w:sz w:val="16"/>
                <w:szCs w:val="16"/>
              </w:rPr>
              <w:t>2</w:t>
            </w:r>
          </w:p>
        </w:tc>
        <w:tc>
          <w:tcPr>
            <w:tcW w:w="429" w:type="dxa"/>
            <w:tcBorders>
              <w:top w:val="single" w:color="auto" w:sz="4" w:space="0"/>
              <w:left w:val="single" w:color="auto" w:sz="4" w:space="0"/>
              <w:bottom w:val="single" w:color="auto" w:sz="4" w:space="0"/>
              <w:right w:val="single" w:color="auto" w:sz="4" w:space="0"/>
            </w:tcBorders>
          </w:tcPr>
          <w:p>
            <w:pPr>
              <w:jc w:val="center"/>
              <w:rPr>
                <w:b/>
                <w:sz w:val="16"/>
                <w:szCs w:val="16"/>
              </w:rPr>
            </w:pPr>
            <w:r>
              <w:rPr>
                <w:b/>
                <w:sz w:val="16"/>
                <w:szCs w:val="16"/>
              </w:rPr>
              <w:t>+</w:t>
            </w:r>
          </w:p>
        </w:tc>
        <w:tc>
          <w:tcPr>
            <w:tcW w:w="429" w:type="dxa"/>
            <w:tcBorders>
              <w:top w:val="single" w:color="auto" w:sz="4" w:space="0"/>
              <w:left w:val="single" w:color="auto" w:sz="4" w:space="0"/>
              <w:bottom w:val="single" w:color="auto" w:sz="4" w:space="0"/>
              <w:right w:val="single" w:color="auto" w:sz="4" w:space="0"/>
            </w:tcBorders>
          </w:tcPr>
          <w:p>
            <w:pPr>
              <w:jc w:val="center"/>
              <w:rPr>
                <w:b/>
                <w:sz w:val="16"/>
                <w:szCs w:val="16"/>
              </w:rPr>
            </w:pPr>
          </w:p>
        </w:tc>
        <w:tc>
          <w:tcPr>
            <w:tcW w:w="447" w:type="dxa"/>
            <w:tcBorders>
              <w:top w:val="single" w:color="auto" w:sz="4" w:space="0"/>
              <w:left w:val="single" w:color="auto" w:sz="4" w:space="0"/>
              <w:bottom w:val="single" w:color="auto" w:sz="4" w:space="0"/>
              <w:right w:val="single" w:color="auto" w:sz="4" w:space="0"/>
            </w:tcBorders>
          </w:tcPr>
          <w:p>
            <w:pPr>
              <w:jc w:val="center"/>
              <w:rPr>
                <w:b/>
                <w:sz w:val="16"/>
                <w:szCs w:val="16"/>
              </w:rPr>
            </w:pPr>
            <w:r>
              <w:rPr>
                <w:b/>
                <w:sz w:val="16"/>
                <w:szCs w:val="16"/>
              </w:rPr>
              <w:t>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 w:hRule="atLeast"/>
          <w:jc w:val="center"/>
        </w:trPr>
        <w:tc>
          <w:tcPr>
            <w:tcW w:w="457" w:type="dxa"/>
            <w:tcBorders>
              <w:top w:val="single" w:color="auto" w:sz="4" w:space="0"/>
              <w:left w:val="single" w:color="auto" w:sz="4" w:space="0"/>
              <w:bottom w:val="single" w:color="auto" w:sz="4" w:space="0"/>
              <w:right w:val="single" w:color="auto" w:sz="4" w:space="0"/>
            </w:tcBorders>
          </w:tcPr>
          <w:p>
            <w:pPr>
              <w:numPr>
                <w:ilvl w:val="0"/>
                <w:numId w:val="10"/>
              </w:numPr>
              <w:tabs>
                <w:tab w:val="left" w:pos="644"/>
                <w:tab w:val="clear" w:pos="720"/>
              </w:tabs>
              <w:spacing w:after="0" w:line="240" w:lineRule="auto"/>
              <w:ind w:left="644" w:hanging="720"/>
              <w:rPr>
                <w:sz w:val="16"/>
                <w:szCs w:val="16"/>
              </w:rPr>
            </w:pPr>
          </w:p>
        </w:tc>
        <w:tc>
          <w:tcPr>
            <w:tcW w:w="1457" w:type="dxa"/>
            <w:tcBorders>
              <w:top w:val="single" w:color="auto" w:sz="4" w:space="0"/>
              <w:left w:val="single" w:color="auto" w:sz="4" w:space="0"/>
              <w:bottom w:val="single" w:color="auto" w:sz="4" w:space="0"/>
              <w:right w:val="single" w:color="auto" w:sz="4" w:space="0"/>
            </w:tcBorders>
          </w:tcPr>
          <w:p>
            <w:pPr>
              <w:rPr>
                <w:sz w:val="16"/>
                <w:szCs w:val="16"/>
              </w:rPr>
            </w:pPr>
            <w:r>
              <w:rPr>
                <w:sz w:val="16"/>
                <w:szCs w:val="16"/>
              </w:rPr>
              <w:t>Михайлов Андрей</w:t>
            </w:r>
          </w:p>
        </w:tc>
        <w:tc>
          <w:tcPr>
            <w:tcW w:w="577" w:type="dxa"/>
            <w:tcBorders>
              <w:top w:val="single" w:color="auto" w:sz="4" w:space="0"/>
              <w:left w:val="single" w:color="auto" w:sz="4" w:space="0"/>
              <w:bottom w:val="single" w:color="auto" w:sz="4" w:space="0"/>
              <w:right w:val="single" w:color="auto" w:sz="4" w:space="0"/>
            </w:tcBorders>
          </w:tcPr>
          <w:p>
            <w:pPr>
              <w:ind w:left="-78" w:right="-108"/>
              <w:jc w:val="center"/>
              <w:rPr>
                <w:b/>
                <w:sz w:val="16"/>
                <w:szCs w:val="16"/>
              </w:rPr>
            </w:pPr>
            <w:r>
              <w:rPr>
                <w:b/>
                <w:sz w:val="16"/>
                <w:szCs w:val="16"/>
              </w:rPr>
              <w:t>+</w:t>
            </w:r>
          </w:p>
        </w:tc>
        <w:tc>
          <w:tcPr>
            <w:tcW w:w="428" w:type="dxa"/>
            <w:tcBorders>
              <w:top w:val="single" w:color="auto" w:sz="4" w:space="0"/>
              <w:left w:val="single" w:color="auto" w:sz="4" w:space="0"/>
              <w:bottom w:val="single" w:color="auto" w:sz="4" w:space="0"/>
              <w:right w:val="single" w:color="auto" w:sz="4" w:space="0"/>
            </w:tcBorders>
          </w:tcPr>
          <w:p>
            <w:pPr>
              <w:ind w:left="-78" w:right="-108"/>
              <w:jc w:val="center"/>
              <w:rPr>
                <w:b/>
                <w:sz w:val="16"/>
                <w:szCs w:val="16"/>
              </w:rPr>
            </w:pPr>
          </w:p>
        </w:tc>
        <w:tc>
          <w:tcPr>
            <w:tcW w:w="429" w:type="dxa"/>
            <w:tcBorders>
              <w:top w:val="single" w:color="auto" w:sz="4" w:space="0"/>
              <w:left w:val="single" w:color="auto" w:sz="4" w:space="0"/>
              <w:bottom w:val="single" w:color="auto" w:sz="4" w:space="0"/>
              <w:right w:val="single" w:color="auto" w:sz="4" w:space="0"/>
            </w:tcBorders>
          </w:tcPr>
          <w:p>
            <w:pPr>
              <w:ind w:left="-78" w:right="-108"/>
              <w:jc w:val="center"/>
              <w:rPr>
                <w:b/>
                <w:sz w:val="16"/>
                <w:szCs w:val="16"/>
              </w:rPr>
            </w:pPr>
            <w:r>
              <w:rPr>
                <w:b/>
                <w:sz w:val="16"/>
                <w:szCs w:val="16"/>
              </w:rPr>
              <w:t>+</w:t>
            </w:r>
          </w:p>
        </w:tc>
        <w:tc>
          <w:tcPr>
            <w:tcW w:w="429" w:type="dxa"/>
            <w:tcBorders>
              <w:top w:val="single" w:color="auto" w:sz="4" w:space="0"/>
              <w:left w:val="single" w:color="auto" w:sz="4" w:space="0"/>
              <w:bottom w:val="single" w:color="auto" w:sz="4" w:space="0"/>
              <w:right w:val="single" w:color="auto" w:sz="4" w:space="0"/>
            </w:tcBorders>
          </w:tcPr>
          <w:p>
            <w:pPr>
              <w:jc w:val="center"/>
              <w:rPr>
                <w:b/>
                <w:sz w:val="16"/>
                <w:szCs w:val="16"/>
              </w:rPr>
            </w:pPr>
            <w:r>
              <w:rPr>
                <w:b/>
                <w:sz w:val="16"/>
                <w:szCs w:val="16"/>
              </w:rPr>
              <w:t>+</w:t>
            </w:r>
          </w:p>
        </w:tc>
        <w:tc>
          <w:tcPr>
            <w:tcW w:w="429" w:type="dxa"/>
            <w:tcBorders>
              <w:top w:val="single" w:color="auto" w:sz="4" w:space="0"/>
              <w:left w:val="single" w:color="auto" w:sz="4" w:space="0"/>
              <w:bottom w:val="single" w:color="auto" w:sz="4" w:space="0"/>
              <w:right w:val="single" w:color="auto" w:sz="4" w:space="0"/>
            </w:tcBorders>
          </w:tcPr>
          <w:p>
            <w:pPr>
              <w:jc w:val="center"/>
              <w:rPr>
                <w:b/>
                <w:sz w:val="16"/>
                <w:szCs w:val="16"/>
              </w:rPr>
            </w:pPr>
          </w:p>
        </w:tc>
        <w:tc>
          <w:tcPr>
            <w:tcW w:w="429" w:type="dxa"/>
            <w:tcBorders>
              <w:top w:val="single" w:color="auto" w:sz="4" w:space="0"/>
              <w:left w:val="single" w:color="auto" w:sz="4" w:space="0"/>
              <w:bottom w:val="single" w:color="auto" w:sz="4" w:space="0"/>
              <w:right w:val="single" w:color="auto" w:sz="4" w:space="0"/>
            </w:tcBorders>
          </w:tcPr>
          <w:p>
            <w:pPr>
              <w:jc w:val="center"/>
              <w:rPr>
                <w:b/>
                <w:sz w:val="16"/>
                <w:szCs w:val="16"/>
              </w:rPr>
            </w:pPr>
          </w:p>
        </w:tc>
        <w:tc>
          <w:tcPr>
            <w:tcW w:w="429" w:type="dxa"/>
            <w:tcBorders>
              <w:top w:val="single" w:color="auto" w:sz="4" w:space="0"/>
              <w:left w:val="single" w:color="auto" w:sz="4" w:space="0"/>
              <w:bottom w:val="single" w:color="auto" w:sz="4" w:space="0"/>
              <w:right w:val="single" w:color="auto" w:sz="4" w:space="0"/>
            </w:tcBorders>
          </w:tcPr>
          <w:p>
            <w:pPr>
              <w:jc w:val="center"/>
              <w:rPr>
                <w:b/>
                <w:sz w:val="16"/>
                <w:szCs w:val="16"/>
              </w:rPr>
            </w:pPr>
          </w:p>
        </w:tc>
        <w:tc>
          <w:tcPr>
            <w:tcW w:w="429" w:type="dxa"/>
            <w:tcBorders>
              <w:top w:val="single" w:color="auto" w:sz="4" w:space="0"/>
              <w:left w:val="single" w:color="auto" w:sz="4" w:space="0"/>
              <w:bottom w:val="single" w:color="auto" w:sz="4" w:space="0"/>
              <w:right w:val="single" w:color="auto" w:sz="4" w:space="0"/>
            </w:tcBorders>
          </w:tcPr>
          <w:p>
            <w:pPr>
              <w:jc w:val="center"/>
              <w:rPr>
                <w:b/>
                <w:sz w:val="16"/>
                <w:szCs w:val="16"/>
              </w:rPr>
            </w:pPr>
            <w:r>
              <w:rPr>
                <w:b/>
                <w:sz w:val="16"/>
                <w:szCs w:val="16"/>
              </w:rPr>
              <w:t>+</w:t>
            </w:r>
          </w:p>
        </w:tc>
        <w:tc>
          <w:tcPr>
            <w:tcW w:w="429" w:type="dxa"/>
            <w:tcBorders>
              <w:top w:val="single" w:color="auto" w:sz="4" w:space="0"/>
              <w:left w:val="single" w:color="auto" w:sz="4" w:space="0"/>
              <w:bottom w:val="single" w:color="auto" w:sz="4" w:space="0"/>
              <w:right w:val="single" w:color="auto" w:sz="4" w:space="0"/>
            </w:tcBorders>
          </w:tcPr>
          <w:p>
            <w:pPr>
              <w:jc w:val="center"/>
              <w:rPr>
                <w:b/>
                <w:sz w:val="16"/>
                <w:szCs w:val="16"/>
              </w:rPr>
            </w:pPr>
          </w:p>
        </w:tc>
        <w:tc>
          <w:tcPr>
            <w:tcW w:w="428" w:type="dxa"/>
            <w:tcBorders>
              <w:top w:val="single" w:color="auto" w:sz="4" w:space="0"/>
              <w:left w:val="single" w:color="auto" w:sz="4" w:space="0"/>
              <w:bottom w:val="single" w:color="auto" w:sz="4" w:space="0"/>
              <w:right w:val="single" w:color="auto" w:sz="4" w:space="0"/>
            </w:tcBorders>
          </w:tcPr>
          <w:p>
            <w:pPr>
              <w:jc w:val="center"/>
              <w:rPr>
                <w:b/>
                <w:sz w:val="16"/>
                <w:szCs w:val="16"/>
              </w:rPr>
            </w:pPr>
          </w:p>
        </w:tc>
        <w:tc>
          <w:tcPr>
            <w:tcW w:w="429" w:type="dxa"/>
            <w:tcBorders>
              <w:top w:val="single" w:color="auto" w:sz="4" w:space="0"/>
              <w:left w:val="single" w:color="auto" w:sz="4" w:space="0"/>
              <w:bottom w:val="single" w:color="auto" w:sz="4" w:space="0"/>
              <w:right w:val="single" w:color="auto" w:sz="4" w:space="0"/>
            </w:tcBorders>
          </w:tcPr>
          <w:p>
            <w:pPr>
              <w:jc w:val="center"/>
              <w:rPr>
                <w:b/>
                <w:sz w:val="16"/>
                <w:szCs w:val="16"/>
              </w:rPr>
            </w:pPr>
          </w:p>
        </w:tc>
        <w:tc>
          <w:tcPr>
            <w:tcW w:w="429" w:type="dxa"/>
            <w:tcBorders>
              <w:top w:val="single" w:color="auto" w:sz="4" w:space="0"/>
              <w:left w:val="single" w:color="auto" w:sz="4" w:space="0"/>
              <w:bottom w:val="single" w:color="auto" w:sz="4" w:space="0"/>
              <w:right w:val="single" w:color="auto" w:sz="4" w:space="0"/>
            </w:tcBorders>
          </w:tcPr>
          <w:p>
            <w:pPr>
              <w:jc w:val="center"/>
              <w:rPr>
                <w:b/>
                <w:sz w:val="16"/>
                <w:szCs w:val="16"/>
              </w:rPr>
            </w:pPr>
          </w:p>
        </w:tc>
        <w:tc>
          <w:tcPr>
            <w:tcW w:w="429" w:type="dxa"/>
            <w:tcBorders>
              <w:top w:val="single" w:color="auto" w:sz="4" w:space="0"/>
              <w:left w:val="single" w:color="auto" w:sz="4" w:space="0"/>
              <w:bottom w:val="single" w:color="auto" w:sz="4" w:space="0"/>
              <w:right w:val="single" w:color="auto" w:sz="4" w:space="0"/>
            </w:tcBorders>
          </w:tcPr>
          <w:p>
            <w:pPr>
              <w:jc w:val="center"/>
              <w:rPr>
                <w:b/>
                <w:sz w:val="16"/>
                <w:szCs w:val="16"/>
              </w:rPr>
            </w:pPr>
          </w:p>
        </w:tc>
        <w:tc>
          <w:tcPr>
            <w:tcW w:w="429" w:type="dxa"/>
            <w:tcBorders>
              <w:top w:val="single" w:color="auto" w:sz="4" w:space="0"/>
              <w:left w:val="single" w:color="auto" w:sz="4" w:space="0"/>
              <w:bottom w:val="single" w:color="auto" w:sz="4" w:space="0"/>
              <w:right w:val="single" w:color="auto" w:sz="4" w:space="0"/>
            </w:tcBorders>
          </w:tcPr>
          <w:p>
            <w:pPr>
              <w:jc w:val="center"/>
              <w:rPr>
                <w:b/>
                <w:sz w:val="16"/>
                <w:szCs w:val="16"/>
              </w:rPr>
            </w:pPr>
          </w:p>
        </w:tc>
        <w:tc>
          <w:tcPr>
            <w:tcW w:w="429" w:type="dxa"/>
            <w:tcBorders>
              <w:top w:val="single" w:color="auto" w:sz="4" w:space="0"/>
              <w:left w:val="single" w:color="auto" w:sz="4" w:space="0"/>
              <w:bottom w:val="single" w:color="auto" w:sz="4" w:space="0"/>
              <w:right w:val="single" w:color="auto" w:sz="4" w:space="0"/>
            </w:tcBorders>
          </w:tcPr>
          <w:p>
            <w:pPr>
              <w:jc w:val="center"/>
              <w:rPr>
                <w:b/>
                <w:sz w:val="16"/>
                <w:szCs w:val="16"/>
              </w:rPr>
            </w:pPr>
          </w:p>
        </w:tc>
        <w:tc>
          <w:tcPr>
            <w:tcW w:w="429" w:type="dxa"/>
            <w:tcBorders>
              <w:top w:val="single" w:color="auto" w:sz="4" w:space="0"/>
              <w:left w:val="single" w:color="auto" w:sz="4" w:space="0"/>
              <w:bottom w:val="single" w:color="auto" w:sz="4" w:space="0"/>
              <w:right w:val="single" w:color="auto" w:sz="4" w:space="0"/>
            </w:tcBorders>
          </w:tcPr>
          <w:p>
            <w:pPr>
              <w:jc w:val="center"/>
              <w:rPr>
                <w:b/>
                <w:sz w:val="16"/>
                <w:szCs w:val="16"/>
              </w:rPr>
            </w:pPr>
          </w:p>
        </w:tc>
        <w:tc>
          <w:tcPr>
            <w:tcW w:w="429" w:type="dxa"/>
            <w:tcBorders>
              <w:top w:val="single" w:color="auto" w:sz="4" w:space="0"/>
              <w:left w:val="single" w:color="auto" w:sz="4" w:space="0"/>
              <w:bottom w:val="single" w:color="auto" w:sz="4" w:space="0"/>
              <w:right w:val="single" w:color="auto" w:sz="4" w:space="0"/>
            </w:tcBorders>
          </w:tcPr>
          <w:p>
            <w:pPr>
              <w:jc w:val="center"/>
              <w:rPr>
                <w:b/>
                <w:sz w:val="16"/>
                <w:szCs w:val="16"/>
              </w:rPr>
            </w:pPr>
          </w:p>
        </w:tc>
        <w:tc>
          <w:tcPr>
            <w:tcW w:w="429" w:type="dxa"/>
            <w:tcBorders>
              <w:top w:val="single" w:color="auto" w:sz="4" w:space="0"/>
              <w:left w:val="single" w:color="auto" w:sz="4" w:space="0"/>
              <w:bottom w:val="single" w:color="auto" w:sz="4" w:space="0"/>
              <w:right w:val="single" w:color="auto" w:sz="4" w:space="0"/>
            </w:tcBorders>
          </w:tcPr>
          <w:p>
            <w:pPr>
              <w:jc w:val="center"/>
              <w:rPr>
                <w:b/>
                <w:sz w:val="16"/>
                <w:szCs w:val="16"/>
              </w:rPr>
            </w:pPr>
            <w:r>
              <w:rPr>
                <w:b/>
                <w:sz w:val="16"/>
                <w:szCs w:val="16"/>
              </w:rPr>
              <w:t>+</w:t>
            </w:r>
          </w:p>
        </w:tc>
        <w:tc>
          <w:tcPr>
            <w:tcW w:w="429" w:type="dxa"/>
            <w:tcBorders>
              <w:top w:val="single" w:color="auto" w:sz="4" w:space="0"/>
              <w:left w:val="single" w:color="auto" w:sz="4" w:space="0"/>
              <w:bottom w:val="single" w:color="auto" w:sz="4" w:space="0"/>
              <w:right w:val="single" w:color="auto" w:sz="4" w:space="0"/>
            </w:tcBorders>
          </w:tcPr>
          <w:p>
            <w:pPr>
              <w:jc w:val="center"/>
              <w:rPr>
                <w:b/>
                <w:sz w:val="16"/>
                <w:szCs w:val="16"/>
              </w:rPr>
            </w:pPr>
          </w:p>
        </w:tc>
        <w:tc>
          <w:tcPr>
            <w:tcW w:w="447" w:type="dxa"/>
            <w:tcBorders>
              <w:top w:val="single" w:color="auto" w:sz="4" w:space="0"/>
              <w:left w:val="single" w:color="auto" w:sz="4" w:space="0"/>
              <w:bottom w:val="single" w:color="auto" w:sz="4" w:space="0"/>
              <w:right w:val="single" w:color="auto" w:sz="4" w:space="0"/>
            </w:tcBorders>
          </w:tcPr>
          <w:p>
            <w:pPr>
              <w:jc w:val="center"/>
              <w:rPr>
                <w:b/>
                <w:sz w:val="16"/>
                <w:szCs w:val="16"/>
              </w:rPr>
            </w:pPr>
            <w:r>
              <w:rPr>
                <w:b/>
                <w:sz w:val="16"/>
                <w:szCs w:val="16"/>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 w:hRule="atLeast"/>
          <w:jc w:val="center"/>
        </w:trPr>
        <w:tc>
          <w:tcPr>
            <w:tcW w:w="457" w:type="dxa"/>
            <w:tcBorders>
              <w:top w:val="single" w:color="auto" w:sz="4" w:space="0"/>
              <w:left w:val="single" w:color="auto" w:sz="4" w:space="0"/>
              <w:bottom w:val="single" w:color="auto" w:sz="4" w:space="0"/>
              <w:right w:val="single" w:color="auto" w:sz="4" w:space="0"/>
            </w:tcBorders>
          </w:tcPr>
          <w:p>
            <w:pPr>
              <w:numPr>
                <w:ilvl w:val="0"/>
                <w:numId w:val="10"/>
              </w:numPr>
              <w:tabs>
                <w:tab w:val="left" w:pos="644"/>
                <w:tab w:val="clear" w:pos="720"/>
              </w:tabs>
              <w:spacing w:after="0" w:line="240" w:lineRule="auto"/>
              <w:ind w:left="644" w:hanging="720"/>
              <w:rPr>
                <w:sz w:val="16"/>
                <w:szCs w:val="16"/>
              </w:rPr>
            </w:pPr>
          </w:p>
        </w:tc>
        <w:tc>
          <w:tcPr>
            <w:tcW w:w="1457" w:type="dxa"/>
            <w:tcBorders>
              <w:top w:val="single" w:color="auto" w:sz="4" w:space="0"/>
              <w:left w:val="single" w:color="auto" w:sz="4" w:space="0"/>
              <w:bottom w:val="single" w:color="auto" w:sz="4" w:space="0"/>
              <w:right w:val="single" w:color="auto" w:sz="4" w:space="0"/>
            </w:tcBorders>
          </w:tcPr>
          <w:p>
            <w:pPr>
              <w:rPr>
                <w:bCs/>
                <w:sz w:val="16"/>
                <w:szCs w:val="16"/>
              </w:rPr>
            </w:pPr>
            <w:r>
              <w:rPr>
                <w:sz w:val="16"/>
                <w:szCs w:val="16"/>
              </w:rPr>
              <w:t xml:space="preserve">Ефимов Богдан </w:t>
            </w:r>
          </w:p>
        </w:tc>
        <w:tc>
          <w:tcPr>
            <w:tcW w:w="577" w:type="dxa"/>
            <w:tcBorders>
              <w:top w:val="single" w:color="auto" w:sz="4" w:space="0"/>
              <w:left w:val="single" w:color="auto" w:sz="4" w:space="0"/>
              <w:bottom w:val="single" w:color="auto" w:sz="4" w:space="0"/>
              <w:right w:val="single" w:color="auto" w:sz="4" w:space="0"/>
            </w:tcBorders>
          </w:tcPr>
          <w:p>
            <w:pPr>
              <w:ind w:left="-78" w:right="-108"/>
              <w:jc w:val="center"/>
              <w:rPr>
                <w:b/>
                <w:sz w:val="16"/>
                <w:szCs w:val="16"/>
              </w:rPr>
            </w:pPr>
          </w:p>
        </w:tc>
        <w:tc>
          <w:tcPr>
            <w:tcW w:w="428" w:type="dxa"/>
            <w:tcBorders>
              <w:top w:val="single" w:color="auto" w:sz="4" w:space="0"/>
              <w:left w:val="single" w:color="auto" w:sz="4" w:space="0"/>
              <w:bottom w:val="single" w:color="auto" w:sz="4" w:space="0"/>
              <w:right w:val="single" w:color="auto" w:sz="4" w:space="0"/>
            </w:tcBorders>
          </w:tcPr>
          <w:p>
            <w:pPr>
              <w:ind w:left="-78" w:right="-108"/>
              <w:jc w:val="center"/>
              <w:rPr>
                <w:b/>
                <w:sz w:val="16"/>
                <w:szCs w:val="16"/>
              </w:rPr>
            </w:pPr>
          </w:p>
        </w:tc>
        <w:tc>
          <w:tcPr>
            <w:tcW w:w="429" w:type="dxa"/>
            <w:tcBorders>
              <w:top w:val="single" w:color="auto" w:sz="4" w:space="0"/>
              <w:left w:val="single" w:color="auto" w:sz="4" w:space="0"/>
              <w:bottom w:val="single" w:color="auto" w:sz="4" w:space="0"/>
              <w:right w:val="single" w:color="auto" w:sz="4" w:space="0"/>
            </w:tcBorders>
          </w:tcPr>
          <w:p>
            <w:pPr>
              <w:ind w:left="-78" w:right="-108"/>
              <w:jc w:val="center"/>
              <w:rPr>
                <w:b/>
                <w:sz w:val="16"/>
                <w:szCs w:val="16"/>
              </w:rPr>
            </w:pPr>
          </w:p>
        </w:tc>
        <w:tc>
          <w:tcPr>
            <w:tcW w:w="429" w:type="dxa"/>
            <w:tcBorders>
              <w:top w:val="single" w:color="auto" w:sz="4" w:space="0"/>
              <w:left w:val="single" w:color="auto" w:sz="4" w:space="0"/>
              <w:bottom w:val="single" w:color="auto" w:sz="4" w:space="0"/>
              <w:right w:val="single" w:color="auto" w:sz="4" w:space="0"/>
            </w:tcBorders>
          </w:tcPr>
          <w:p>
            <w:pPr>
              <w:jc w:val="center"/>
              <w:rPr>
                <w:b/>
                <w:sz w:val="16"/>
                <w:szCs w:val="16"/>
              </w:rPr>
            </w:pPr>
            <w:r>
              <w:rPr>
                <w:b/>
                <w:sz w:val="16"/>
                <w:szCs w:val="16"/>
              </w:rPr>
              <w:t>+</w:t>
            </w:r>
          </w:p>
        </w:tc>
        <w:tc>
          <w:tcPr>
            <w:tcW w:w="429" w:type="dxa"/>
            <w:tcBorders>
              <w:top w:val="single" w:color="auto" w:sz="4" w:space="0"/>
              <w:left w:val="single" w:color="auto" w:sz="4" w:space="0"/>
              <w:bottom w:val="single" w:color="auto" w:sz="4" w:space="0"/>
              <w:right w:val="single" w:color="auto" w:sz="4" w:space="0"/>
            </w:tcBorders>
          </w:tcPr>
          <w:p>
            <w:pPr>
              <w:jc w:val="center"/>
              <w:rPr>
                <w:b/>
                <w:sz w:val="16"/>
                <w:szCs w:val="16"/>
              </w:rPr>
            </w:pPr>
            <w:r>
              <w:rPr>
                <w:b/>
                <w:sz w:val="16"/>
                <w:szCs w:val="16"/>
              </w:rPr>
              <w:t>+</w:t>
            </w:r>
          </w:p>
        </w:tc>
        <w:tc>
          <w:tcPr>
            <w:tcW w:w="429" w:type="dxa"/>
            <w:tcBorders>
              <w:top w:val="single" w:color="auto" w:sz="4" w:space="0"/>
              <w:left w:val="single" w:color="auto" w:sz="4" w:space="0"/>
              <w:bottom w:val="single" w:color="auto" w:sz="4" w:space="0"/>
              <w:right w:val="single" w:color="auto" w:sz="4" w:space="0"/>
            </w:tcBorders>
          </w:tcPr>
          <w:p>
            <w:pPr>
              <w:jc w:val="center"/>
              <w:rPr>
                <w:b/>
                <w:sz w:val="16"/>
                <w:szCs w:val="16"/>
              </w:rPr>
            </w:pPr>
          </w:p>
        </w:tc>
        <w:tc>
          <w:tcPr>
            <w:tcW w:w="429" w:type="dxa"/>
            <w:tcBorders>
              <w:top w:val="single" w:color="auto" w:sz="4" w:space="0"/>
              <w:left w:val="single" w:color="auto" w:sz="4" w:space="0"/>
              <w:bottom w:val="single" w:color="auto" w:sz="4" w:space="0"/>
              <w:right w:val="single" w:color="auto" w:sz="4" w:space="0"/>
            </w:tcBorders>
          </w:tcPr>
          <w:p>
            <w:pPr>
              <w:jc w:val="center"/>
              <w:rPr>
                <w:b/>
                <w:sz w:val="16"/>
                <w:szCs w:val="16"/>
              </w:rPr>
            </w:pPr>
          </w:p>
        </w:tc>
        <w:tc>
          <w:tcPr>
            <w:tcW w:w="429" w:type="dxa"/>
            <w:tcBorders>
              <w:top w:val="single" w:color="auto" w:sz="4" w:space="0"/>
              <w:left w:val="single" w:color="auto" w:sz="4" w:space="0"/>
              <w:bottom w:val="single" w:color="auto" w:sz="4" w:space="0"/>
              <w:right w:val="single" w:color="auto" w:sz="4" w:space="0"/>
            </w:tcBorders>
          </w:tcPr>
          <w:p>
            <w:pPr>
              <w:jc w:val="center"/>
              <w:rPr>
                <w:b/>
                <w:sz w:val="16"/>
                <w:szCs w:val="16"/>
              </w:rPr>
            </w:pPr>
            <w:r>
              <w:rPr>
                <w:b/>
                <w:sz w:val="16"/>
                <w:szCs w:val="16"/>
              </w:rPr>
              <w:t>+</w:t>
            </w:r>
          </w:p>
        </w:tc>
        <w:tc>
          <w:tcPr>
            <w:tcW w:w="429" w:type="dxa"/>
            <w:tcBorders>
              <w:top w:val="single" w:color="auto" w:sz="4" w:space="0"/>
              <w:left w:val="single" w:color="auto" w:sz="4" w:space="0"/>
              <w:bottom w:val="single" w:color="auto" w:sz="4" w:space="0"/>
              <w:right w:val="single" w:color="auto" w:sz="4" w:space="0"/>
            </w:tcBorders>
          </w:tcPr>
          <w:p>
            <w:pPr>
              <w:jc w:val="center"/>
              <w:rPr>
                <w:b/>
                <w:sz w:val="16"/>
                <w:szCs w:val="16"/>
              </w:rPr>
            </w:pPr>
          </w:p>
        </w:tc>
        <w:tc>
          <w:tcPr>
            <w:tcW w:w="428" w:type="dxa"/>
            <w:tcBorders>
              <w:top w:val="single" w:color="auto" w:sz="4" w:space="0"/>
              <w:left w:val="single" w:color="auto" w:sz="4" w:space="0"/>
              <w:bottom w:val="single" w:color="auto" w:sz="4" w:space="0"/>
              <w:right w:val="single" w:color="auto" w:sz="4" w:space="0"/>
            </w:tcBorders>
          </w:tcPr>
          <w:p>
            <w:pPr>
              <w:jc w:val="center"/>
              <w:rPr>
                <w:b/>
                <w:sz w:val="16"/>
                <w:szCs w:val="16"/>
              </w:rPr>
            </w:pPr>
          </w:p>
        </w:tc>
        <w:tc>
          <w:tcPr>
            <w:tcW w:w="429" w:type="dxa"/>
            <w:tcBorders>
              <w:top w:val="single" w:color="auto" w:sz="4" w:space="0"/>
              <w:left w:val="single" w:color="auto" w:sz="4" w:space="0"/>
              <w:bottom w:val="single" w:color="auto" w:sz="4" w:space="0"/>
              <w:right w:val="single" w:color="auto" w:sz="4" w:space="0"/>
            </w:tcBorders>
          </w:tcPr>
          <w:p>
            <w:pPr>
              <w:jc w:val="center"/>
              <w:rPr>
                <w:b/>
                <w:sz w:val="16"/>
                <w:szCs w:val="16"/>
              </w:rPr>
            </w:pPr>
          </w:p>
        </w:tc>
        <w:tc>
          <w:tcPr>
            <w:tcW w:w="429" w:type="dxa"/>
            <w:tcBorders>
              <w:top w:val="single" w:color="auto" w:sz="4" w:space="0"/>
              <w:left w:val="single" w:color="auto" w:sz="4" w:space="0"/>
              <w:bottom w:val="single" w:color="auto" w:sz="4" w:space="0"/>
              <w:right w:val="single" w:color="auto" w:sz="4" w:space="0"/>
            </w:tcBorders>
          </w:tcPr>
          <w:p>
            <w:pPr>
              <w:jc w:val="center"/>
              <w:rPr>
                <w:b/>
                <w:sz w:val="16"/>
                <w:szCs w:val="16"/>
              </w:rPr>
            </w:pPr>
          </w:p>
        </w:tc>
        <w:tc>
          <w:tcPr>
            <w:tcW w:w="429" w:type="dxa"/>
            <w:tcBorders>
              <w:top w:val="single" w:color="auto" w:sz="4" w:space="0"/>
              <w:left w:val="single" w:color="auto" w:sz="4" w:space="0"/>
              <w:bottom w:val="single" w:color="auto" w:sz="4" w:space="0"/>
              <w:right w:val="single" w:color="auto" w:sz="4" w:space="0"/>
            </w:tcBorders>
          </w:tcPr>
          <w:p>
            <w:pPr>
              <w:jc w:val="center"/>
              <w:rPr>
                <w:b/>
                <w:sz w:val="16"/>
                <w:szCs w:val="16"/>
              </w:rPr>
            </w:pPr>
          </w:p>
        </w:tc>
        <w:tc>
          <w:tcPr>
            <w:tcW w:w="429" w:type="dxa"/>
            <w:tcBorders>
              <w:top w:val="single" w:color="auto" w:sz="4" w:space="0"/>
              <w:left w:val="single" w:color="auto" w:sz="4" w:space="0"/>
              <w:bottom w:val="single" w:color="auto" w:sz="4" w:space="0"/>
              <w:right w:val="single" w:color="auto" w:sz="4" w:space="0"/>
            </w:tcBorders>
          </w:tcPr>
          <w:p>
            <w:pPr>
              <w:jc w:val="center"/>
              <w:rPr>
                <w:b/>
                <w:sz w:val="16"/>
                <w:szCs w:val="16"/>
              </w:rPr>
            </w:pPr>
          </w:p>
        </w:tc>
        <w:tc>
          <w:tcPr>
            <w:tcW w:w="429" w:type="dxa"/>
            <w:tcBorders>
              <w:top w:val="single" w:color="auto" w:sz="4" w:space="0"/>
              <w:left w:val="single" w:color="auto" w:sz="4" w:space="0"/>
              <w:bottom w:val="single" w:color="auto" w:sz="4" w:space="0"/>
              <w:right w:val="single" w:color="auto" w:sz="4" w:space="0"/>
            </w:tcBorders>
          </w:tcPr>
          <w:p>
            <w:pPr>
              <w:jc w:val="center"/>
              <w:rPr>
                <w:b/>
                <w:sz w:val="16"/>
                <w:szCs w:val="16"/>
              </w:rPr>
            </w:pPr>
          </w:p>
        </w:tc>
        <w:tc>
          <w:tcPr>
            <w:tcW w:w="429" w:type="dxa"/>
            <w:tcBorders>
              <w:top w:val="single" w:color="auto" w:sz="4" w:space="0"/>
              <w:left w:val="single" w:color="auto" w:sz="4" w:space="0"/>
              <w:bottom w:val="single" w:color="auto" w:sz="4" w:space="0"/>
              <w:right w:val="single" w:color="auto" w:sz="4" w:space="0"/>
            </w:tcBorders>
          </w:tcPr>
          <w:p>
            <w:pPr>
              <w:jc w:val="center"/>
              <w:rPr>
                <w:b/>
                <w:sz w:val="16"/>
                <w:szCs w:val="16"/>
              </w:rPr>
            </w:pPr>
          </w:p>
        </w:tc>
        <w:tc>
          <w:tcPr>
            <w:tcW w:w="429" w:type="dxa"/>
            <w:tcBorders>
              <w:top w:val="single" w:color="auto" w:sz="4" w:space="0"/>
              <w:left w:val="single" w:color="auto" w:sz="4" w:space="0"/>
              <w:bottom w:val="single" w:color="auto" w:sz="4" w:space="0"/>
              <w:right w:val="single" w:color="auto" w:sz="4" w:space="0"/>
            </w:tcBorders>
          </w:tcPr>
          <w:p>
            <w:pPr>
              <w:jc w:val="center"/>
              <w:rPr>
                <w:b/>
                <w:sz w:val="16"/>
                <w:szCs w:val="16"/>
              </w:rPr>
            </w:pPr>
          </w:p>
        </w:tc>
        <w:tc>
          <w:tcPr>
            <w:tcW w:w="429" w:type="dxa"/>
            <w:tcBorders>
              <w:top w:val="single" w:color="auto" w:sz="4" w:space="0"/>
              <w:left w:val="single" w:color="auto" w:sz="4" w:space="0"/>
              <w:bottom w:val="single" w:color="auto" w:sz="4" w:space="0"/>
              <w:right w:val="single" w:color="auto" w:sz="4" w:space="0"/>
            </w:tcBorders>
          </w:tcPr>
          <w:p>
            <w:pPr>
              <w:jc w:val="center"/>
              <w:rPr>
                <w:b/>
                <w:sz w:val="16"/>
                <w:szCs w:val="16"/>
              </w:rPr>
            </w:pPr>
          </w:p>
        </w:tc>
        <w:tc>
          <w:tcPr>
            <w:tcW w:w="429" w:type="dxa"/>
            <w:tcBorders>
              <w:top w:val="single" w:color="auto" w:sz="4" w:space="0"/>
              <w:left w:val="single" w:color="auto" w:sz="4" w:space="0"/>
              <w:bottom w:val="single" w:color="auto" w:sz="4" w:space="0"/>
              <w:right w:val="single" w:color="auto" w:sz="4" w:space="0"/>
            </w:tcBorders>
          </w:tcPr>
          <w:p>
            <w:pPr>
              <w:jc w:val="center"/>
              <w:rPr>
                <w:b/>
                <w:sz w:val="16"/>
                <w:szCs w:val="16"/>
              </w:rPr>
            </w:pPr>
          </w:p>
        </w:tc>
        <w:tc>
          <w:tcPr>
            <w:tcW w:w="447" w:type="dxa"/>
            <w:tcBorders>
              <w:top w:val="single" w:color="auto" w:sz="4" w:space="0"/>
              <w:left w:val="single" w:color="auto" w:sz="4" w:space="0"/>
              <w:bottom w:val="single" w:color="auto" w:sz="4" w:space="0"/>
              <w:right w:val="single" w:color="auto" w:sz="4" w:space="0"/>
            </w:tcBorders>
          </w:tcPr>
          <w:p>
            <w:pPr>
              <w:jc w:val="center"/>
              <w:rPr>
                <w:b/>
                <w:sz w:val="16"/>
                <w:szCs w:val="16"/>
              </w:rPr>
            </w:pPr>
            <w:r>
              <w:rPr>
                <w:b/>
                <w:sz w:val="16"/>
                <w:szCs w:val="16"/>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 w:hRule="atLeast"/>
          <w:jc w:val="center"/>
        </w:trPr>
        <w:tc>
          <w:tcPr>
            <w:tcW w:w="457" w:type="dxa"/>
            <w:tcBorders>
              <w:top w:val="single" w:color="auto" w:sz="4" w:space="0"/>
              <w:left w:val="single" w:color="auto" w:sz="4" w:space="0"/>
              <w:bottom w:val="single" w:color="auto" w:sz="4" w:space="0"/>
              <w:right w:val="single" w:color="auto" w:sz="4" w:space="0"/>
            </w:tcBorders>
          </w:tcPr>
          <w:p>
            <w:pPr>
              <w:numPr>
                <w:ilvl w:val="0"/>
                <w:numId w:val="10"/>
              </w:numPr>
              <w:tabs>
                <w:tab w:val="left" w:pos="644"/>
                <w:tab w:val="clear" w:pos="720"/>
              </w:tabs>
              <w:spacing w:after="0" w:line="240" w:lineRule="auto"/>
              <w:ind w:left="644" w:hanging="720"/>
              <w:rPr>
                <w:sz w:val="16"/>
                <w:szCs w:val="16"/>
              </w:rPr>
            </w:pPr>
          </w:p>
        </w:tc>
        <w:tc>
          <w:tcPr>
            <w:tcW w:w="1457" w:type="dxa"/>
            <w:tcBorders>
              <w:top w:val="single" w:color="auto" w:sz="4" w:space="0"/>
              <w:left w:val="single" w:color="auto" w:sz="4" w:space="0"/>
              <w:bottom w:val="single" w:color="auto" w:sz="4" w:space="0"/>
              <w:right w:val="single" w:color="auto" w:sz="4" w:space="0"/>
            </w:tcBorders>
          </w:tcPr>
          <w:p>
            <w:pPr>
              <w:rPr>
                <w:bCs/>
                <w:sz w:val="16"/>
                <w:szCs w:val="16"/>
              </w:rPr>
            </w:pPr>
            <w:r>
              <w:rPr>
                <w:bCs/>
                <w:sz w:val="16"/>
                <w:szCs w:val="16"/>
              </w:rPr>
              <w:t>Лаврентьев Леонид</w:t>
            </w:r>
          </w:p>
        </w:tc>
        <w:tc>
          <w:tcPr>
            <w:tcW w:w="577" w:type="dxa"/>
            <w:tcBorders>
              <w:top w:val="single" w:color="auto" w:sz="4" w:space="0"/>
              <w:left w:val="single" w:color="auto" w:sz="4" w:space="0"/>
              <w:bottom w:val="single" w:color="auto" w:sz="4" w:space="0"/>
              <w:right w:val="single" w:color="auto" w:sz="4" w:space="0"/>
            </w:tcBorders>
          </w:tcPr>
          <w:p>
            <w:pPr>
              <w:ind w:left="-78" w:right="-108"/>
              <w:jc w:val="center"/>
              <w:rPr>
                <w:b/>
                <w:bCs/>
                <w:sz w:val="16"/>
                <w:szCs w:val="16"/>
              </w:rPr>
            </w:pPr>
            <w:r>
              <w:rPr>
                <w:b/>
                <w:bCs/>
                <w:sz w:val="16"/>
                <w:szCs w:val="16"/>
              </w:rPr>
              <w:t>+</w:t>
            </w:r>
          </w:p>
        </w:tc>
        <w:tc>
          <w:tcPr>
            <w:tcW w:w="428" w:type="dxa"/>
            <w:tcBorders>
              <w:top w:val="single" w:color="auto" w:sz="4" w:space="0"/>
              <w:left w:val="single" w:color="auto" w:sz="4" w:space="0"/>
              <w:bottom w:val="single" w:color="auto" w:sz="4" w:space="0"/>
              <w:right w:val="single" w:color="auto" w:sz="4" w:space="0"/>
            </w:tcBorders>
          </w:tcPr>
          <w:p>
            <w:pPr>
              <w:ind w:left="-78" w:right="-108"/>
              <w:jc w:val="center"/>
              <w:rPr>
                <w:b/>
                <w:bCs/>
                <w:sz w:val="16"/>
                <w:szCs w:val="16"/>
              </w:rPr>
            </w:pPr>
            <w:r>
              <w:rPr>
                <w:b/>
                <w:bCs/>
                <w:sz w:val="16"/>
                <w:szCs w:val="16"/>
              </w:rPr>
              <w:t>+</w:t>
            </w:r>
          </w:p>
        </w:tc>
        <w:tc>
          <w:tcPr>
            <w:tcW w:w="429" w:type="dxa"/>
            <w:tcBorders>
              <w:top w:val="single" w:color="auto" w:sz="4" w:space="0"/>
              <w:left w:val="single" w:color="auto" w:sz="4" w:space="0"/>
              <w:bottom w:val="single" w:color="auto" w:sz="4" w:space="0"/>
              <w:right w:val="single" w:color="auto" w:sz="4" w:space="0"/>
            </w:tcBorders>
          </w:tcPr>
          <w:p>
            <w:pPr>
              <w:ind w:left="-78" w:right="-108"/>
              <w:jc w:val="center"/>
              <w:rPr>
                <w:b/>
                <w:bCs/>
                <w:sz w:val="16"/>
                <w:szCs w:val="16"/>
              </w:rPr>
            </w:pPr>
            <w:r>
              <w:rPr>
                <w:b/>
                <w:bCs/>
                <w:sz w:val="16"/>
                <w:szCs w:val="16"/>
              </w:rPr>
              <w:t>+</w:t>
            </w:r>
          </w:p>
        </w:tc>
        <w:tc>
          <w:tcPr>
            <w:tcW w:w="429" w:type="dxa"/>
            <w:tcBorders>
              <w:top w:val="single" w:color="auto" w:sz="4" w:space="0"/>
              <w:left w:val="single" w:color="auto" w:sz="4" w:space="0"/>
              <w:bottom w:val="single" w:color="auto" w:sz="4" w:space="0"/>
              <w:right w:val="single" w:color="auto" w:sz="4" w:space="0"/>
            </w:tcBorders>
          </w:tcPr>
          <w:p>
            <w:pPr>
              <w:jc w:val="center"/>
              <w:rPr>
                <w:b/>
                <w:sz w:val="16"/>
                <w:szCs w:val="16"/>
              </w:rPr>
            </w:pPr>
            <w:r>
              <w:rPr>
                <w:b/>
                <w:sz w:val="16"/>
                <w:szCs w:val="16"/>
              </w:rPr>
              <w:t>+</w:t>
            </w:r>
          </w:p>
        </w:tc>
        <w:tc>
          <w:tcPr>
            <w:tcW w:w="429" w:type="dxa"/>
            <w:tcBorders>
              <w:top w:val="single" w:color="auto" w:sz="4" w:space="0"/>
              <w:left w:val="single" w:color="auto" w:sz="4" w:space="0"/>
              <w:bottom w:val="single" w:color="auto" w:sz="4" w:space="0"/>
              <w:right w:val="single" w:color="auto" w:sz="4" w:space="0"/>
            </w:tcBorders>
          </w:tcPr>
          <w:p>
            <w:pPr>
              <w:jc w:val="center"/>
              <w:rPr>
                <w:b/>
                <w:bCs/>
                <w:sz w:val="16"/>
                <w:szCs w:val="16"/>
              </w:rPr>
            </w:pPr>
            <w:r>
              <w:rPr>
                <w:b/>
                <w:bCs/>
                <w:sz w:val="16"/>
                <w:szCs w:val="16"/>
              </w:rPr>
              <w:t>2</w:t>
            </w:r>
          </w:p>
        </w:tc>
        <w:tc>
          <w:tcPr>
            <w:tcW w:w="429" w:type="dxa"/>
            <w:tcBorders>
              <w:top w:val="single" w:color="auto" w:sz="4" w:space="0"/>
              <w:left w:val="single" w:color="auto" w:sz="4" w:space="0"/>
              <w:bottom w:val="single" w:color="auto" w:sz="4" w:space="0"/>
              <w:right w:val="single" w:color="auto" w:sz="4" w:space="0"/>
            </w:tcBorders>
          </w:tcPr>
          <w:p>
            <w:pPr>
              <w:jc w:val="center"/>
              <w:rPr>
                <w:b/>
                <w:sz w:val="16"/>
                <w:szCs w:val="16"/>
              </w:rPr>
            </w:pPr>
          </w:p>
        </w:tc>
        <w:tc>
          <w:tcPr>
            <w:tcW w:w="429" w:type="dxa"/>
            <w:tcBorders>
              <w:top w:val="single" w:color="auto" w:sz="4" w:space="0"/>
              <w:left w:val="single" w:color="auto" w:sz="4" w:space="0"/>
              <w:bottom w:val="single" w:color="auto" w:sz="4" w:space="0"/>
              <w:right w:val="single" w:color="auto" w:sz="4" w:space="0"/>
            </w:tcBorders>
          </w:tcPr>
          <w:p>
            <w:pPr>
              <w:jc w:val="center"/>
              <w:rPr>
                <w:b/>
                <w:sz w:val="16"/>
                <w:szCs w:val="16"/>
              </w:rPr>
            </w:pPr>
            <w:r>
              <w:rPr>
                <w:b/>
                <w:sz w:val="16"/>
                <w:szCs w:val="16"/>
              </w:rPr>
              <w:t>+</w:t>
            </w:r>
          </w:p>
        </w:tc>
        <w:tc>
          <w:tcPr>
            <w:tcW w:w="429" w:type="dxa"/>
            <w:tcBorders>
              <w:top w:val="single" w:color="auto" w:sz="4" w:space="0"/>
              <w:left w:val="single" w:color="auto" w:sz="4" w:space="0"/>
              <w:bottom w:val="single" w:color="auto" w:sz="4" w:space="0"/>
              <w:right w:val="single" w:color="auto" w:sz="4" w:space="0"/>
            </w:tcBorders>
          </w:tcPr>
          <w:p>
            <w:pPr>
              <w:jc w:val="center"/>
              <w:rPr>
                <w:b/>
                <w:sz w:val="16"/>
                <w:szCs w:val="16"/>
              </w:rPr>
            </w:pPr>
            <w:r>
              <w:rPr>
                <w:b/>
                <w:sz w:val="16"/>
                <w:szCs w:val="16"/>
              </w:rPr>
              <w:t>4</w:t>
            </w:r>
          </w:p>
        </w:tc>
        <w:tc>
          <w:tcPr>
            <w:tcW w:w="429" w:type="dxa"/>
            <w:tcBorders>
              <w:top w:val="single" w:color="auto" w:sz="4" w:space="0"/>
              <w:left w:val="single" w:color="auto" w:sz="4" w:space="0"/>
              <w:bottom w:val="single" w:color="auto" w:sz="4" w:space="0"/>
              <w:right w:val="single" w:color="auto" w:sz="4" w:space="0"/>
            </w:tcBorders>
          </w:tcPr>
          <w:p>
            <w:pPr>
              <w:jc w:val="center"/>
              <w:rPr>
                <w:b/>
                <w:sz w:val="16"/>
                <w:szCs w:val="16"/>
              </w:rPr>
            </w:pPr>
            <w:r>
              <w:rPr>
                <w:b/>
                <w:sz w:val="16"/>
                <w:szCs w:val="16"/>
              </w:rPr>
              <w:t>2</w:t>
            </w:r>
          </w:p>
        </w:tc>
        <w:tc>
          <w:tcPr>
            <w:tcW w:w="428" w:type="dxa"/>
            <w:tcBorders>
              <w:top w:val="single" w:color="auto" w:sz="4" w:space="0"/>
              <w:left w:val="single" w:color="auto" w:sz="4" w:space="0"/>
              <w:bottom w:val="single" w:color="auto" w:sz="4" w:space="0"/>
              <w:right w:val="single" w:color="auto" w:sz="4" w:space="0"/>
            </w:tcBorders>
          </w:tcPr>
          <w:p>
            <w:pPr>
              <w:jc w:val="center"/>
              <w:rPr>
                <w:b/>
                <w:sz w:val="16"/>
                <w:szCs w:val="16"/>
              </w:rPr>
            </w:pPr>
            <w:r>
              <w:rPr>
                <w:b/>
                <w:sz w:val="16"/>
                <w:szCs w:val="16"/>
              </w:rPr>
              <w:t>+</w:t>
            </w:r>
          </w:p>
        </w:tc>
        <w:tc>
          <w:tcPr>
            <w:tcW w:w="429" w:type="dxa"/>
            <w:tcBorders>
              <w:top w:val="single" w:color="auto" w:sz="4" w:space="0"/>
              <w:left w:val="single" w:color="auto" w:sz="4" w:space="0"/>
              <w:bottom w:val="single" w:color="auto" w:sz="4" w:space="0"/>
              <w:right w:val="single" w:color="auto" w:sz="4" w:space="0"/>
            </w:tcBorders>
          </w:tcPr>
          <w:p>
            <w:pPr>
              <w:jc w:val="center"/>
              <w:rPr>
                <w:b/>
                <w:sz w:val="16"/>
                <w:szCs w:val="16"/>
              </w:rPr>
            </w:pPr>
            <w:r>
              <w:rPr>
                <w:b/>
                <w:sz w:val="16"/>
                <w:szCs w:val="16"/>
              </w:rPr>
              <w:t>5</w:t>
            </w:r>
          </w:p>
        </w:tc>
        <w:tc>
          <w:tcPr>
            <w:tcW w:w="429" w:type="dxa"/>
            <w:tcBorders>
              <w:top w:val="single" w:color="auto" w:sz="4" w:space="0"/>
              <w:left w:val="single" w:color="auto" w:sz="4" w:space="0"/>
              <w:bottom w:val="single" w:color="auto" w:sz="4" w:space="0"/>
              <w:right w:val="single" w:color="auto" w:sz="4" w:space="0"/>
            </w:tcBorders>
          </w:tcPr>
          <w:p>
            <w:pPr>
              <w:jc w:val="center"/>
              <w:rPr>
                <w:b/>
                <w:bCs/>
                <w:sz w:val="16"/>
                <w:szCs w:val="16"/>
              </w:rPr>
            </w:pPr>
            <w:r>
              <w:rPr>
                <w:b/>
                <w:bCs/>
                <w:sz w:val="16"/>
                <w:szCs w:val="16"/>
              </w:rPr>
              <w:t>+</w:t>
            </w:r>
          </w:p>
        </w:tc>
        <w:tc>
          <w:tcPr>
            <w:tcW w:w="429" w:type="dxa"/>
            <w:tcBorders>
              <w:top w:val="single" w:color="auto" w:sz="4" w:space="0"/>
              <w:left w:val="single" w:color="auto" w:sz="4" w:space="0"/>
              <w:bottom w:val="single" w:color="auto" w:sz="4" w:space="0"/>
              <w:right w:val="single" w:color="auto" w:sz="4" w:space="0"/>
            </w:tcBorders>
          </w:tcPr>
          <w:p>
            <w:pPr>
              <w:jc w:val="center"/>
              <w:rPr>
                <w:b/>
                <w:sz w:val="16"/>
                <w:szCs w:val="16"/>
              </w:rPr>
            </w:pPr>
            <w:r>
              <w:rPr>
                <w:b/>
                <w:sz w:val="16"/>
                <w:szCs w:val="16"/>
              </w:rPr>
              <w:t>+</w:t>
            </w:r>
          </w:p>
        </w:tc>
        <w:tc>
          <w:tcPr>
            <w:tcW w:w="429" w:type="dxa"/>
            <w:tcBorders>
              <w:top w:val="single" w:color="auto" w:sz="4" w:space="0"/>
              <w:left w:val="single" w:color="auto" w:sz="4" w:space="0"/>
              <w:bottom w:val="single" w:color="auto" w:sz="4" w:space="0"/>
              <w:right w:val="single" w:color="auto" w:sz="4" w:space="0"/>
            </w:tcBorders>
          </w:tcPr>
          <w:p>
            <w:pPr>
              <w:jc w:val="center"/>
              <w:rPr>
                <w:b/>
                <w:sz w:val="16"/>
                <w:szCs w:val="16"/>
              </w:rPr>
            </w:pPr>
            <w:r>
              <w:rPr>
                <w:b/>
                <w:sz w:val="16"/>
                <w:szCs w:val="16"/>
              </w:rPr>
              <w:t>+</w:t>
            </w:r>
          </w:p>
        </w:tc>
        <w:tc>
          <w:tcPr>
            <w:tcW w:w="429" w:type="dxa"/>
            <w:tcBorders>
              <w:top w:val="single" w:color="auto" w:sz="4" w:space="0"/>
              <w:left w:val="single" w:color="auto" w:sz="4" w:space="0"/>
              <w:bottom w:val="single" w:color="auto" w:sz="4" w:space="0"/>
              <w:right w:val="single" w:color="auto" w:sz="4" w:space="0"/>
            </w:tcBorders>
          </w:tcPr>
          <w:p>
            <w:pPr>
              <w:jc w:val="center"/>
              <w:rPr>
                <w:b/>
                <w:sz w:val="16"/>
                <w:szCs w:val="16"/>
              </w:rPr>
            </w:pPr>
            <w:r>
              <w:rPr>
                <w:b/>
                <w:sz w:val="16"/>
                <w:szCs w:val="16"/>
              </w:rPr>
              <w:t>+</w:t>
            </w:r>
          </w:p>
        </w:tc>
        <w:tc>
          <w:tcPr>
            <w:tcW w:w="429" w:type="dxa"/>
            <w:tcBorders>
              <w:top w:val="single" w:color="auto" w:sz="4" w:space="0"/>
              <w:left w:val="single" w:color="auto" w:sz="4" w:space="0"/>
              <w:bottom w:val="single" w:color="auto" w:sz="4" w:space="0"/>
              <w:right w:val="single" w:color="auto" w:sz="4" w:space="0"/>
            </w:tcBorders>
          </w:tcPr>
          <w:p>
            <w:pPr>
              <w:jc w:val="center"/>
              <w:rPr>
                <w:b/>
                <w:sz w:val="16"/>
                <w:szCs w:val="16"/>
              </w:rPr>
            </w:pPr>
          </w:p>
        </w:tc>
        <w:tc>
          <w:tcPr>
            <w:tcW w:w="429" w:type="dxa"/>
            <w:tcBorders>
              <w:top w:val="single" w:color="auto" w:sz="4" w:space="0"/>
              <w:left w:val="single" w:color="auto" w:sz="4" w:space="0"/>
              <w:bottom w:val="single" w:color="auto" w:sz="4" w:space="0"/>
              <w:right w:val="single" w:color="auto" w:sz="4" w:space="0"/>
            </w:tcBorders>
          </w:tcPr>
          <w:p>
            <w:pPr>
              <w:jc w:val="center"/>
              <w:rPr>
                <w:b/>
                <w:sz w:val="16"/>
                <w:szCs w:val="16"/>
              </w:rPr>
            </w:pPr>
            <w:r>
              <w:rPr>
                <w:b/>
                <w:sz w:val="16"/>
                <w:szCs w:val="16"/>
              </w:rPr>
              <w:t>3</w:t>
            </w:r>
          </w:p>
        </w:tc>
        <w:tc>
          <w:tcPr>
            <w:tcW w:w="429" w:type="dxa"/>
            <w:tcBorders>
              <w:top w:val="single" w:color="auto" w:sz="4" w:space="0"/>
              <w:left w:val="single" w:color="auto" w:sz="4" w:space="0"/>
              <w:bottom w:val="single" w:color="auto" w:sz="4" w:space="0"/>
              <w:right w:val="single" w:color="auto" w:sz="4" w:space="0"/>
            </w:tcBorders>
          </w:tcPr>
          <w:p>
            <w:pPr>
              <w:jc w:val="center"/>
              <w:rPr>
                <w:b/>
                <w:sz w:val="16"/>
                <w:szCs w:val="16"/>
              </w:rPr>
            </w:pPr>
            <w:r>
              <w:rPr>
                <w:b/>
                <w:sz w:val="16"/>
                <w:szCs w:val="16"/>
              </w:rPr>
              <w:t>+</w:t>
            </w:r>
          </w:p>
        </w:tc>
        <w:tc>
          <w:tcPr>
            <w:tcW w:w="429" w:type="dxa"/>
            <w:tcBorders>
              <w:top w:val="single" w:color="auto" w:sz="4" w:space="0"/>
              <w:left w:val="single" w:color="auto" w:sz="4" w:space="0"/>
              <w:bottom w:val="single" w:color="auto" w:sz="4" w:space="0"/>
              <w:right w:val="single" w:color="auto" w:sz="4" w:space="0"/>
            </w:tcBorders>
          </w:tcPr>
          <w:p>
            <w:pPr>
              <w:jc w:val="center"/>
              <w:rPr>
                <w:b/>
                <w:sz w:val="16"/>
                <w:szCs w:val="16"/>
              </w:rPr>
            </w:pPr>
            <w:r>
              <w:rPr>
                <w:b/>
                <w:sz w:val="16"/>
                <w:szCs w:val="16"/>
              </w:rPr>
              <w:t>+</w:t>
            </w:r>
          </w:p>
        </w:tc>
        <w:tc>
          <w:tcPr>
            <w:tcW w:w="447" w:type="dxa"/>
            <w:tcBorders>
              <w:top w:val="single" w:color="auto" w:sz="4" w:space="0"/>
              <w:left w:val="single" w:color="auto" w:sz="4" w:space="0"/>
              <w:bottom w:val="single" w:color="auto" w:sz="4" w:space="0"/>
              <w:right w:val="single" w:color="auto" w:sz="4" w:space="0"/>
            </w:tcBorders>
          </w:tcPr>
          <w:p>
            <w:pPr>
              <w:jc w:val="center"/>
              <w:rPr>
                <w:b/>
                <w:sz w:val="16"/>
                <w:szCs w:val="16"/>
              </w:rPr>
            </w:pPr>
            <w:r>
              <w:rPr>
                <w:b/>
                <w:sz w:val="16"/>
                <w:szCs w:val="16"/>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 w:hRule="atLeast"/>
          <w:jc w:val="center"/>
        </w:trPr>
        <w:tc>
          <w:tcPr>
            <w:tcW w:w="457" w:type="dxa"/>
            <w:tcBorders>
              <w:top w:val="single" w:color="auto" w:sz="4" w:space="0"/>
              <w:left w:val="single" w:color="auto" w:sz="4" w:space="0"/>
              <w:bottom w:val="single" w:color="auto" w:sz="4" w:space="0"/>
              <w:right w:val="single" w:color="auto" w:sz="4" w:space="0"/>
            </w:tcBorders>
          </w:tcPr>
          <w:p>
            <w:pPr>
              <w:numPr>
                <w:ilvl w:val="0"/>
                <w:numId w:val="10"/>
              </w:numPr>
              <w:tabs>
                <w:tab w:val="left" w:pos="644"/>
                <w:tab w:val="clear" w:pos="720"/>
              </w:tabs>
              <w:spacing w:after="0" w:line="240" w:lineRule="auto"/>
              <w:ind w:left="644" w:hanging="720"/>
              <w:rPr>
                <w:sz w:val="16"/>
                <w:szCs w:val="16"/>
              </w:rPr>
            </w:pPr>
          </w:p>
        </w:tc>
        <w:tc>
          <w:tcPr>
            <w:tcW w:w="1457" w:type="dxa"/>
            <w:tcBorders>
              <w:top w:val="single" w:color="auto" w:sz="4" w:space="0"/>
              <w:left w:val="single" w:color="auto" w:sz="4" w:space="0"/>
              <w:bottom w:val="single" w:color="auto" w:sz="4" w:space="0"/>
              <w:right w:val="single" w:color="auto" w:sz="4" w:space="0"/>
            </w:tcBorders>
          </w:tcPr>
          <w:p>
            <w:pPr>
              <w:rPr>
                <w:sz w:val="16"/>
                <w:szCs w:val="16"/>
              </w:rPr>
            </w:pPr>
            <w:r>
              <w:rPr>
                <w:sz w:val="16"/>
                <w:szCs w:val="16"/>
              </w:rPr>
              <w:t>Иванов Степан</w:t>
            </w:r>
          </w:p>
        </w:tc>
        <w:tc>
          <w:tcPr>
            <w:tcW w:w="577" w:type="dxa"/>
            <w:tcBorders>
              <w:top w:val="single" w:color="auto" w:sz="4" w:space="0"/>
              <w:left w:val="single" w:color="auto" w:sz="4" w:space="0"/>
              <w:bottom w:val="single" w:color="auto" w:sz="4" w:space="0"/>
              <w:right w:val="single" w:color="auto" w:sz="4" w:space="0"/>
            </w:tcBorders>
          </w:tcPr>
          <w:p>
            <w:pPr>
              <w:ind w:left="-78" w:right="-108"/>
              <w:jc w:val="center"/>
              <w:rPr>
                <w:b/>
                <w:bCs/>
                <w:sz w:val="16"/>
                <w:szCs w:val="16"/>
              </w:rPr>
            </w:pPr>
            <w:r>
              <w:rPr>
                <w:b/>
                <w:bCs/>
                <w:sz w:val="16"/>
                <w:szCs w:val="16"/>
              </w:rPr>
              <w:t>+</w:t>
            </w:r>
          </w:p>
        </w:tc>
        <w:tc>
          <w:tcPr>
            <w:tcW w:w="428" w:type="dxa"/>
            <w:tcBorders>
              <w:top w:val="single" w:color="auto" w:sz="4" w:space="0"/>
              <w:left w:val="single" w:color="auto" w:sz="4" w:space="0"/>
              <w:bottom w:val="single" w:color="auto" w:sz="4" w:space="0"/>
              <w:right w:val="single" w:color="auto" w:sz="4" w:space="0"/>
            </w:tcBorders>
          </w:tcPr>
          <w:p>
            <w:pPr>
              <w:ind w:left="-78" w:right="-108"/>
              <w:jc w:val="center"/>
              <w:rPr>
                <w:b/>
                <w:bCs/>
                <w:sz w:val="16"/>
                <w:szCs w:val="16"/>
              </w:rPr>
            </w:pPr>
          </w:p>
        </w:tc>
        <w:tc>
          <w:tcPr>
            <w:tcW w:w="429" w:type="dxa"/>
            <w:tcBorders>
              <w:top w:val="single" w:color="auto" w:sz="4" w:space="0"/>
              <w:left w:val="single" w:color="auto" w:sz="4" w:space="0"/>
              <w:bottom w:val="single" w:color="auto" w:sz="4" w:space="0"/>
              <w:right w:val="single" w:color="auto" w:sz="4" w:space="0"/>
            </w:tcBorders>
          </w:tcPr>
          <w:p>
            <w:pPr>
              <w:ind w:left="-78" w:right="-108"/>
              <w:jc w:val="center"/>
              <w:rPr>
                <w:b/>
                <w:bCs/>
                <w:sz w:val="16"/>
                <w:szCs w:val="16"/>
              </w:rPr>
            </w:pPr>
            <w:r>
              <w:rPr>
                <w:b/>
                <w:bCs/>
                <w:sz w:val="16"/>
                <w:szCs w:val="16"/>
              </w:rPr>
              <w:t>+</w:t>
            </w:r>
          </w:p>
        </w:tc>
        <w:tc>
          <w:tcPr>
            <w:tcW w:w="429" w:type="dxa"/>
            <w:tcBorders>
              <w:top w:val="single" w:color="auto" w:sz="4" w:space="0"/>
              <w:left w:val="single" w:color="auto" w:sz="4" w:space="0"/>
              <w:bottom w:val="single" w:color="auto" w:sz="4" w:space="0"/>
              <w:right w:val="single" w:color="auto" w:sz="4" w:space="0"/>
            </w:tcBorders>
          </w:tcPr>
          <w:p>
            <w:pPr>
              <w:jc w:val="center"/>
              <w:rPr>
                <w:b/>
                <w:sz w:val="16"/>
                <w:szCs w:val="16"/>
              </w:rPr>
            </w:pPr>
            <w:r>
              <w:rPr>
                <w:b/>
                <w:sz w:val="16"/>
                <w:szCs w:val="16"/>
              </w:rPr>
              <w:t>+</w:t>
            </w:r>
          </w:p>
        </w:tc>
        <w:tc>
          <w:tcPr>
            <w:tcW w:w="429" w:type="dxa"/>
            <w:tcBorders>
              <w:top w:val="single" w:color="auto" w:sz="4" w:space="0"/>
              <w:left w:val="single" w:color="auto" w:sz="4" w:space="0"/>
              <w:bottom w:val="single" w:color="auto" w:sz="4" w:space="0"/>
              <w:right w:val="single" w:color="auto" w:sz="4" w:space="0"/>
            </w:tcBorders>
          </w:tcPr>
          <w:p>
            <w:pPr>
              <w:jc w:val="center"/>
              <w:rPr>
                <w:b/>
                <w:bCs/>
                <w:sz w:val="16"/>
                <w:szCs w:val="16"/>
              </w:rPr>
            </w:pPr>
          </w:p>
        </w:tc>
        <w:tc>
          <w:tcPr>
            <w:tcW w:w="429" w:type="dxa"/>
            <w:tcBorders>
              <w:top w:val="single" w:color="auto" w:sz="4" w:space="0"/>
              <w:left w:val="single" w:color="auto" w:sz="4" w:space="0"/>
              <w:bottom w:val="single" w:color="auto" w:sz="4" w:space="0"/>
              <w:right w:val="single" w:color="auto" w:sz="4" w:space="0"/>
            </w:tcBorders>
          </w:tcPr>
          <w:p>
            <w:pPr>
              <w:jc w:val="center"/>
              <w:rPr>
                <w:b/>
                <w:sz w:val="16"/>
                <w:szCs w:val="16"/>
              </w:rPr>
            </w:pPr>
          </w:p>
        </w:tc>
        <w:tc>
          <w:tcPr>
            <w:tcW w:w="429" w:type="dxa"/>
            <w:tcBorders>
              <w:top w:val="single" w:color="auto" w:sz="4" w:space="0"/>
              <w:left w:val="single" w:color="auto" w:sz="4" w:space="0"/>
              <w:bottom w:val="single" w:color="auto" w:sz="4" w:space="0"/>
              <w:right w:val="single" w:color="auto" w:sz="4" w:space="0"/>
            </w:tcBorders>
          </w:tcPr>
          <w:p>
            <w:pPr>
              <w:jc w:val="center"/>
              <w:rPr>
                <w:b/>
                <w:sz w:val="16"/>
                <w:szCs w:val="16"/>
              </w:rPr>
            </w:pPr>
            <w:r>
              <w:rPr>
                <w:b/>
                <w:sz w:val="16"/>
                <w:szCs w:val="16"/>
              </w:rPr>
              <w:t>+</w:t>
            </w:r>
          </w:p>
        </w:tc>
        <w:tc>
          <w:tcPr>
            <w:tcW w:w="429" w:type="dxa"/>
            <w:tcBorders>
              <w:top w:val="single" w:color="auto" w:sz="4" w:space="0"/>
              <w:left w:val="single" w:color="auto" w:sz="4" w:space="0"/>
              <w:bottom w:val="single" w:color="auto" w:sz="4" w:space="0"/>
              <w:right w:val="single" w:color="auto" w:sz="4" w:space="0"/>
            </w:tcBorders>
          </w:tcPr>
          <w:p>
            <w:pPr>
              <w:jc w:val="center"/>
              <w:rPr>
                <w:b/>
                <w:sz w:val="16"/>
                <w:szCs w:val="16"/>
              </w:rPr>
            </w:pPr>
            <w:r>
              <w:rPr>
                <w:b/>
                <w:sz w:val="16"/>
                <w:szCs w:val="16"/>
              </w:rPr>
              <w:t>+</w:t>
            </w:r>
          </w:p>
        </w:tc>
        <w:tc>
          <w:tcPr>
            <w:tcW w:w="429" w:type="dxa"/>
            <w:tcBorders>
              <w:top w:val="single" w:color="auto" w:sz="4" w:space="0"/>
              <w:left w:val="single" w:color="auto" w:sz="4" w:space="0"/>
              <w:bottom w:val="single" w:color="auto" w:sz="4" w:space="0"/>
              <w:right w:val="single" w:color="auto" w:sz="4" w:space="0"/>
            </w:tcBorders>
          </w:tcPr>
          <w:p>
            <w:pPr>
              <w:jc w:val="center"/>
              <w:rPr>
                <w:b/>
                <w:sz w:val="16"/>
                <w:szCs w:val="16"/>
              </w:rPr>
            </w:pPr>
            <w:r>
              <w:rPr>
                <w:b/>
                <w:sz w:val="16"/>
                <w:szCs w:val="16"/>
              </w:rPr>
              <w:t>+</w:t>
            </w:r>
          </w:p>
        </w:tc>
        <w:tc>
          <w:tcPr>
            <w:tcW w:w="428" w:type="dxa"/>
            <w:tcBorders>
              <w:top w:val="single" w:color="auto" w:sz="4" w:space="0"/>
              <w:left w:val="single" w:color="auto" w:sz="4" w:space="0"/>
              <w:bottom w:val="single" w:color="auto" w:sz="4" w:space="0"/>
              <w:right w:val="single" w:color="auto" w:sz="4" w:space="0"/>
            </w:tcBorders>
          </w:tcPr>
          <w:p>
            <w:pPr>
              <w:jc w:val="center"/>
              <w:rPr>
                <w:b/>
                <w:sz w:val="16"/>
                <w:szCs w:val="16"/>
              </w:rPr>
            </w:pPr>
          </w:p>
        </w:tc>
        <w:tc>
          <w:tcPr>
            <w:tcW w:w="429" w:type="dxa"/>
            <w:tcBorders>
              <w:top w:val="single" w:color="auto" w:sz="4" w:space="0"/>
              <w:left w:val="single" w:color="auto" w:sz="4" w:space="0"/>
              <w:bottom w:val="single" w:color="auto" w:sz="4" w:space="0"/>
              <w:right w:val="single" w:color="auto" w:sz="4" w:space="0"/>
            </w:tcBorders>
          </w:tcPr>
          <w:p>
            <w:pPr>
              <w:jc w:val="center"/>
              <w:rPr>
                <w:b/>
                <w:sz w:val="16"/>
                <w:szCs w:val="16"/>
              </w:rPr>
            </w:pPr>
            <w:r>
              <w:rPr>
                <w:b/>
                <w:sz w:val="16"/>
                <w:szCs w:val="16"/>
              </w:rPr>
              <w:t>+</w:t>
            </w:r>
          </w:p>
        </w:tc>
        <w:tc>
          <w:tcPr>
            <w:tcW w:w="429" w:type="dxa"/>
            <w:tcBorders>
              <w:top w:val="single" w:color="auto" w:sz="4" w:space="0"/>
              <w:left w:val="single" w:color="auto" w:sz="4" w:space="0"/>
              <w:bottom w:val="single" w:color="auto" w:sz="4" w:space="0"/>
              <w:right w:val="single" w:color="auto" w:sz="4" w:space="0"/>
            </w:tcBorders>
          </w:tcPr>
          <w:p>
            <w:pPr>
              <w:jc w:val="center"/>
              <w:rPr>
                <w:b/>
                <w:bCs/>
                <w:sz w:val="16"/>
                <w:szCs w:val="16"/>
              </w:rPr>
            </w:pPr>
            <w:r>
              <w:rPr>
                <w:b/>
                <w:bCs/>
                <w:sz w:val="16"/>
                <w:szCs w:val="16"/>
              </w:rPr>
              <w:t>+</w:t>
            </w:r>
          </w:p>
        </w:tc>
        <w:tc>
          <w:tcPr>
            <w:tcW w:w="429" w:type="dxa"/>
            <w:tcBorders>
              <w:top w:val="single" w:color="auto" w:sz="4" w:space="0"/>
              <w:left w:val="single" w:color="auto" w:sz="4" w:space="0"/>
              <w:bottom w:val="single" w:color="auto" w:sz="4" w:space="0"/>
              <w:right w:val="single" w:color="auto" w:sz="4" w:space="0"/>
            </w:tcBorders>
          </w:tcPr>
          <w:p>
            <w:pPr>
              <w:jc w:val="center"/>
              <w:rPr>
                <w:b/>
                <w:sz w:val="16"/>
                <w:szCs w:val="16"/>
              </w:rPr>
            </w:pPr>
            <w:r>
              <w:rPr>
                <w:b/>
                <w:sz w:val="16"/>
                <w:szCs w:val="16"/>
              </w:rPr>
              <w:t>+</w:t>
            </w:r>
          </w:p>
        </w:tc>
        <w:tc>
          <w:tcPr>
            <w:tcW w:w="429" w:type="dxa"/>
            <w:tcBorders>
              <w:top w:val="single" w:color="auto" w:sz="4" w:space="0"/>
              <w:left w:val="single" w:color="auto" w:sz="4" w:space="0"/>
              <w:bottom w:val="single" w:color="auto" w:sz="4" w:space="0"/>
              <w:right w:val="single" w:color="auto" w:sz="4" w:space="0"/>
            </w:tcBorders>
          </w:tcPr>
          <w:p>
            <w:pPr>
              <w:jc w:val="center"/>
              <w:rPr>
                <w:b/>
                <w:sz w:val="16"/>
                <w:szCs w:val="16"/>
              </w:rPr>
            </w:pPr>
            <w:r>
              <w:rPr>
                <w:b/>
                <w:sz w:val="16"/>
                <w:szCs w:val="16"/>
              </w:rPr>
              <w:t>+</w:t>
            </w:r>
          </w:p>
        </w:tc>
        <w:tc>
          <w:tcPr>
            <w:tcW w:w="429" w:type="dxa"/>
            <w:tcBorders>
              <w:top w:val="single" w:color="auto" w:sz="4" w:space="0"/>
              <w:left w:val="single" w:color="auto" w:sz="4" w:space="0"/>
              <w:bottom w:val="single" w:color="auto" w:sz="4" w:space="0"/>
              <w:right w:val="single" w:color="auto" w:sz="4" w:space="0"/>
            </w:tcBorders>
          </w:tcPr>
          <w:p>
            <w:pPr>
              <w:jc w:val="center"/>
              <w:rPr>
                <w:b/>
                <w:sz w:val="16"/>
                <w:szCs w:val="16"/>
              </w:rPr>
            </w:pPr>
            <w:r>
              <w:rPr>
                <w:b/>
                <w:sz w:val="16"/>
                <w:szCs w:val="16"/>
              </w:rPr>
              <w:t>+</w:t>
            </w:r>
          </w:p>
        </w:tc>
        <w:tc>
          <w:tcPr>
            <w:tcW w:w="429" w:type="dxa"/>
            <w:tcBorders>
              <w:top w:val="single" w:color="auto" w:sz="4" w:space="0"/>
              <w:left w:val="single" w:color="auto" w:sz="4" w:space="0"/>
              <w:bottom w:val="single" w:color="auto" w:sz="4" w:space="0"/>
              <w:right w:val="single" w:color="auto" w:sz="4" w:space="0"/>
            </w:tcBorders>
          </w:tcPr>
          <w:p>
            <w:pPr>
              <w:jc w:val="center"/>
              <w:rPr>
                <w:b/>
                <w:sz w:val="16"/>
                <w:szCs w:val="16"/>
              </w:rPr>
            </w:pPr>
          </w:p>
        </w:tc>
        <w:tc>
          <w:tcPr>
            <w:tcW w:w="429" w:type="dxa"/>
            <w:tcBorders>
              <w:top w:val="single" w:color="auto" w:sz="4" w:space="0"/>
              <w:left w:val="single" w:color="auto" w:sz="4" w:space="0"/>
              <w:bottom w:val="single" w:color="auto" w:sz="4" w:space="0"/>
              <w:right w:val="single" w:color="auto" w:sz="4" w:space="0"/>
            </w:tcBorders>
          </w:tcPr>
          <w:p>
            <w:pPr>
              <w:jc w:val="center"/>
              <w:rPr>
                <w:b/>
                <w:sz w:val="16"/>
                <w:szCs w:val="16"/>
              </w:rPr>
            </w:pPr>
            <w:r>
              <w:rPr>
                <w:b/>
                <w:sz w:val="16"/>
                <w:szCs w:val="16"/>
              </w:rPr>
              <w:t>+</w:t>
            </w:r>
          </w:p>
        </w:tc>
        <w:tc>
          <w:tcPr>
            <w:tcW w:w="429" w:type="dxa"/>
            <w:tcBorders>
              <w:top w:val="single" w:color="auto" w:sz="4" w:space="0"/>
              <w:left w:val="single" w:color="auto" w:sz="4" w:space="0"/>
              <w:bottom w:val="single" w:color="auto" w:sz="4" w:space="0"/>
              <w:right w:val="single" w:color="auto" w:sz="4" w:space="0"/>
            </w:tcBorders>
          </w:tcPr>
          <w:p>
            <w:pPr>
              <w:jc w:val="center"/>
              <w:rPr>
                <w:b/>
                <w:sz w:val="16"/>
                <w:szCs w:val="16"/>
              </w:rPr>
            </w:pPr>
            <w:r>
              <w:rPr>
                <w:b/>
                <w:sz w:val="16"/>
                <w:szCs w:val="16"/>
              </w:rPr>
              <w:t>+</w:t>
            </w:r>
          </w:p>
        </w:tc>
        <w:tc>
          <w:tcPr>
            <w:tcW w:w="429" w:type="dxa"/>
            <w:tcBorders>
              <w:top w:val="single" w:color="auto" w:sz="4" w:space="0"/>
              <w:left w:val="single" w:color="auto" w:sz="4" w:space="0"/>
              <w:bottom w:val="single" w:color="auto" w:sz="4" w:space="0"/>
              <w:right w:val="single" w:color="auto" w:sz="4" w:space="0"/>
            </w:tcBorders>
          </w:tcPr>
          <w:p>
            <w:pPr>
              <w:jc w:val="center"/>
              <w:rPr>
                <w:b/>
                <w:sz w:val="16"/>
                <w:szCs w:val="16"/>
              </w:rPr>
            </w:pPr>
          </w:p>
        </w:tc>
        <w:tc>
          <w:tcPr>
            <w:tcW w:w="447" w:type="dxa"/>
            <w:tcBorders>
              <w:top w:val="single" w:color="auto" w:sz="4" w:space="0"/>
              <w:left w:val="single" w:color="auto" w:sz="4" w:space="0"/>
              <w:bottom w:val="single" w:color="auto" w:sz="4" w:space="0"/>
              <w:right w:val="single" w:color="auto" w:sz="4" w:space="0"/>
            </w:tcBorders>
          </w:tcPr>
          <w:p>
            <w:pPr>
              <w:jc w:val="center"/>
              <w:rPr>
                <w:b/>
                <w:sz w:val="16"/>
                <w:szCs w:val="16"/>
              </w:rPr>
            </w:pPr>
            <w:r>
              <w:rPr>
                <w:b/>
                <w:sz w:val="16"/>
                <w:szCs w:val="16"/>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 w:hRule="atLeast"/>
          <w:jc w:val="center"/>
        </w:trPr>
        <w:tc>
          <w:tcPr>
            <w:tcW w:w="457" w:type="dxa"/>
            <w:tcBorders>
              <w:top w:val="single" w:color="auto" w:sz="4" w:space="0"/>
              <w:left w:val="single" w:color="auto" w:sz="4" w:space="0"/>
              <w:bottom w:val="single" w:color="auto" w:sz="4" w:space="0"/>
              <w:right w:val="single" w:color="auto" w:sz="4" w:space="0"/>
            </w:tcBorders>
          </w:tcPr>
          <w:p>
            <w:pPr>
              <w:numPr>
                <w:ilvl w:val="0"/>
                <w:numId w:val="10"/>
              </w:numPr>
              <w:tabs>
                <w:tab w:val="left" w:pos="644"/>
                <w:tab w:val="clear" w:pos="720"/>
              </w:tabs>
              <w:spacing w:after="0" w:line="240" w:lineRule="auto"/>
              <w:ind w:left="644" w:hanging="720"/>
              <w:rPr>
                <w:sz w:val="16"/>
                <w:szCs w:val="16"/>
              </w:rPr>
            </w:pPr>
          </w:p>
        </w:tc>
        <w:tc>
          <w:tcPr>
            <w:tcW w:w="1457" w:type="dxa"/>
            <w:tcBorders>
              <w:top w:val="single" w:color="auto" w:sz="4" w:space="0"/>
              <w:left w:val="single" w:color="auto" w:sz="4" w:space="0"/>
              <w:bottom w:val="single" w:color="auto" w:sz="4" w:space="0"/>
              <w:right w:val="single" w:color="auto" w:sz="4" w:space="0"/>
            </w:tcBorders>
          </w:tcPr>
          <w:p>
            <w:pPr>
              <w:rPr>
                <w:bCs/>
                <w:sz w:val="16"/>
                <w:szCs w:val="16"/>
              </w:rPr>
            </w:pPr>
            <w:r>
              <w:rPr>
                <w:bCs/>
                <w:sz w:val="16"/>
                <w:szCs w:val="16"/>
              </w:rPr>
              <w:t>Алякин Егор</w:t>
            </w:r>
          </w:p>
        </w:tc>
        <w:tc>
          <w:tcPr>
            <w:tcW w:w="577" w:type="dxa"/>
            <w:tcBorders>
              <w:top w:val="single" w:color="auto" w:sz="4" w:space="0"/>
              <w:left w:val="single" w:color="auto" w:sz="4" w:space="0"/>
              <w:bottom w:val="single" w:color="auto" w:sz="4" w:space="0"/>
              <w:right w:val="single" w:color="auto" w:sz="4" w:space="0"/>
            </w:tcBorders>
          </w:tcPr>
          <w:p>
            <w:pPr>
              <w:ind w:left="-78" w:right="-108"/>
              <w:jc w:val="center"/>
              <w:rPr>
                <w:b/>
                <w:bCs/>
                <w:sz w:val="16"/>
                <w:szCs w:val="16"/>
              </w:rPr>
            </w:pPr>
            <w:r>
              <w:rPr>
                <w:b/>
                <w:bCs/>
                <w:sz w:val="16"/>
                <w:szCs w:val="16"/>
              </w:rPr>
              <w:t>+</w:t>
            </w:r>
          </w:p>
        </w:tc>
        <w:tc>
          <w:tcPr>
            <w:tcW w:w="428" w:type="dxa"/>
            <w:tcBorders>
              <w:top w:val="single" w:color="auto" w:sz="4" w:space="0"/>
              <w:left w:val="single" w:color="auto" w:sz="4" w:space="0"/>
              <w:bottom w:val="single" w:color="auto" w:sz="4" w:space="0"/>
              <w:right w:val="single" w:color="auto" w:sz="4" w:space="0"/>
            </w:tcBorders>
          </w:tcPr>
          <w:p>
            <w:pPr>
              <w:ind w:left="-78" w:right="-108"/>
              <w:jc w:val="center"/>
              <w:rPr>
                <w:b/>
                <w:bCs/>
                <w:sz w:val="16"/>
                <w:szCs w:val="16"/>
              </w:rPr>
            </w:pPr>
            <w:r>
              <w:rPr>
                <w:b/>
                <w:bCs/>
                <w:sz w:val="16"/>
                <w:szCs w:val="16"/>
              </w:rPr>
              <w:t>+</w:t>
            </w:r>
          </w:p>
        </w:tc>
        <w:tc>
          <w:tcPr>
            <w:tcW w:w="429" w:type="dxa"/>
            <w:tcBorders>
              <w:top w:val="single" w:color="auto" w:sz="4" w:space="0"/>
              <w:left w:val="single" w:color="auto" w:sz="4" w:space="0"/>
              <w:bottom w:val="single" w:color="auto" w:sz="4" w:space="0"/>
              <w:right w:val="single" w:color="auto" w:sz="4" w:space="0"/>
            </w:tcBorders>
          </w:tcPr>
          <w:p>
            <w:pPr>
              <w:ind w:left="-78" w:right="-108"/>
              <w:jc w:val="center"/>
              <w:rPr>
                <w:b/>
                <w:bCs/>
                <w:sz w:val="16"/>
                <w:szCs w:val="16"/>
              </w:rPr>
            </w:pPr>
          </w:p>
        </w:tc>
        <w:tc>
          <w:tcPr>
            <w:tcW w:w="429" w:type="dxa"/>
            <w:tcBorders>
              <w:top w:val="single" w:color="auto" w:sz="4" w:space="0"/>
              <w:left w:val="single" w:color="auto" w:sz="4" w:space="0"/>
              <w:bottom w:val="single" w:color="auto" w:sz="4" w:space="0"/>
              <w:right w:val="single" w:color="auto" w:sz="4" w:space="0"/>
            </w:tcBorders>
          </w:tcPr>
          <w:p>
            <w:pPr>
              <w:jc w:val="center"/>
              <w:rPr>
                <w:b/>
                <w:sz w:val="16"/>
                <w:szCs w:val="16"/>
              </w:rPr>
            </w:pPr>
          </w:p>
        </w:tc>
        <w:tc>
          <w:tcPr>
            <w:tcW w:w="429" w:type="dxa"/>
            <w:tcBorders>
              <w:top w:val="single" w:color="auto" w:sz="4" w:space="0"/>
              <w:left w:val="single" w:color="auto" w:sz="4" w:space="0"/>
              <w:bottom w:val="single" w:color="auto" w:sz="4" w:space="0"/>
              <w:right w:val="single" w:color="auto" w:sz="4" w:space="0"/>
            </w:tcBorders>
          </w:tcPr>
          <w:p>
            <w:pPr>
              <w:jc w:val="center"/>
              <w:rPr>
                <w:b/>
                <w:bCs/>
                <w:sz w:val="16"/>
                <w:szCs w:val="16"/>
              </w:rPr>
            </w:pPr>
            <w:r>
              <w:rPr>
                <w:b/>
                <w:bCs/>
                <w:sz w:val="16"/>
                <w:szCs w:val="16"/>
              </w:rPr>
              <w:t>+</w:t>
            </w:r>
          </w:p>
        </w:tc>
        <w:tc>
          <w:tcPr>
            <w:tcW w:w="429" w:type="dxa"/>
            <w:tcBorders>
              <w:top w:val="single" w:color="auto" w:sz="4" w:space="0"/>
              <w:left w:val="single" w:color="auto" w:sz="4" w:space="0"/>
              <w:bottom w:val="single" w:color="auto" w:sz="4" w:space="0"/>
              <w:right w:val="single" w:color="auto" w:sz="4" w:space="0"/>
            </w:tcBorders>
          </w:tcPr>
          <w:p>
            <w:pPr>
              <w:jc w:val="center"/>
              <w:rPr>
                <w:b/>
                <w:sz w:val="16"/>
                <w:szCs w:val="16"/>
              </w:rPr>
            </w:pPr>
          </w:p>
        </w:tc>
        <w:tc>
          <w:tcPr>
            <w:tcW w:w="429" w:type="dxa"/>
            <w:tcBorders>
              <w:top w:val="single" w:color="auto" w:sz="4" w:space="0"/>
              <w:left w:val="single" w:color="auto" w:sz="4" w:space="0"/>
              <w:bottom w:val="single" w:color="auto" w:sz="4" w:space="0"/>
              <w:right w:val="single" w:color="auto" w:sz="4" w:space="0"/>
            </w:tcBorders>
          </w:tcPr>
          <w:p>
            <w:pPr>
              <w:jc w:val="center"/>
              <w:rPr>
                <w:b/>
                <w:sz w:val="16"/>
                <w:szCs w:val="16"/>
              </w:rPr>
            </w:pPr>
            <w:r>
              <w:rPr>
                <w:b/>
                <w:sz w:val="16"/>
                <w:szCs w:val="16"/>
              </w:rPr>
              <w:t>+</w:t>
            </w:r>
          </w:p>
        </w:tc>
        <w:tc>
          <w:tcPr>
            <w:tcW w:w="429" w:type="dxa"/>
            <w:tcBorders>
              <w:top w:val="single" w:color="auto" w:sz="4" w:space="0"/>
              <w:left w:val="single" w:color="auto" w:sz="4" w:space="0"/>
              <w:bottom w:val="single" w:color="auto" w:sz="4" w:space="0"/>
              <w:right w:val="single" w:color="auto" w:sz="4" w:space="0"/>
            </w:tcBorders>
          </w:tcPr>
          <w:p>
            <w:pPr>
              <w:jc w:val="center"/>
              <w:rPr>
                <w:b/>
                <w:sz w:val="16"/>
                <w:szCs w:val="16"/>
              </w:rPr>
            </w:pPr>
            <w:r>
              <w:rPr>
                <w:b/>
                <w:sz w:val="16"/>
                <w:szCs w:val="16"/>
              </w:rPr>
              <w:t>+</w:t>
            </w:r>
          </w:p>
        </w:tc>
        <w:tc>
          <w:tcPr>
            <w:tcW w:w="429" w:type="dxa"/>
            <w:tcBorders>
              <w:top w:val="single" w:color="auto" w:sz="4" w:space="0"/>
              <w:left w:val="single" w:color="auto" w:sz="4" w:space="0"/>
              <w:bottom w:val="single" w:color="auto" w:sz="4" w:space="0"/>
              <w:right w:val="single" w:color="auto" w:sz="4" w:space="0"/>
            </w:tcBorders>
          </w:tcPr>
          <w:p>
            <w:pPr>
              <w:jc w:val="center"/>
              <w:rPr>
                <w:b/>
                <w:sz w:val="16"/>
                <w:szCs w:val="16"/>
              </w:rPr>
            </w:pPr>
          </w:p>
        </w:tc>
        <w:tc>
          <w:tcPr>
            <w:tcW w:w="428" w:type="dxa"/>
            <w:tcBorders>
              <w:top w:val="single" w:color="auto" w:sz="4" w:space="0"/>
              <w:left w:val="single" w:color="auto" w:sz="4" w:space="0"/>
              <w:bottom w:val="single" w:color="auto" w:sz="4" w:space="0"/>
              <w:right w:val="single" w:color="auto" w:sz="4" w:space="0"/>
            </w:tcBorders>
          </w:tcPr>
          <w:p>
            <w:pPr>
              <w:jc w:val="center"/>
              <w:rPr>
                <w:b/>
                <w:sz w:val="16"/>
                <w:szCs w:val="16"/>
              </w:rPr>
            </w:pPr>
            <w:r>
              <w:rPr>
                <w:b/>
                <w:sz w:val="16"/>
                <w:szCs w:val="16"/>
              </w:rPr>
              <w:t>+</w:t>
            </w:r>
          </w:p>
        </w:tc>
        <w:tc>
          <w:tcPr>
            <w:tcW w:w="429" w:type="dxa"/>
            <w:tcBorders>
              <w:top w:val="single" w:color="auto" w:sz="4" w:space="0"/>
              <w:left w:val="single" w:color="auto" w:sz="4" w:space="0"/>
              <w:bottom w:val="single" w:color="auto" w:sz="4" w:space="0"/>
              <w:right w:val="single" w:color="auto" w:sz="4" w:space="0"/>
            </w:tcBorders>
          </w:tcPr>
          <w:p>
            <w:pPr>
              <w:jc w:val="center"/>
              <w:rPr>
                <w:b/>
                <w:sz w:val="16"/>
                <w:szCs w:val="16"/>
              </w:rPr>
            </w:pPr>
          </w:p>
        </w:tc>
        <w:tc>
          <w:tcPr>
            <w:tcW w:w="429" w:type="dxa"/>
            <w:tcBorders>
              <w:top w:val="single" w:color="auto" w:sz="4" w:space="0"/>
              <w:left w:val="single" w:color="auto" w:sz="4" w:space="0"/>
              <w:bottom w:val="single" w:color="auto" w:sz="4" w:space="0"/>
              <w:right w:val="single" w:color="auto" w:sz="4" w:space="0"/>
            </w:tcBorders>
          </w:tcPr>
          <w:p>
            <w:pPr>
              <w:jc w:val="center"/>
              <w:rPr>
                <w:b/>
                <w:bCs/>
                <w:sz w:val="16"/>
                <w:szCs w:val="16"/>
              </w:rPr>
            </w:pPr>
          </w:p>
        </w:tc>
        <w:tc>
          <w:tcPr>
            <w:tcW w:w="429" w:type="dxa"/>
            <w:tcBorders>
              <w:top w:val="single" w:color="auto" w:sz="4" w:space="0"/>
              <w:left w:val="single" w:color="auto" w:sz="4" w:space="0"/>
              <w:bottom w:val="single" w:color="auto" w:sz="4" w:space="0"/>
              <w:right w:val="single" w:color="auto" w:sz="4" w:space="0"/>
            </w:tcBorders>
          </w:tcPr>
          <w:p>
            <w:pPr>
              <w:jc w:val="center"/>
              <w:rPr>
                <w:b/>
                <w:sz w:val="16"/>
                <w:szCs w:val="16"/>
              </w:rPr>
            </w:pPr>
          </w:p>
        </w:tc>
        <w:tc>
          <w:tcPr>
            <w:tcW w:w="429" w:type="dxa"/>
            <w:tcBorders>
              <w:top w:val="single" w:color="auto" w:sz="4" w:space="0"/>
              <w:left w:val="single" w:color="auto" w:sz="4" w:space="0"/>
              <w:bottom w:val="single" w:color="auto" w:sz="4" w:space="0"/>
              <w:right w:val="single" w:color="auto" w:sz="4" w:space="0"/>
            </w:tcBorders>
          </w:tcPr>
          <w:p>
            <w:pPr>
              <w:jc w:val="center"/>
              <w:rPr>
                <w:b/>
                <w:sz w:val="16"/>
                <w:szCs w:val="16"/>
              </w:rPr>
            </w:pPr>
          </w:p>
        </w:tc>
        <w:tc>
          <w:tcPr>
            <w:tcW w:w="429" w:type="dxa"/>
            <w:tcBorders>
              <w:top w:val="single" w:color="auto" w:sz="4" w:space="0"/>
              <w:left w:val="single" w:color="auto" w:sz="4" w:space="0"/>
              <w:bottom w:val="single" w:color="auto" w:sz="4" w:space="0"/>
              <w:right w:val="single" w:color="auto" w:sz="4" w:space="0"/>
            </w:tcBorders>
          </w:tcPr>
          <w:p>
            <w:pPr>
              <w:jc w:val="center"/>
              <w:rPr>
                <w:b/>
                <w:sz w:val="16"/>
                <w:szCs w:val="16"/>
              </w:rPr>
            </w:pPr>
            <w:r>
              <w:rPr>
                <w:b/>
                <w:sz w:val="16"/>
                <w:szCs w:val="16"/>
              </w:rPr>
              <w:t>+</w:t>
            </w:r>
          </w:p>
        </w:tc>
        <w:tc>
          <w:tcPr>
            <w:tcW w:w="429" w:type="dxa"/>
            <w:tcBorders>
              <w:top w:val="single" w:color="auto" w:sz="4" w:space="0"/>
              <w:left w:val="single" w:color="auto" w:sz="4" w:space="0"/>
              <w:bottom w:val="single" w:color="auto" w:sz="4" w:space="0"/>
              <w:right w:val="single" w:color="auto" w:sz="4" w:space="0"/>
            </w:tcBorders>
          </w:tcPr>
          <w:p>
            <w:pPr>
              <w:jc w:val="center"/>
              <w:rPr>
                <w:b/>
                <w:sz w:val="16"/>
                <w:szCs w:val="16"/>
              </w:rPr>
            </w:pPr>
          </w:p>
        </w:tc>
        <w:tc>
          <w:tcPr>
            <w:tcW w:w="429" w:type="dxa"/>
            <w:tcBorders>
              <w:top w:val="single" w:color="auto" w:sz="4" w:space="0"/>
              <w:left w:val="single" w:color="auto" w:sz="4" w:space="0"/>
              <w:bottom w:val="single" w:color="auto" w:sz="4" w:space="0"/>
              <w:right w:val="single" w:color="auto" w:sz="4" w:space="0"/>
            </w:tcBorders>
          </w:tcPr>
          <w:p>
            <w:pPr>
              <w:jc w:val="center"/>
              <w:rPr>
                <w:b/>
                <w:sz w:val="16"/>
                <w:szCs w:val="16"/>
              </w:rPr>
            </w:pPr>
          </w:p>
        </w:tc>
        <w:tc>
          <w:tcPr>
            <w:tcW w:w="429" w:type="dxa"/>
            <w:tcBorders>
              <w:top w:val="single" w:color="auto" w:sz="4" w:space="0"/>
              <w:left w:val="single" w:color="auto" w:sz="4" w:space="0"/>
              <w:bottom w:val="single" w:color="auto" w:sz="4" w:space="0"/>
              <w:right w:val="single" w:color="auto" w:sz="4" w:space="0"/>
            </w:tcBorders>
          </w:tcPr>
          <w:p>
            <w:pPr>
              <w:jc w:val="center"/>
              <w:rPr>
                <w:b/>
                <w:sz w:val="16"/>
                <w:szCs w:val="16"/>
              </w:rPr>
            </w:pPr>
            <w:r>
              <w:rPr>
                <w:b/>
                <w:sz w:val="16"/>
                <w:szCs w:val="16"/>
              </w:rPr>
              <w:t>+</w:t>
            </w:r>
          </w:p>
        </w:tc>
        <w:tc>
          <w:tcPr>
            <w:tcW w:w="429" w:type="dxa"/>
            <w:tcBorders>
              <w:top w:val="single" w:color="auto" w:sz="4" w:space="0"/>
              <w:left w:val="single" w:color="auto" w:sz="4" w:space="0"/>
              <w:bottom w:val="single" w:color="auto" w:sz="4" w:space="0"/>
              <w:right w:val="single" w:color="auto" w:sz="4" w:space="0"/>
            </w:tcBorders>
          </w:tcPr>
          <w:p>
            <w:pPr>
              <w:jc w:val="center"/>
              <w:rPr>
                <w:b/>
                <w:sz w:val="16"/>
                <w:szCs w:val="16"/>
              </w:rPr>
            </w:pPr>
          </w:p>
        </w:tc>
        <w:tc>
          <w:tcPr>
            <w:tcW w:w="447" w:type="dxa"/>
            <w:tcBorders>
              <w:top w:val="single" w:color="auto" w:sz="4" w:space="0"/>
              <w:left w:val="single" w:color="auto" w:sz="4" w:space="0"/>
              <w:bottom w:val="single" w:color="auto" w:sz="4" w:space="0"/>
              <w:right w:val="single" w:color="auto" w:sz="4" w:space="0"/>
            </w:tcBorders>
          </w:tcPr>
          <w:p>
            <w:pPr>
              <w:jc w:val="center"/>
              <w:rPr>
                <w:b/>
                <w:sz w:val="16"/>
                <w:szCs w:val="16"/>
              </w:rPr>
            </w:pPr>
            <w:r>
              <w:rPr>
                <w:b/>
                <w:sz w:val="16"/>
                <w:szCs w:val="16"/>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 w:hRule="atLeast"/>
          <w:jc w:val="center"/>
        </w:trPr>
        <w:tc>
          <w:tcPr>
            <w:tcW w:w="457" w:type="dxa"/>
            <w:tcBorders>
              <w:top w:val="single" w:color="auto" w:sz="4" w:space="0"/>
              <w:left w:val="single" w:color="auto" w:sz="4" w:space="0"/>
              <w:bottom w:val="single" w:color="auto" w:sz="4" w:space="0"/>
              <w:right w:val="single" w:color="auto" w:sz="4" w:space="0"/>
            </w:tcBorders>
          </w:tcPr>
          <w:p>
            <w:pPr>
              <w:numPr>
                <w:ilvl w:val="0"/>
                <w:numId w:val="10"/>
              </w:numPr>
              <w:tabs>
                <w:tab w:val="left" w:pos="644"/>
                <w:tab w:val="clear" w:pos="720"/>
              </w:tabs>
              <w:spacing w:after="0" w:line="240" w:lineRule="auto"/>
              <w:ind w:left="644" w:hanging="720"/>
              <w:rPr>
                <w:sz w:val="16"/>
                <w:szCs w:val="16"/>
              </w:rPr>
            </w:pPr>
          </w:p>
        </w:tc>
        <w:tc>
          <w:tcPr>
            <w:tcW w:w="1457" w:type="dxa"/>
            <w:tcBorders>
              <w:top w:val="single" w:color="auto" w:sz="4" w:space="0"/>
              <w:left w:val="single" w:color="auto" w:sz="4" w:space="0"/>
              <w:bottom w:val="single" w:color="auto" w:sz="4" w:space="0"/>
              <w:right w:val="single" w:color="auto" w:sz="4" w:space="0"/>
            </w:tcBorders>
          </w:tcPr>
          <w:p>
            <w:pPr>
              <w:rPr>
                <w:b/>
                <w:bCs/>
                <w:sz w:val="16"/>
                <w:szCs w:val="16"/>
              </w:rPr>
            </w:pPr>
            <w:r>
              <w:rPr>
                <w:b/>
                <w:bCs/>
                <w:sz w:val="16"/>
                <w:szCs w:val="16"/>
              </w:rPr>
              <w:t>Иванова Виктория</w:t>
            </w:r>
          </w:p>
        </w:tc>
        <w:tc>
          <w:tcPr>
            <w:tcW w:w="577" w:type="dxa"/>
            <w:tcBorders>
              <w:top w:val="single" w:color="auto" w:sz="4" w:space="0"/>
              <w:left w:val="single" w:color="auto" w:sz="4" w:space="0"/>
              <w:bottom w:val="single" w:color="auto" w:sz="4" w:space="0"/>
              <w:right w:val="single" w:color="auto" w:sz="4" w:space="0"/>
            </w:tcBorders>
          </w:tcPr>
          <w:p>
            <w:pPr>
              <w:ind w:left="-78" w:right="-108"/>
              <w:jc w:val="center"/>
              <w:rPr>
                <w:b/>
                <w:sz w:val="16"/>
                <w:szCs w:val="16"/>
              </w:rPr>
            </w:pPr>
            <w:r>
              <w:rPr>
                <w:b/>
                <w:sz w:val="16"/>
                <w:szCs w:val="16"/>
              </w:rPr>
              <w:t>+</w:t>
            </w:r>
          </w:p>
        </w:tc>
        <w:tc>
          <w:tcPr>
            <w:tcW w:w="428" w:type="dxa"/>
            <w:tcBorders>
              <w:top w:val="single" w:color="auto" w:sz="4" w:space="0"/>
              <w:left w:val="single" w:color="auto" w:sz="4" w:space="0"/>
              <w:bottom w:val="single" w:color="auto" w:sz="4" w:space="0"/>
              <w:right w:val="single" w:color="auto" w:sz="4" w:space="0"/>
            </w:tcBorders>
          </w:tcPr>
          <w:p>
            <w:pPr>
              <w:ind w:left="-78" w:right="-108"/>
              <w:jc w:val="center"/>
              <w:rPr>
                <w:b/>
                <w:sz w:val="16"/>
                <w:szCs w:val="16"/>
              </w:rPr>
            </w:pPr>
          </w:p>
        </w:tc>
        <w:tc>
          <w:tcPr>
            <w:tcW w:w="429" w:type="dxa"/>
            <w:tcBorders>
              <w:top w:val="single" w:color="auto" w:sz="4" w:space="0"/>
              <w:left w:val="single" w:color="auto" w:sz="4" w:space="0"/>
              <w:bottom w:val="single" w:color="auto" w:sz="4" w:space="0"/>
              <w:right w:val="single" w:color="auto" w:sz="4" w:space="0"/>
            </w:tcBorders>
          </w:tcPr>
          <w:p>
            <w:pPr>
              <w:ind w:left="-78" w:right="-108"/>
              <w:jc w:val="center"/>
              <w:rPr>
                <w:b/>
                <w:sz w:val="16"/>
                <w:szCs w:val="16"/>
              </w:rPr>
            </w:pPr>
            <w:r>
              <w:rPr>
                <w:b/>
                <w:sz w:val="16"/>
                <w:szCs w:val="16"/>
              </w:rPr>
              <w:t>ю</w:t>
            </w:r>
          </w:p>
        </w:tc>
        <w:tc>
          <w:tcPr>
            <w:tcW w:w="429" w:type="dxa"/>
            <w:tcBorders>
              <w:top w:val="single" w:color="auto" w:sz="4" w:space="0"/>
              <w:left w:val="single" w:color="auto" w:sz="4" w:space="0"/>
              <w:bottom w:val="single" w:color="auto" w:sz="4" w:space="0"/>
              <w:right w:val="single" w:color="auto" w:sz="4" w:space="0"/>
            </w:tcBorders>
          </w:tcPr>
          <w:p>
            <w:pPr>
              <w:jc w:val="center"/>
              <w:rPr>
                <w:b/>
                <w:sz w:val="16"/>
                <w:szCs w:val="16"/>
              </w:rPr>
            </w:pPr>
            <w:r>
              <w:rPr>
                <w:b/>
                <w:sz w:val="16"/>
                <w:szCs w:val="16"/>
              </w:rPr>
              <w:t>+</w:t>
            </w:r>
          </w:p>
        </w:tc>
        <w:tc>
          <w:tcPr>
            <w:tcW w:w="429" w:type="dxa"/>
            <w:tcBorders>
              <w:top w:val="single" w:color="auto" w:sz="4" w:space="0"/>
              <w:left w:val="single" w:color="auto" w:sz="4" w:space="0"/>
              <w:bottom w:val="single" w:color="auto" w:sz="4" w:space="0"/>
              <w:right w:val="single" w:color="auto" w:sz="4" w:space="0"/>
            </w:tcBorders>
          </w:tcPr>
          <w:p>
            <w:pPr>
              <w:jc w:val="center"/>
              <w:rPr>
                <w:b/>
                <w:sz w:val="16"/>
                <w:szCs w:val="16"/>
              </w:rPr>
            </w:pPr>
          </w:p>
        </w:tc>
        <w:tc>
          <w:tcPr>
            <w:tcW w:w="429" w:type="dxa"/>
            <w:tcBorders>
              <w:top w:val="single" w:color="auto" w:sz="4" w:space="0"/>
              <w:left w:val="single" w:color="auto" w:sz="4" w:space="0"/>
              <w:bottom w:val="single" w:color="auto" w:sz="4" w:space="0"/>
              <w:right w:val="single" w:color="auto" w:sz="4" w:space="0"/>
            </w:tcBorders>
          </w:tcPr>
          <w:p>
            <w:pPr>
              <w:jc w:val="center"/>
              <w:rPr>
                <w:b/>
                <w:sz w:val="16"/>
                <w:szCs w:val="16"/>
              </w:rPr>
            </w:pPr>
          </w:p>
        </w:tc>
        <w:tc>
          <w:tcPr>
            <w:tcW w:w="429" w:type="dxa"/>
            <w:tcBorders>
              <w:top w:val="single" w:color="auto" w:sz="4" w:space="0"/>
              <w:left w:val="single" w:color="auto" w:sz="4" w:space="0"/>
              <w:bottom w:val="single" w:color="auto" w:sz="4" w:space="0"/>
              <w:right w:val="single" w:color="auto" w:sz="4" w:space="0"/>
            </w:tcBorders>
          </w:tcPr>
          <w:p>
            <w:pPr>
              <w:jc w:val="center"/>
              <w:rPr>
                <w:b/>
                <w:sz w:val="16"/>
                <w:szCs w:val="16"/>
              </w:rPr>
            </w:pPr>
            <w:r>
              <w:rPr>
                <w:b/>
                <w:sz w:val="16"/>
                <w:szCs w:val="16"/>
              </w:rPr>
              <w:t>ю</w:t>
            </w:r>
          </w:p>
        </w:tc>
        <w:tc>
          <w:tcPr>
            <w:tcW w:w="429" w:type="dxa"/>
            <w:tcBorders>
              <w:top w:val="single" w:color="auto" w:sz="4" w:space="0"/>
              <w:left w:val="single" w:color="auto" w:sz="4" w:space="0"/>
              <w:bottom w:val="single" w:color="auto" w:sz="4" w:space="0"/>
              <w:right w:val="single" w:color="auto" w:sz="4" w:space="0"/>
            </w:tcBorders>
          </w:tcPr>
          <w:p>
            <w:pPr>
              <w:jc w:val="center"/>
              <w:rPr>
                <w:b/>
                <w:sz w:val="16"/>
                <w:szCs w:val="16"/>
              </w:rPr>
            </w:pPr>
            <w:r>
              <w:rPr>
                <w:b/>
                <w:sz w:val="16"/>
                <w:szCs w:val="16"/>
              </w:rPr>
              <w:t>3</w:t>
            </w:r>
          </w:p>
        </w:tc>
        <w:tc>
          <w:tcPr>
            <w:tcW w:w="429" w:type="dxa"/>
            <w:tcBorders>
              <w:top w:val="single" w:color="auto" w:sz="4" w:space="0"/>
              <w:left w:val="single" w:color="auto" w:sz="4" w:space="0"/>
              <w:bottom w:val="single" w:color="auto" w:sz="4" w:space="0"/>
              <w:right w:val="single" w:color="auto" w:sz="4" w:space="0"/>
            </w:tcBorders>
          </w:tcPr>
          <w:p>
            <w:pPr>
              <w:jc w:val="center"/>
              <w:rPr>
                <w:b/>
                <w:sz w:val="16"/>
                <w:szCs w:val="16"/>
              </w:rPr>
            </w:pPr>
            <w:r>
              <w:rPr>
                <w:b/>
                <w:sz w:val="16"/>
                <w:szCs w:val="16"/>
              </w:rPr>
              <w:t>+</w:t>
            </w:r>
          </w:p>
        </w:tc>
        <w:tc>
          <w:tcPr>
            <w:tcW w:w="428" w:type="dxa"/>
            <w:tcBorders>
              <w:top w:val="single" w:color="auto" w:sz="4" w:space="0"/>
              <w:left w:val="single" w:color="auto" w:sz="4" w:space="0"/>
              <w:bottom w:val="single" w:color="auto" w:sz="4" w:space="0"/>
              <w:right w:val="single" w:color="auto" w:sz="4" w:space="0"/>
            </w:tcBorders>
          </w:tcPr>
          <w:p>
            <w:pPr>
              <w:jc w:val="center"/>
              <w:rPr>
                <w:b/>
                <w:sz w:val="16"/>
                <w:szCs w:val="16"/>
              </w:rPr>
            </w:pPr>
            <w:r>
              <w:rPr>
                <w:b/>
                <w:sz w:val="16"/>
                <w:szCs w:val="16"/>
              </w:rPr>
              <w:t>2</w:t>
            </w:r>
          </w:p>
        </w:tc>
        <w:tc>
          <w:tcPr>
            <w:tcW w:w="429" w:type="dxa"/>
            <w:tcBorders>
              <w:top w:val="single" w:color="auto" w:sz="4" w:space="0"/>
              <w:left w:val="single" w:color="auto" w:sz="4" w:space="0"/>
              <w:bottom w:val="single" w:color="auto" w:sz="4" w:space="0"/>
              <w:right w:val="single" w:color="auto" w:sz="4" w:space="0"/>
            </w:tcBorders>
          </w:tcPr>
          <w:p>
            <w:pPr>
              <w:jc w:val="center"/>
              <w:rPr>
                <w:b/>
                <w:sz w:val="16"/>
                <w:szCs w:val="16"/>
              </w:rPr>
            </w:pPr>
            <w:r>
              <w:rPr>
                <w:b/>
                <w:sz w:val="16"/>
                <w:szCs w:val="16"/>
              </w:rPr>
              <w:t>+</w:t>
            </w:r>
          </w:p>
        </w:tc>
        <w:tc>
          <w:tcPr>
            <w:tcW w:w="429" w:type="dxa"/>
            <w:tcBorders>
              <w:top w:val="single" w:color="auto" w:sz="4" w:space="0"/>
              <w:left w:val="single" w:color="auto" w:sz="4" w:space="0"/>
              <w:bottom w:val="single" w:color="auto" w:sz="4" w:space="0"/>
              <w:right w:val="single" w:color="auto" w:sz="4" w:space="0"/>
            </w:tcBorders>
          </w:tcPr>
          <w:p>
            <w:pPr>
              <w:jc w:val="center"/>
              <w:rPr>
                <w:b/>
                <w:sz w:val="16"/>
                <w:szCs w:val="16"/>
              </w:rPr>
            </w:pPr>
            <w:r>
              <w:rPr>
                <w:b/>
                <w:sz w:val="16"/>
                <w:szCs w:val="16"/>
              </w:rPr>
              <w:t>4</w:t>
            </w:r>
          </w:p>
        </w:tc>
        <w:tc>
          <w:tcPr>
            <w:tcW w:w="429" w:type="dxa"/>
            <w:tcBorders>
              <w:top w:val="single" w:color="auto" w:sz="4" w:space="0"/>
              <w:left w:val="single" w:color="auto" w:sz="4" w:space="0"/>
              <w:bottom w:val="single" w:color="auto" w:sz="4" w:space="0"/>
              <w:right w:val="single" w:color="auto" w:sz="4" w:space="0"/>
            </w:tcBorders>
          </w:tcPr>
          <w:p>
            <w:pPr>
              <w:jc w:val="center"/>
              <w:rPr>
                <w:b/>
                <w:sz w:val="16"/>
                <w:szCs w:val="16"/>
              </w:rPr>
            </w:pPr>
            <w:r>
              <w:rPr>
                <w:b/>
                <w:sz w:val="16"/>
                <w:szCs w:val="16"/>
              </w:rPr>
              <w:t>2</w:t>
            </w:r>
          </w:p>
        </w:tc>
        <w:tc>
          <w:tcPr>
            <w:tcW w:w="429" w:type="dxa"/>
            <w:tcBorders>
              <w:top w:val="single" w:color="auto" w:sz="4" w:space="0"/>
              <w:left w:val="single" w:color="auto" w:sz="4" w:space="0"/>
              <w:bottom w:val="single" w:color="auto" w:sz="4" w:space="0"/>
              <w:right w:val="single" w:color="auto" w:sz="4" w:space="0"/>
            </w:tcBorders>
          </w:tcPr>
          <w:p>
            <w:pPr>
              <w:jc w:val="center"/>
              <w:rPr>
                <w:b/>
                <w:sz w:val="16"/>
                <w:szCs w:val="16"/>
              </w:rPr>
            </w:pPr>
            <w:r>
              <w:rPr>
                <w:b/>
                <w:sz w:val="16"/>
                <w:szCs w:val="16"/>
              </w:rPr>
              <w:t>+</w:t>
            </w:r>
          </w:p>
        </w:tc>
        <w:tc>
          <w:tcPr>
            <w:tcW w:w="429" w:type="dxa"/>
            <w:tcBorders>
              <w:top w:val="single" w:color="auto" w:sz="4" w:space="0"/>
              <w:left w:val="single" w:color="auto" w:sz="4" w:space="0"/>
              <w:bottom w:val="single" w:color="auto" w:sz="4" w:space="0"/>
              <w:right w:val="single" w:color="auto" w:sz="4" w:space="0"/>
            </w:tcBorders>
          </w:tcPr>
          <w:p>
            <w:pPr>
              <w:jc w:val="center"/>
              <w:rPr>
                <w:b/>
                <w:sz w:val="16"/>
                <w:szCs w:val="16"/>
              </w:rPr>
            </w:pPr>
            <w:r>
              <w:rPr>
                <w:b/>
                <w:sz w:val="16"/>
                <w:szCs w:val="16"/>
              </w:rPr>
              <w:t>+</w:t>
            </w:r>
          </w:p>
        </w:tc>
        <w:tc>
          <w:tcPr>
            <w:tcW w:w="429" w:type="dxa"/>
            <w:tcBorders>
              <w:top w:val="single" w:color="auto" w:sz="4" w:space="0"/>
              <w:left w:val="single" w:color="auto" w:sz="4" w:space="0"/>
              <w:bottom w:val="single" w:color="auto" w:sz="4" w:space="0"/>
              <w:right w:val="single" w:color="auto" w:sz="4" w:space="0"/>
            </w:tcBorders>
          </w:tcPr>
          <w:p>
            <w:pPr>
              <w:jc w:val="center"/>
              <w:rPr>
                <w:b/>
                <w:sz w:val="16"/>
                <w:szCs w:val="16"/>
              </w:rPr>
            </w:pPr>
          </w:p>
        </w:tc>
        <w:tc>
          <w:tcPr>
            <w:tcW w:w="429" w:type="dxa"/>
            <w:tcBorders>
              <w:top w:val="single" w:color="auto" w:sz="4" w:space="0"/>
              <w:left w:val="single" w:color="auto" w:sz="4" w:space="0"/>
              <w:bottom w:val="single" w:color="auto" w:sz="4" w:space="0"/>
              <w:right w:val="single" w:color="auto" w:sz="4" w:space="0"/>
            </w:tcBorders>
          </w:tcPr>
          <w:p>
            <w:pPr>
              <w:jc w:val="center"/>
              <w:rPr>
                <w:b/>
                <w:sz w:val="16"/>
                <w:szCs w:val="16"/>
              </w:rPr>
            </w:pPr>
            <w:r>
              <w:rPr>
                <w:b/>
                <w:sz w:val="16"/>
                <w:szCs w:val="16"/>
              </w:rPr>
              <w:t>2</w:t>
            </w:r>
          </w:p>
        </w:tc>
        <w:tc>
          <w:tcPr>
            <w:tcW w:w="429" w:type="dxa"/>
            <w:tcBorders>
              <w:top w:val="single" w:color="auto" w:sz="4" w:space="0"/>
              <w:left w:val="single" w:color="auto" w:sz="4" w:space="0"/>
              <w:bottom w:val="single" w:color="auto" w:sz="4" w:space="0"/>
              <w:right w:val="single" w:color="auto" w:sz="4" w:space="0"/>
            </w:tcBorders>
          </w:tcPr>
          <w:p>
            <w:pPr>
              <w:jc w:val="center"/>
              <w:rPr>
                <w:b/>
                <w:sz w:val="16"/>
                <w:szCs w:val="16"/>
              </w:rPr>
            </w:pPr>
          </w:p>
        </w:tc>
        <w:tc>
          <w:tcPr>
            <w:tcW w:w="429" w:type="dxa"/>
            <w:tcBorders>
              <w:top w:val="single" w:color="auto" w:sz="4" w:space="0"/>
              <w:left w:val="single" w:color="auto" w:sz="4" w:space="0"/>
              <w:bottom w:val="single" w:color="auto" w:sz="4" w:space="0"/>
              <w:right w:val="single" w:color="auto" w:sz="4" w:space="0"/>
            </w:tcBorders>
          </w:tcPr>
          <w:p>
            <w:pPr>
              <w:jc w:val="center"/>
              <w:rPr>
                <w:b/>
                <w:sz w:val="16"/>
                <w:szCs w:val="16"/>
              </w:rPr>
            </w:pPr>
          </w:p>
        </w:tc>
        <w:tc>
          <w:tcPr>
            <w:tcW w:w="447" w:type="dxa"/>
            <w:tcBorders>
              <w:top w:val="single" w:color="auto" w:sz="4" w:space="0"/>
              <w:left w:val="single" w:color="auto" w:sz="4" w:space="0"/>
              <w:bottom w:val="single" w:color="auto" w:sz="4" w:space="0"/>
              <w:right w:val="single" w:color="auto" w:sz="4" w:space="0"/>
            </w:tcBorders>
          </w:tcPr>
          <w:p>
            <w:pPr>
              <w:jc w:val="center"/>
              <w:rPr>
                <w:b/>
                <w:sz w:val="16"/>
                <w:szCs w:val="16"/>
              </w:rPr>
            </w:pPr>
            <w:r>
              <w:rPr>
                <w:b/>
                <w:sz w:val="16"/>
                <w:szCs w:val="16"/>
              </w:rPr>
              <w:t>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 w:hRule="atLeast"/>
          <w:jc w:val="center"/>
        </w:trPr>
        <w:tc>
          <w:tcPr>
            <w:tcW w:w="457" w:type="dxa"/>
            <w:tcBorders>
              <w:top w:val="single" w:color="auto" w:sz="4" w:space="0"/>
              <w:left w:val="single" w:color="auto" w:sz="4" w:space="0"/>
              <w:bottom w:val="single" w:color="auto" w:sz="4" w:space="0"/>
              <w:right w:val="single" w:color="auto" w:sz="4" w:space="0"/>
            </w:tcBorders>
          </w:tcPr>
          <w:p>
            <w:pPr>
              <w:numPr>
                <w:ilvl w:val="0"/>
                <w:numId w:val="10"/>
              </w:numPr>
              <w:tabs>
                <w:tab w:val="left" w:pos="644"/>
                <w:tab w:val="clear" w:pos="720"/>
              </w:tabs>
              <w:spacing w:after="0" w:line="240" w:lineRule="auto"/>
              <w:ind w:left="644" w:hanging="720"/>
              <w:rPr>
                <w:sz w:val="16"/>
                <w:szCs w:val="16"/>
              </w:rPr>
            </w:pPr>
          </w:p>
        </w:tc>
        <w:tc>
          <w:tcPr>
            <w:tcW w:w="1457" w:type="dxa"/>
            <w:tcBorders>
              <w:top w:val="single" w:color="auto" w:sz="4" w:space="0"/>
              <w:left w:val="single" w:color="auto" w:sz="4" w:space="0"/>
              <w:bottom w:val="single" w:color="auto" w:sz="4" w:space="0"/>
              <w:right w:val="single" w:color="auto" w:sz="4" w:space="0"/>
            </w:tcBorders>
          </w:tcPr>
          <w:p>
            <w:pPr>
              <w:rPr>
                <w:b/>
                <w:bCs/>
                <w:sz w:val="16"/>
                <w:szCs w:val="16"/>
              </w:rPr>
            </w:pPr>
            <w:r>
              <w:rPr>
                <w:b/>
                <w:bCs/>
                <w:sz w:val="16"/>
                <w:szCs w:val="16"/>
              </w:rPr>
              <w:t>Сиякина Мария</w:t>
            </w:r>
          </w:p>
        </w:tc>
        <w:tc>
          <w:tcPr>
            <w:tcW w:w="577" w:type="dxa"/>
            <w:tcBorders>
              <w:top w:val="single" w:color="auto" w:sz="4" w:space="0"/>
              <w:left w:val="single" w:color="auto" w:sz="4" w:space="0"/>
              <w:bottom w:val="single" w:color="auto" w:sz="4" w:space="0"/>
              <w:right w:val="single" w:color="auto" w:sz="4" w:space="0"/>
            </w:tcBorders>
          </w:tcPr>
          <w:p>
            <w:pPr>
              <w:ind w:left="-78" w:right="-108"/>
              <w:jc w:val="center"/>
              <w:rPr>
                <w:b/>
                <w:sz w:val="16"/>
                <w:szCs w:val="16"/>
              </w:rPr>
            </w:pPr>
            <w:r>
              <w:rPr>
                <w:b/>
                <w:sz w:val="16"/>
                <w:szCs w:val="16"/>
              </w:rPr>
              <w:t>+</w:t>
            </w:r>
          </w:p>
        </w:tc>
        <w:tc>
          <w:tcPr>
            <w:tcW w:w="428" w:type="dxa"/>
            <w:tcBorders>
              <w:top w:val="single" w:color="auto" w:sz="4" w:space="0"/>
              <w:left w:val="single" w:color="auto" w:sz="4" w:space="0"/>
              <w:bottom w:val="single" w:color="auto" w:sz="4" w:space="0"/>
              <w:right w:val="single" w:color="auto" w:sz="4" w:space="0"/>
            </w:tcBorders>
          </w:tcPr>
          <w:p>
            <w:pPr>
              <w:ind w:left="-78" w:right="-108"/>
              <w:jc w:val="center"/>
              <w:rPr>
                <w:b/>
                <w:sz w:val="16"/>
                <w:szCs w:val="16"/>
              </w:rPr>
            </w:pPr>
          </w:p>
        </w:tc>
        <w:tc>
          <w:tcPr>
            <w:tcW w:w="429" w:type="dxa"/>
            <w:tcBorders>
              <w:top w:val="single" w:color="auto" w:sz="4" w:space="0"/>
              <w:left w:val="single" w:color="auto" w:sz="4" w:space="0"/>
              <w:bottom w:val="single" w:color="auto" w:sz="4" w:space="0"/>
              <w:right w:val="single" w:color="auto" w:sz="4" w:space="0"/>
            </w:tcBorders>
          </w:tcPr>
          <w:p>
            <w:pPr>
              <w:ind w:left="-78" w:right="-108"/>
              <w:jc w:val="center"/>
              <w:rPr>
                <w:b/>
                <w:sz w:val="16"/>
                <w:szCs w:val="16"/>
              </w:rPr>
            </w:pPr>
          </w:p>
        </w:tc>
        <w:tc>
          <w:tcPr>
            <w:tcW w:w="429" w:type="dxa"/>
            <w:tcBorders>
              <w:top w:val="single" w:color="auto" w:sz="4" w:space="0"/>
              <w:left w:val="single" w:color="auto" w:sz="4" w:space="0"/>
              <w:bottom w:val="single" w:color="auto" w:sz="4" w:space="0"/>
              <w:right w:val="single" w:color="auto" w:sz="4" w:space="0"/>
            </w:tcBorders>
          </w:tcPr>
          <w:p>
            <w:pPr>
              <w:jc w:val="center"/>
              <w:rPr>
                <w:b/>
                <w:sz w:val="16"/>
                <w:szCs w:val="16"/>
              </w:rPr>
            </w:pPr>
          </w:p>
        </w:tc>
        <w:tc>
          <w:tcPr>
            <w:tcW w:w="429" w:type="dxa"/>
            <w:tcBorders>
              <w:top w:val="single" w:color="auto" w:sz="4" w:space="0"/>
              <w:left w:val="single" w:color="auto" w:sz="4" w:space="0"/>
              <w:bottom w:val="single" w:color="auto" w:sz="4" w:space="0"/>
              <w:right w:val="single" w:color="auto" w:sz="4" w:space="0"/>
            </w:tcBorders>
          </w:tcPr>
          <w:p>
            <w:pPr>
              <w:jc w:val="center"/>
              <w:rPr>
                <w:b/>
                <w:sz w:val="16"/>
                <w:szCs w:val="16"/>
              </w:rPr>
            </w:pPr>
          </w:p>
        </w:tc>
        <w:tc>
          <w:tcPr>
            <w:tcW w:w="429" w:type="dxa"/>
            <w:tcBorders>
              <w:top w:val="single" w:color="auto" w:sz="4" w:space="0"/>
              <w:left w:val="single" w:color="auto" w:sz="4" w:space="0"/>
              <w:bottom w:val="single" w:color="auto" w:sz="4" w:space="0"/>
              <w:right w:val="single" w:color="auto" w:sz="4" w:space="0"/>
            </w:tcBorders>
          </w:tcPr>
          <w:p>
            <w:pPr>
              <w:jc w:val="center"/>
              <w:rPr>
                <w:b/>
                <w:sz w:val="16"/>
                <w:szCs w:val="16"/>
              </w:rPr>
            </w:pPr>
          </w:p>
        </w:tc>
        <w:tc>
          <w:tcPr>
            <w:tcW w:w="429" w:type="dxa"/>
            <w:tcBorders>
              <w:top w:val="single" w:color="auto" w:sz="4" w:space="0"/>
              <w:left w:val="single" w:color="auto" w:sz="4" w:space="0"/>
              <w:bottom w:val="single" w:color="auto" w:sz="4" w:space="0"/>
              <w:right w:val="single" w:color="auto" w:sz="4" w:space="0"/>
            </w:tcBorders>
          </w:tcPr>
          <w:p>
            <w:pPr>
              <w:jc w:val="center"/>
              <w:rPr>
                <w:b/>
                <w:sz w:val="16"/>
                <w:szCs w:val="16"/>
              </w:rPr>
            </w:pPr>
          </w:p>
        </w:tc>
        <w:tc>
          <w:tcPr>
            <w:tcW w:w="429" w:type="dxa"/>
            <w:tcBorders>
              <w:top w:val="single" w:color="auto" w:sz="4" w:space="0"/>
              <w:left w:val="single" w:color="auto" w:sz="4" w:space="0"/>
              <w:bottom w:val="single" w:color="auto" w:sz="4" w:space="0"/>
              <w:right w:val="single" w:color="auto" w:sz="4" w:space="0"/>
            </w:tcBorders>
          </w:tcPr>
          <w:p>
            <w:pPr>
              <w:jc w:val="center"/>
              <w:rPr>
                <w:b/>
                <w:sz w:val="16"/>
                <w:szCs w:val="16"/>
              </w:rPr>
            </w:pPr>
          </w:p>
        </w:tc>
        <w:tc>
          <w:tcPr>
            <w:tcW w:w="429" w:type="dxa"/>
            <w:tcBorders>
              <w:top w:val="single" w:color="auto" w:sz="4" w:space="0"/>
              <w:left w:val="single" w:color="auto" w:sz="4" w:space="0"/>
              <w:bottom w:val="single" w:color="auto" w:sz="4" w:space="0"/>
              <w:right w:val="single" w:color="auto" w:sz="4" w:space="0"/>
            </w:tcBorders>
          </w:tcPr>
          <w:p>
            <w:pPr>
              <w:jc w:val="center"/>
              <w:rPr>
                <w:b/>
                <w:sz w:val="16"/>
                <w:szCs w:val="16"/>
              </w:rPr>
            </w:pPr>
          </w:p>
        </w:tc>
        <w:tc>
          <w:tcPr>
            <w:tcW w:w="428" w:type="dxa"/>
            <w:tcBorders>
              <w:top w:val="single" w:color="auto" w:sz="4" w:space="0"/>
              <w:left w:val="single" w:color="auto" w:sz="4" w:space="0"/>
              <w:bottom w:val="single" w:color="auto" w:sz="4" w:space="0"/>
              <w:right w:val="single" w:color="auto" w:sz="4" w:space="0"/>
            </w:tcBorders>
          </w:tcPr>
          <w:p>
            <w:pPr>
              <w:jc w:val="center"/>
              <w:rPr>
                <w:b/>
                <w:sz w:val="16"/>
                <w:szCs w:val="16"/>
              </w:rPr>
            </w:pPr>
          </w:p>
        </w:tc>
        <w:tc>
          <w:tcPr>
            <w:tcW w:w="429" w:type="dxa"/>
            <w:tcBorders>
              <w:top w:val="single" w:color="auto" w:sz="4" w:space="0"/>
              <w:left w:val="single" w:color="auto" w:sz="4" w:space="0"/>
              <w:bottom w:val="single" w:color="auto" w:sz="4" w:space="0"/>
              <w:right w:val="single" w:color="auto" w:sz="4" w:space="0"/>
            </w:tcBorders>
          </w:tcPr>
          <w:p>
            <w:pPr>
              <w:jc w:val="center"/>
              <w:rPr>
                <w:b/>
                <w:sz w:val="16"/>
                <w:szCs w:val="16"/>
              </w:rPr>
            </w:pPr>
          </w:p>
        </w:tc>
        <w:tc>
          <w:tcPr>
            <w:tcW w:w="429" w:type="dxa"/>
            <w:tcBorders>
              <w:top w:val="single" w:color="auto" w:sz="4" w:space="0"/>
              <w:left w:val="single" w:color="auto" w:sz="4" w:space="0"/>
              <w:bottom w:val="single" w:color="auto" w:sz="4" w:space="0"/>
              <w:right w:val="single" w:color="auto" w:sz="4" w:space="0"/>
            </w:tcBorders>
          </w:tcPr>
          <w:p>
            <w:pPr>
              <w:jc w:val="center"/>
              <w:rPr>
                <w:b/>
                <w:sz w:val="16"/>
                <w:szCs w:val="16"/>
              </w:rPr>
            </w:pPr>
          </w:p>
        </w:tc>
        <w:tc>
          <w:tcPr>
            <w:tcW w:w="429" w:type="dxa"/>
            <w:tcBorders>
              <w:top w:val="single" w:color="auto" w:sz="4" w:space="0"/>
              <w:left w:val="single" w:color="auto" w:sz="4" w:space="0"/>
              <w:bottom w:val="single" w:color="auto" w:sz="4" w:space="0"/>
              <w:right w:val="single" w:color="auto" w:sz="4" w:space="0"/>
            </w:tcBorders>
          </w:tcPr>
          <w:p>
            <w:pPr>
              <w:jc w:val="center"/>
              <w:rPr>
                <w:b/>
                <w:sz w:val="16"/>
                <w:szCs w:val="16"/>
              </w:rPr>
            </w:pPr>
          </w:p>
        </w:tc>
        <w:tc>
          <w:tcPr>
            <w:tcW w:w="429" w:type="dxa"/>
            <w:tcBorders>
              <w:top w:val="single" w:color="auto" w:sz="4" w:space="0"/>
              <w:left w:val="single" w:color="auto" w:sz="4" w:space="0"/>
              <w:bottom w:val="single" w:color="auto" w:sz="4" w:space="0"/>
              <w:right w:val="single" w:color="auto" w:sz="4" w:space="0"/>
            </w:tcBorders>
          </w:tcPr>
          <w:p>
            <w:pPr>
              <w:jc w:val="center"/>
              <w:rPr>
                <w:b/>
                <w:sz w:val="16"/>
                <w:szCs w:val="16"/>
              </w:rPr>
            </w:pPr>
          </w:p>
        </w:tc>
        <w:tc>
          <w:tcPr>
            <w:tcW w:w="429" w:type="dxa"/>
            <w:tcBorders>
              <w:top w:val="single" w:color="auto" w:sz="4" w:space="0"/>
              <w:left w:val="single" w:color="auto" w:sz="4" w:space="0"/>
              <w:bottom w:val="single" w:color="auto" w:sz="4" w:space="0"/>
              <w:right w:val="single" w:color="auto" w:sz="4" w:space="0"/>
            </w:tcBorders>
          </w:tcPr>
          <w:p>
            <w:pPr>
              <w:jc w:val="center"/>
              <w:rPr>
                <w:b/>
                <w:sz w:val="16"/>
                <w:szCs w:val="16"/>
              </w:rPr>
            </w:pPr>
          </w:p>
        </w:tc>
        <w:tc>
          <w:tcPr>
            <w:tcW w:w="429" w:type="dxa"/>
            <w:tcBorders>
              <w:top w:val="single" w:color="auto" w:sz="4" w:space="0"/>
              <w:left w:val="single" w:color="auto" w:sz="4" w:space="0"/>
              <w:bottom w:val="single" w:color="auto" w:sz="4" w:space="0"/>
              <w:right w:val="single" w:color="auto" w:sz="4" w:space="0"/>
            </w:tcBorders>
          </w:tcPr>
          <w:p>
            <w:pPr>
              <w:jc w:val="center"/>
              <w:rPr>
                <w:b/>
                <w:sz w:val="16"/>
                <w:szCs w:val="16"/>
              </w:rPr>
            </w:pPr>
          </w:p>
        </w:tc>
        <w:tc>
          <w:tcPr>
            <w:tcW w:w="429" w:type="dxa"/>
            <w:tcBorders>
              <w:top w:val="single" w:color="auto" w:sz="4" w:space="0"/>
              <w:left w:val="single" w:color="auto" w:sz="4" w:space="0"/>
              <w:bottom w:val="single" w:color="auto" w:sz="4" w:space="0"/>
              <w:right w:val="single" w:color="auto" w:sz="4" w:space="0"/>
            </w:tcBorders>
          </w:tcPr>
          <w:p>
            <w:pPr>
              <w:jc w:val="center"/>
              <w:rPr>
                <w:b/>
                <w:sz w:val="16"/>
                <w:szCs w:val="16"/>
              </w:rPr>
            </w:pPr>
          </w:p>
        </w:tc>
        <w:tc>
          <w:tcPr>
            <w:tcW w:w="429" w:type="dxa"/>
            <w:tcBorders>
              <w:top w:val="single" w:color="auto" w:sz="4" w:space="0"/>
              <w:left w:val="single" w:color="auto" w:sz="4" w:space="0"/>
              <w:bottom w:val="single" w:color="auto" w:sz="4" w:space="0"/>
              <w:right w:val="single" w:color="auto" w:sz="4" w:space="0"/>
            </w:tcBorders>
          </w:tcPr>
          <w:p>
            <w:pPr>
              <w:jc w:val="center"/>
              <w:rPr>
                <w:b/>
                <w:sz w:val="16"/>
                <w:szCs w:val="16"/>
              </w:rPr>
            </w:pPr>
          </w:p>
        </w:tc>
        <w:tc>
          <w:tcPr>
            <w:tcW w:w="429" w:type="dxa"/>
            <w:tcBorders>
              <w:top w:val="single" w:color="auto" w:sz="4" w:space="0"/>
              <w:left w:val="single" w:color="auto" w:sz="4" w:space="0"/>
              <w:bottom w:val="single" w:color="auto" w:sz="4" w:space="0"/>
              <w:right w:val="single" w:color="auto" w:sz="4" w:space="0"/>
            </w:tcBorders>
          </w:tcPr>
          <w:p>
            <w:pPr>
              <w:jc w:val="center"/>
              <w:rPr>
                <w:b/>
                <w:sz w:val="16"/>
                <w:szCs w:val="16"/>
              </w:rPr>
            </w:pPr>
          </w:p>
        </w:tc>
        <w:tc>
          <w:tcPr>
            <w:tcW w:w="447" w:type="dxa"/>
            <w:tcBorders>
              <w:top w:val="single" w:color="auto" w:sz="4" w:space="0"/>
              <w:left w:val="single" w:color="auto" w:sz="4" w:space="0"/>
              <w:bottom w:val="single" w:color="auto" w:sz="4" w:space="0"/>
              <w:right w:val="single" w:color="auto" w:sz="4" w:space="0"/>
            </w:tcBorders>
          </w:tcPr>
          <w:p>
            <w:pPr>
              <w:jc w:val="center"/>
              <w:rPr>
                <w:b/>
                <w:sz w:val="16"/>
                <w:szCs w:val="16"/>
              </w:rPr>
            </w:pPr>
            <w:r>
              <w:rPr>
                <w:b/>
                <w:sz w:val="16"/>
                <w:szCs w:val="16"/>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 w:hRule="atLeast"/>
          <w:jc w:val="center"/>
        </w:trPr>
        <w:tc>
          <w:tcPr>
            <w:tcW w:w="457" w:type="dxa"/>
            <w:tcBorders>
              <w:top w:val="single" w:color="auto" w:sz="4" w:space="0"/>
              <w:left w:val="single" w:color="auto" w:sz="4" w:space="0"/>
              <w:bottom w:val="single" w:color="auto" w:sz="4" w:space="0"/>
              <w:right w:val="single" w:color="auto" w:sz="4" w:space="0"/>
            </w:tcBorders>
          </w:tcPr>
          <w:p>
            <w:pPr>
              <w:numPr>
                <w:ilvl w:val="0"/>
                <w:numId w:val="10"/>
              </w:numPr>
              <w:tabs>
                <w:tab w:val="left" w:pos="644"/>
                <w:tab w:val="clear" w:pos="720"/>
              </w:tabs>
              <w:spacing w:after="0" w:line="240" w:lineRule="auto"/>
              <w:ind w:left="644" w:hanging="720"/>
              <w:rPr>
                <w:sz w:val="16"/>
                <w:szCs w:val="16"/>
              </w:rPr>
            </w:pPr>
          </w:p>
        </w:tc>
        <w:tc>
          <w:tcPr>
            <w:tcW w:w="1457" w:type="dxa"/>
            <w:tcBorders>
              <w:top w:val="single" w:color="auto" w:sz="4" w:space="0"/>
              <w:left w:val="single" w:color="auto" w:sz="4" w:space="0"/>
              <w:bottom w:val="single" w:color="auto" w:sz="4" w:space="0"/>
              <w:right w:val="single" w:color="auto" w:sz="4" w:space="0"/>
            </w:tcBorders>
          </w:tcPr>
          <w:p>
            <w:pPr>
              <w:rPr>
                <w:bCs/>
                <w:sz w:val="16"/>
                <w:szCs w:val="16"/>
              </w:rPr>
            </w:pPr>
            <w:r>
              <w:rPr>
                <w:b/>
                <w:bCs/>
                <w:sz w:val="16"/>
                <w:szCs w:val="16"/>
              </w:rPr>
              <w:t>Будяшкина  Дарья</w:t>
            </w:r>
          </w:p>
        </w:tc>
        <w:tc>
          <w:tcPr>
            <w:tcW w:w="577" w:type="dxa"/>
            <w:tcBorders>
              <w:top w:val="single" w:color="auto" w:sz="4" w:space="0"/>
              <w:left w:val="single" w:color="auto" w:sz="4" w:space="0"/>
              <w:bottom w:val="single" w:color="auto" w:sz="4" w:space="0"/>
              <w:right w:val="single" w:color="auto" w:sz="4" w:space="0"/>
            </w:tcBorders>
          </w:tcPr>
          <w:p>
            <w:pPr>
              <w:ind w:left="-78" w:right="-108"/>
              <w:jc w:val="center"/>
              <w:rPr>
                <w:b/>
                <w:sz w:val="16"/>
                <w:szCs w:val="16"/>
              </w:rPr>
            </w:pPr>
            <w:r>
              <w:rPr>
                <w:b/>
                <w:sz w:val="16"/>
                <w:szCs w:val="16"/>
              </w:rPr>
              <w:t>1</w:t>
            </w:r>
          </w:p>
        </w:tc>
        <w:tc>
          <w:tcPr>
            <w:tcW w:w="428" w:type="dxa"/>
            <w:tcBorders>
              <w:top w:val="single" w:color="auto" w:sz="4" w:space="0"/>
              <w:left w:val="single" w:color="auto" w:sz="4" w:space="0"/>
              <w:bottom w:val="single" w:color="auto" w:sz="4" w:space="0"/>
              <w:right w:val="single" w:color="auto" w:sz="4" w:space="0"/>
            </w:tcBorders>
          </w:tcPr>
          <w:p>
            <w:pPr>
              <w:ind w:left="-78" w:right="-108"/>
              <w:jc w:val="center"/>
              <w:rPr>
                <w:b/>
                <w:sz w:val="16"/>
                <w:szCs w:val="16"/>
              </w:rPr>
            </w:pPr>
            <w:r>
              <w:rPr>
                <w:b/>
                <w:sz w:val="16"/>
                <w:szCs w:val="16"/>
              </w:rPr>
              <w:t>+</w:t>
            </w:r>
          </w:p>
        </w:tc>
        <w:tc>
          <w:tcPr>
            <w:tcW w:w="429" w:type="dxa"/>
            <w:tcBorders>
              <w:top w:val="single" w:color="auto" w:sz="4" w:space="0"/>
              <w:left w:val="single" w:color="auto" w:sz="4" w:space="0"/>
              <w:bottom w:val="single" w:color="auto" w:sz="4" w:space="0"/>
              <w:right w:val="single" w:color="auto" w:sz="4" w:space="0"/>
            </w:tcBorders>
          </w:tcPr>
          <w:p>
            <w:pPr>
              <w:ind w:left="-78" w:right="-108"/>
              <w:jc w:val="center"/>
              <w:rPr>
                <w:b/>
                <w:sz w:val="16"/>
                <w:szCs w:val="16"/>
              </w:rPr>
            </w:pPr>
            <w:r>
              <w:rPr>
                <w:b/>
                <w:sz w:val="16"/>
                <w:szCs w:val="16"/>
              </w:rPr>
              <w:t>1</w:t>
            </w:r>
          </w:p>
        </w:tc>
        <w:tc>
          <w:tcPr>
            <w:tcW w:w="429" w:type="dxa"/>
            <w:tcBorders>
              <w:top w:val="single" w:color="auto" w:sz="4" w:space="0"/>
              <w:left w:val="single" w:color="auto" w:sz="4" w:space="0"/>
              <w:bottom w:val="single" w:color="auto" w:sz="4" w:space="0"/>
              <w:right w:val="single" w:color="auto" w:sz="4" w:space="0"/>
            </w:tcBorders>
          </w:tcPr>
          <w:p>
            <w:pPr>
              <w:jc w:val="center"/>
              <w:rPr>
                <w:b/>
                <w:sz w:val="16"/>
                <w:szCs w:val="16"/>
              </w:rPr>
            </w:pPr>
            <w:r>
              <w:rPr>
                <w:b/>
                <w:sz w:val="16"/>
                <w:szCs w:val="16"/>
              </w:rPr>
              <w:t>1</w:t>
            </w:r>
          </w:p>
        </w:tc>
        <w:tc>
          <w:tcPr>
            <w:tcW w:w="429" w:type="dxa"/>
            <w:tcBorders>
              <w:top w:val="single" w:color="auto" w:sz="4" w:space="0"/>
              <w:left w:val="single" w:color="auto" w:sz="4" w:space="0"/>
              <w:bottom w:val="single" w:color="auto" w:sz="4" w:space="0"/>
              <w:right w:val="single" w:color="auto" w:sz="4" w:space="0"/>
            </w:tcBorders>
          </w:tcPr>
          <w:p>
            <w:pPr>
              <w:jc w:val="center"/>
              <w:rPr>
                <w:b/>
                <w:sz w:val="16"/>
                <w:szCs w:val="16"/>
              </w:rPr>
            </w:pPr>
          </w:p>
        </w:tc>
        <w:tc>
          <w:tcPr>
            <w:tcW w:w="429" w:type="dxa"/>
            <w:tcBorders>
              <w:top w:val="single" w:color="auto" w:sz="4" w:space="0"/>
              <w:left w:val="single" w:color="auto" w:sz="4" w:space="0"/>
              <w:bottom w:val="single" w:color="auto" w:sz="4" w:space="0"/>
              <w:right w:val="single" w:color="auto" w:sz="4" w:space="0"/>
            </w:tcBorders>
          </w:tcPr>
          <w:p>
            <w:pPr>
              <w:jc w:val="center"/>
              <w:rPr>
                <w:b/>
                <w:sz w:val="16"/>
                <w:szCs w:val="16"/>
              </w:rPr>
            </w:pPr>
          </w:p>
        </w:tc>
        <w:tc>
          <w:tcPr>
            <w:tcW w:w="429" w:type="dxa"/>
            <w:tcBorders>
              <w:top w:val="single" w:color="auto" w:sz="4" w:space="0"/>
              <w:left w:val="single" w:color="auto" w:sz="4" w:space="0"/>
              <w:bottom w:val="single" w:color="auto" w:sz="4" w:space="0"/>
              <w:right w:val="single" w:color="auto" w:sz="4" w:space="0"/>
            </w:tcBorders>
          </w:tcPr>
          <w:p>
            <w:pPr>
              <w:jc w:val="center"/>
              <w:rPr>
                <w:b/>
                <w:sz w:val="16"/>
                <w:szCs w:val="16"/>
              </w:rPr>
            </w:pPr>
            <w:r>
              <w:rPr>
                <w:b/>
                <w:sz w:val="16"/>
                <w:szCs w:val="16"/>
              </w:rPr>
              <w:t>1</w:t>
            </w:r>
          </w:p>
        </w:tc>
        <w:tc>
          <w:tcPr>
            <w:tcW w:w="429" w:type="dxa"/>
            <w:tcBorders>
              <w:top w:val="single" w:color="auto" w:sz="4" w:space="0"/>
              <w:left w:val="single" w:color="auto" w:sz="4" w:space="0"/>
              <w:bottom w:val="single" w:color="auto" w:sz="4" w:space="0"/>
              <w:right w:val="single" w:color="auto" w:sz="4" w:space="0"/>
            </w:tcBorders>
          </w:tcPr>
          <w:p>
            <w:pPr>
              <w:jc w:val="center"/>
              <w:rPr>
                <w:b/>
                <w:sz w:val="16"/>
                <w:szCs w:val="16"/>
              </w:rPr>
            </w:pPr>
            <w:r>
              <w:rPr>
                <w:b/>
                <w:sz w:val="16"/>
                <w:szCs w:val="16"/>
              </w:rPr>
              <w:t>2</w:t>
            </w:r>
          </w:p>
        </w:tc>
        <w:tc>
          <w:tcPr>
            <w:tcW w:w="429" w:type="dxa"/>
            <w:tcBorders>
              <w:top w:val="single" w:color="auto" w:sz="4" w:space="0"/>
              <w:left w:val="single" w:color="auto" w:sz="4" w:space="0"/>
              <w:bottom w:val="single" w:color="auto" w:sz="4" w:space="0"/>
              <w:right w:val="single" w:color="auto" w:sz="4" w:space="0"/>
            </w:tcBorders>
          </w:tcPr>
          <w:p>
            <w:pPr>
              <w:jc w:val="center"/>
              <w:rPr>
                <w:b/>
                <w:sz w:val="16"/>
                <w:szCs w:val="16"/>
              </w:rPr>
            </w:pPr>
            <w:r>
              <w:rPr>
                <w:b/>
                <w:sz w:val="16"/>
                <w:szCs w:val="16"/>
              </w:rPr>
              <w:t>1</w:t>
            </w:r>
          </w:p>
        </w:tc>
        <w:tc>
          <w:tcPr>
            <w:tcW w:w="428" w:type="dxa"/>
            <w:tcBorders>
              <w:top w:val="single" w:color="auto" w:sz="4" w:space="0"/>
              <w:left w:val="single" w:color="auto" w:sz="4" w:space="0"/>
              <w:bottom w:val="single" w:color="auto" w:sz="4" w:space="0"/>
              <w:right w:val="single" w:color="auto" w:sz="4" w:space="0"/>
            </w:tcBorders>
          </w:tcPr>
          <w:p>
            <w:pPr>
              <w:jc w:val="center"/>
              <w:rPr>
                <w:b/>
                <w:sz w:val="16"/>
                <w:szCs w:val="16"/>
              </w:rPr>
            </w:pPr>
          </w:p>
        </w:tc>
        <w:tc>
          <w:tcPr>
            <w:tcW w:w="429" w:type="dxa"/>
            <w:tcBorders>
              <w:top w:val="single" w:color="auto" w:sz="4" w:space="0"/>
              <w:left w:val="single" w:color="auto" w:sz="4" w:space="0"/>
              <w:bottom w:val="single" w:color="auto" w:sz="4" w:space="0"/>
              <w:right w:val="single" w:color="auto" w:sz="4" w:space="0"/>
            </w:tcBorders>
          </w:tcPr>
          <w:p>
            <w:pPr>
              <w:jc w:val="center"/>
              <w:rPr>
                <w:b/>
                <w:sz w:val="16"/>
                <w:szCs w:val="16"/>
              </w:rPr>
            </w:pPr>
            <w:r>
              <w:rPr>
                <w:b/>
                <w:sz w:val="16"/>
                <w:szCs w:val="16"/>
              </w:rPr>
              <w:t>2</w:t>
            </w:r>
          </w:p>
        </w:tc>
        <w:tc>
          <w:tcPr>
            <w:tcW w:w="429" w:type="dxa"/>
            <w:tcBorders>
              <w:top w:val="single" w:color="auto" w:sz="4" w:space="0"/>
              <w:left w:val="single" w:color="auto" w:sz="4" w:space="0"/>
              <w:bottom w:val="single" w:color="auto" w:sz="4" w:space="0"/>
              <w:right w:val="single" w:color="auto" w:sz="4" w:space="0"/>
            </w:tcBorders>
          </w:tcPr>
          <w:p>
            <w:pPr>
              <w:jc w:val="center"/>
              <w:rPr>
                <w:b/>
                <w:sz w:val="16"/>
                <w:szCs w:val="16"/>
              </w:rPr>
            </w:pPr>
            <w:r>
              <w:rPr>
                <w:b/>
                <w:sz w:val="16"/>
                <w:szCs w:val="16"/>
              </w:rPr>
              <w:t>1</w:t>
            </w:r>
          </w:p>
        </w:tc>
        <w:tc>
          <w:tcPr>
            <w:tcW w:w="429" w:type="dxa"/>
            <w:tcBorders>
              <w:top w:val="single" w:color="auto" w:sz="4" w:space="0"/>
              <w:left w:val="single" w:color="auto" w:sz="4" w:space="0"/>
              <w:bottom w:val="single" w:color="auto" w:sz="4" w:space="0"/>
              <w:right w:val="single" w:color="auto" w:sz="4" w:space="0"/>
            </w:tcBorders>
          </w:tcPr>
          <w:p>
            <w:pPr>
              <w:jc w:val="center"/>
              <w:rPr>
                <w:b/>
                <w:sz w:val="16"/>
                <w:szCs w:val="16"/>
              </w:rPr>
            </w:pPr>
            <w:r>
              <w:rPr>
                <w:b/>
                <w:sz w:val="16"/>
                <w:szCs w:val="16"/>
              </w:rPr>
              <w:t>1</w:t>
            </w:r>
          </w:p>
        </w:tc>
        <w:tc>
          <w:tcPr>
            <w:tcW w:w="429" w:type="dxa"/>
            <w:tcBorders>
              <w:top w:val="single" w:color="auto" w:sz="4" w:space="0"/>
              <w:left w:val="single" w:color="auto" w:sz="4" w:space="0"/>
              <w:bottom w:val="single" w:color="auto" w:sz="4" w:space="0"/>
              <w:right w:val="single" w:color="auto" w:sz="4" w:space="0"/>
            </w:tcBorders>
          </w:tcPr>
          <w:p>
            <w:pPr>
              <w:jc w:val="center"/>
              <w:rPr>
                <w:b/>
                <w:sz w:val="16"/>
                <w:szCs w:val="16"/>
              </w:rPr>
            </w:pPr>
            <w:r>
              <w:rPr>
                <w:b/>
                <w:sz w:val="16"/>
                <w:szCs w:val="16"/>
              </w:rPr>
              <w:t>1</w:t>
            </w:r>
          </w:p>
        </w:tc>
        <w:tc>
          <w:tcPr>
            <w:tcW w:w="429" w:type="dxa"/>
            <w:tcBorders>
              <w:top w:val="single" w:color="auto" w:sz="4" w:space="0"/>
              <w:left w:val="single" w:color="auto" w:sz="4" w:space="0"/>
              <w:bottom w:val="single" w:color="auto" w:sz="4" w:space="0"/>
              <w:right w:val="single" w:color="auto" w:sz="4" w:space="0"/>
            </w:tcBorders>
          </w:tcPr>
          <w:p>
            <w:pPr>
              <w:jc w:val="center"/>
              <w:rPr>
                <w:b/>
                <w:sz w:val="16"/>
                <w:szCs w:val="16"/>
              </w:rPr>
            </w:pPr>
            <w:r>
              <w:rPr>
                <w:b/>
                <w:sz w:val="16"/>
                <w:szCs w:val="16"/>
              </w:rPr>
              <w:t>1</w:t>
            </w:r>
          </w:p>
        </w:tc>
        <w:tc>
          <w:tcPr>
            <w:tcW w:w="429" w:type="dxa"/>
            <w:tcBorders>
              <w:top w:val="single" w:color="auto" w:sz="4" w:space="0"/>
              <w:left w:val="single" w:color="auto" w:sz="4" w:space="0"/>
              <w:bottom w:val="single" w:color="auto" w:sz="4" w:space="0"/>
              <w:right w:val="single" w:color="auto" w:sz="4" w:space="0"/>
            </w:tcBorders>
          </w:tcPr>
          <w:p>
            <w:pPr>
              <w:jc w:val="center"/>
              <w:rPr>
                <w:b/>
                <w:sz w:val="16"/>
                <w:szCs w:val="16"/>
              </w:rPr>
            </w:pPr>
          </w:p>
        </w:tc>
        <w:tc>
          <w:tcPr>
            <w:tcW w:w="429" w:type="dxa"/>
            <w:tcBorders>
              <w:top w:val="single" w:color="auto" w:sz="4" w:space="0"/>
              <w:left w:val="single" w:color="auto" w:sz="4" w:space="0"/>
              <w:bottom w:val="single" w:color="auto" w:sz="4" w:space="0"/>
              <w:right w:val="single" w:color="auto" w:sz="4" w:space="0"/>
            </w:tcBorders>
          </w:tcPr>
          <w:p>
            <w:pPr>
              <w:jc w:val="center"/>
              <w:rPr>
                <w:b/>
                <w:sz w:val="16"/>
                <w:szCs w:val="16"/>
              </w:rPr>
            </w:pPr>
            <w:r>
              <w:rPr>
                <w:b/>
                <w:sz w:val="16"/>
                <w:szCs w:val="16"/>
              </w:rPr>
              <w:t>1</w:t>
            </w:r>
          </w:p>
        </w:tc>
        <w:tc>
          <w:tcPr>
            <w:tcW w:w="429" w:type="dxa"/>
            <w:tcBorders>
              <w:top w:val="single" w:color="auto" w:sz="4" w:space="0"/>
              <w:left w:val="single" w:color="auto" w:sz="4" w:space="0"/>
              <w:bottom w:val="single" w:color="auto" w:sz="4" w:space="0"/>
              <w:right w:val="single" w:color="auto" w:sz="4" w:space="0"/>
            </w:tcBorders>
          </w:tcPr>
          <w:p>
            <w:pPr>
              <w:jc w:val="center"/>
              <w:rPr>
                <w:b/>
                <w:sz w:val="16"/>
                <w:szCs w:val="16"/>
              </w:rPr>
            </w:pPr>
          </w:p>
        </w:tc>
        <w:tc>
          <w:tcPr>
            <w:tcW w:w="429" w:type="dxa"/>
            <w:tcBorders>
              <w:top w:val="single" w:color="auto" w:sz="4" w:space="0"/>
              <w:left w:val="single" w:color="auto" w:sz="4" w:space="0"/>
              <w:bottom w:val="single" w:color="auto" w:sz="4" w:space="0"/>
              <w:right w:val="single" w:color="auto" w:sz="4" w:space="0"/>
            </w:tcBorders>
          </w:tcPr>
          <w:p>
            <w:pPr>
              <w:jc w:val="center"/>
              <w:rPr>
                <w:b/>
                <w:sz w:val="16"/>
                <w:szCs w:val="16"/>
              </w:rPr>
            </w:pPr>
          </w:p>
        </w:tc>
        <w:tc>
          <w:tcPr>
            <w:tcW w:w="447" w:type="dxa"/>
            <w:tcBorders>
              <w:top w:val="single" w:color="auto" w:sz="4" w:space="0"/>
              <w:left w:val="single" w:color="auto" w:sz="4" w:space="0"/>
              <w:bottom w:val="single" w:color="auto" w:sz="4" w:space="0"/>
              <w:right w:val="single" w:color="auto" w:sz="4" w:space="0"/>
            </w:tcBorders>
          </w:tcPr>
          <w:p>
            <w:pPr>
              <w:jc w:val="center"/>
              <w:rPr>
                <w:b/>
                <w:sz w:val="16"/>
                <w:szCs w:val="16"/>
              </w:rPr>
            </w:pPr>
            <w:r>
              <w:rPr>
                <w:b/>
                <w:sz w:val="16"/>
                <w:szCs w:val="16"/>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 w:hRule="atLeast"/>
          <w:jc w:val="center"/>
        </w:trPr>
        <w:tc>
          <w:tcPr>
            <w:tcW w:w="457" w:type="dxa"/>
            <w:tcBorders>
              <w:top w:val="single" w:color="auto" w:sz="4" w:space="0"/>
              <w:left w:val="single" w:color="auto" w:sz="4" w:space="0"/>
              <w:bottom w:val="single" w:color="auto" w:sz="4" w:space="0"/>
              <w:right w:val="single" w:color="auto" w:sz="4" w:space="0"/>
            </w:tcBorders>
          </w:tcPr>
          <w:p>
            <w:pPr>
              <w:numPr>
                <w:ilvl w:val="0"/>
                <w:numId w:val="10"/>
              </w:numPr>
              <w:tabs>
                <w:tab w:val="left" w:pos="644"/>
                <w:tab w:val="clear" w:pos="720"/>
              </w:tabs>
              <w:spacing w:after="0" w:line="240" w:lineRule="auto"/>
              <w:ind w:left="644" w:hanging="720"/>
              <w:rPr>
                <w:sz w:val="16"/>
                <w:szCs w:val="16"/>
              </w:rPr>
            </w:pPr>
          </w:p>
        </w:tc>
        <w:tc>
          <w:tcPr>
            <w:tcW w:w="1457" w:type="dxa"/>
            <w:tcBorders>
              <w:top w:val="single" w:color="auto" w:sz="4" w:space="0"/>
              <w:left w:val="single" w:color="auto" w:sz="4" w:space="0"/>
              <w:bottom w:val="single" w:color="auto" w:sz="4" w:space="0"/>
              <w:right w:val="single" w:color="auto" w:sz="4" w:space="0"/>
            </w:tcBorders>
          </w:tcPr>
          <w:p>
            <w:pPr>
              <w:ind w:right="-108"/>
              <w:rPr>
                <w:b/>
                <w:sz w:val="16"/>
                <w:szCs w:val="16"/>
              </w:rPr>
            </w:pPr>
            <w:r>
              <w:rPr>
                <w:b/>
                <w:sz w:val="16"/>
                <w:szCs w:val="16"/>
              </w:rPr>
              <w:t>Алексеева Олеся</w:t>
            </w:r>
          </w:p>
        </w:tc>
        <w:tc>
          <w:tcPr>
            <w:tcW w:w="577" w:type="dxa"/>
            <w:tcBorders>
              <w:top w:val="single" w:color="auto" w:sz="4" w:space="0"/>
              <w:left w:val="single" w:color="auto" w:sz="4" w:space="0"/>
              <w:bottom w:val="single" w:color="auto" w:sz="4" w:space="0"/>
              <w:right w:val="single" w:color="auto" w:sz="4" w:space="0"/>
            </w:tcBorders>
          </w:tcPr>
          <w:p>
            <w:pPr>
              <w:ind w:left="-78" w:right="-108"/>
              <w:jc w:val="center"/>
              <w:rPr>
                <w:b/>
                <w:sz w:val="16"/>
                <w:szCs w:val="16"/>
              </w:rPr>
            </w:pPr>
            <w:r>
              <w:rPr>
                <w:b/>
                <w:sz w:val="16"/>
                <w:szCs w:val="16"/>
              </w:rPr>
              <w:t>+</w:t>
            </w:r>
          </w:p>
        </w:tc>
        <w:tc>
          <w:tcPr>
            <w:tcW w:w="428" w:type="dxa"/>
            <w:tcBorders>
              <w:top w:val="single" w:color="auto" w:sz="4" w:space="0"/>
              <w:left w:val="single" w:color="auto" w:sz="4" w:space="0"/>
              <w:bottom w:val="single" w:color="auto" w:sz="4" w:space="0"/>
              <w:right w:val="single" w:color="auto" w:sz="4" w:space="0"/>
            </w:tcBorders>
          </w:tcPr>
          <w:p>
            <w:pPr>
              <w:ind w:left="-78" w:right="-108"/>
              <w:jc w:val="center"/>
              <w:rPr>
                <w:b/>
                <w:sz w:val="16"/>
                <w:szCs w:val="16"/>
              </w:rPr>
            </w:pPr>
            <w:r>
              <w:rPr>
                <w:b/>
                <w:sz w:val="16"/>
                <w:szCs w:val="16"/>
              </w:rPr>
              <w:t>+</w:t>
            </w:r>
          </w:p>
        </w:tc>
        <w:tc>
          <w:tcPr>
            <w:tcW w:w="429" w:type="dxa"/>
            <w:tcBorders>
              <w:top w:val="single" w:color="auto" w:sz="4" w:space="0"/>
              <w:left w:val="single" w:color="auto" w:sz="4" w:space="0"/>
              <w:bottom w:val="single" w:color="auto" w:sz="4" w:space="0"/>
              <w:right w:val="single" w:color="auto" w:sz="4" w:space="0"/>
            </w:tcBorders>
          </w:tcPr>
          <w:p>
            <w:pPr>
              <w:ind w:left="-78" w:right="-108"/>
              <w:jc w:val="center"/>
              <w:rPr>
                <w:b/>
                <w:sz w:val="16"/>
                <w:szCs w:val="16"/>
              </w:rPr>
            </w:pPr>
            <w:r>
              <w:rPr>
                <w:b/>
                <w:sz w:val="16"/>
                <w:szCs w:val="16"/>
              </w:rPr>
              <w:t>+</w:t>
            </w:r>
          </w:p>
        </w:tc>
        <w:tc>
          <w:tcPr>
            <w:tcW w:w="429" w:type="dxa"/>
            <w:tcBorders>
              <w:top w:val="single" w:color="auto" w:sz="4" w:space="0"/>
              <w:left w:val="single" w:color="auto" w:sz="4" w:space="0"/>
              <w:bottom w:val="single" w:color="auto" w:sz="4" w:space="0"/>
              <w:right w:val="single" w:color="auto" w:sz="4" w:space="0"/>
            </w:tcBorders>
          </w:tcPr>
          <w:p>
            <w:pPr>
              <w:jc w:val="center"/>
              <w:rPr>
                <w:b/>
                <w:sz w:val="16"/>
                <w:szCs w:val="16"/>
              </w:rPr>
            </w:pPr>
            <w:r>
              <w:rPr>
                <w:b/>
                <w:sz w:val="16"/>
                <w:szCs w:val="16"/>
              </w:rPr>
              <w:t>+</w:t>
            </w:r>
          </w:p>
        </w:tc>
        <w:tc>
          <w:tcPr>
            <w:tcW w:w="429" w:type="dxa"/>
            <w:tcBorders>
              <w:top w:val="single" w:color="auto" w:sz="4" w:space="0"/>
              <w:left w:val="single" w:color="auto" w:sz="4" w:space="0"/>
              <w:bottom w:val="single" w:color="auto" w:sz="4" w:space="0"/>
              <w:right w:val="single" w:color="auto" w:sz="4" w:space="0"/>
            </w:tcBorders>
          </w:tcPr>
          <w:p>
            <w:pPr>
              <w:jc w:val="center"/>
              <w:rPr>
                <w:b/>
                <w:sz w:val="16"/>
                <w:szCs w:val="16"/>
              </w:rPr>
            </w:pPr>
          </w:p>
        </w:tc>
        <w:tc>
          <w:tcPr>
            <w:tcW w:w="429" w:type="dxa"/>
            <w:tcBorders>
              <w:top w:val="single" w:color="auto" w:sz="4" w:space="0"/>
              <w:left w:val="single" w:color="auto" w:sz="4" w:space="0"/>
              <w:bottom w:val="single" w:color="auto" w:sz="4" w:space="0"/>
              <w:right w:val="single" w:color="auto" w:sz="4" w:space="0"/>
            </w:tcBorders>
          </w:tcPr>
          <w:p>
            <w:pPr>
              <w:jc w:val="center"/>
              <w:rPr>
                <w:b/>
                <w:sz w:val="16"/>
                <w:szCs w:val="16"/>
              </w:rPr>
            </w:pPr>
          </w:p>
        </w:tc>
        <w:tc>
          <w:tcPr>
            <w:tcW w:w="429" w:type="dxa"/>
            <w:tcBorders>
              <w:top w:val="single" w:color="auto" w:sz="4" w:space="0"/>
              <w:left w:val="single" w:color="auto" w:sz="4" w:space="0"/>
              <w:bottom w:val="single" w:color="auto" w:sz="4" w:space="0"/>
              <w:right w:val="single" w:color="auto" w:sz="4" w:space="0"/>
            </w:tcBorders>
          </w:tcPr>
          <w:p>
            <w:pPr>
              <w:jc w:val="center"/>
              <w:rPr>
                <w:b/>
                <w:sz w:val="16"/>
                <w:szCs w:val="16"/>
              </w:rPr>
            </w:pPr>
            <w:r>
              <w:rPr>
                <w:b/>
                <w:sz w:val="16"/>
                <w:szCs w:val="16"/>
              </w:rPr>
              <w:t>+</w:t>
            </w:r>
          </w:p>
        </w:tc>
        <w:tc>
          <w:tcPr>
            <w:tcW w:w="429" w:type="dxa"/>
            <w:tcBorders>
              <w:top w:val="single" w:color="auto" w:sz="4" w:space="0"/>
              <w:left w:val="single" w:color="auto" w:sz="4" w:space="0"/>
              <w:bottom w:val="single" w:color="auto" w:sz="4" w:space="0"/>
              <w:right w:val="single" w:color="auto" w:sz="4" w:space="0"/>
            </w:tcBorders>
          </w:tcPr>
          <w:p>
            <w:pPr>
              <w:jc w:val="center"/>
              <w:rPr>
                <w:b/>
                <w:sz w:val="16"/>
                <w:szCs w:val="16"/>
              </w:rPr>
            </w:pPr>
            <w:r>
              <w:rPr>
                <w:b/>
                <w:sz w:val="16"/>
                <w:szCs w:val="16"/>
              </w:rPr>
              <w:t>+</w:t>
            </w:r>
          </w:p>
        </w:tc>
        <w:tc>
          <w:tcPr>
            <w:tcW w:w="429" w:type="dxa"/>
            <w:tcBorders>
              <w:top w:val="single" w:color="auto" w:sz="4" w:space="0"/>
              <w:left w:val="single" w:color="auto" w:sz="4" w:space="0"/>
              <w:bottom w:val="single" w:color="auto" w:sz="4" w:space="0"/>
              <w:right w:val="single" w:color="auto" w:sz="4" w:space="0"/>
            </w:tcBorders>
          </w:tcPr>
          <w:p>
            <w:pPr>
              <w:jc w:val="center"/>
              <w:rPr>
                <w:b/>
                <w:sz w:val="16"/>
                <w:szCs w:val="16"/>
              </w:rPr>
            </w:pPr>
          </w:p>
        </w:tc>
        <w:tc>
          <w:tcPr>
            <w:tcW w:w="428" w:type="dxa"/>
            <w:tcBorders>
              <w:top w:val="single" w:color="auto" w:sz="4" w:space="0"/>
              <w:left w:val="single" w:color="auto" w:sz="4" w:space="0"/>
              <w:bottom w:val="single" w:color="auto" w:sz="4" w:space="0"/>
              <w:right w:val="single" w:color="auto" w:sz="4" w:space="0"/>
            </w:tcBorders>
          </w:tcPr>
          <w:p>
            <w:pPr>
              <w:jc w:val="center"/>
              <w:rPr>
                <w:b/>
                <w:sz w:val="16"/>
                <w:szCs w:val="16"/>
              </w:rPr>
            </w:pPr>
            <w:r>
              <w:rPr>
                <w:b/>
                <w:sz w:val="16"/>
                <w:szCs w:val="16"/>
              </w:rPr>
              <w:t>2</w:t>
            </w:r>
          </w:p>
        </w:tc>
        <w:tc>
          <w:tcPr>
            <w:tcW w:w="429" w:type="dxa"/>
            <w:tcBorders>
              <w:top w:val="single" w:color="auto" w:sz="4" w:space="0"/>
              <w:left w:val="single" w:color="auto" w:sz="4" w:space="0"/>
              <w:bottom w:val="single" w:color="auto" w:sz="4" w:space="0"/>
              <w:right w:val="single" w:color="auto" w:sz="4" w:space="0"/>
            </w:tcBorders>
          </w:tcPr>
          <w:p>
            <w:pPr>
              <w:jc w:val="center"/>
              <w:rPr>
                <w:b/>
                <w:sz w:val="16"/>
                <w:szCs w:val="16"/>
              </w:rPr>
            </w:pPr>
            <w:r>
              <w:rPr>
                <w:b/>
                <w:sz w:val="16"/>
                <w:szCs w:val="16"/>
              </w:rPr>
              <w:t>+</w:t>
            </w:r>
          </w:p>
        </w:tc>
        <w:tc>
          <w:tcPr>
            <w:tcW w:w="429" w:type="dxa"/>
            <w:tcBorders>
              <w:top w:val="single" w:color="auto" w:sz="4" w:space="0"/>
              <w:left w:val="single" w:color="auto" w:sz="4" w:space="0"/>
              <w:bottom w:val="single" w:color="auto" w:sz="4" w:space="0"/>
              <w:right w:val="single" w:color="auto" w:sz="4" w:space="0"/>
            </w:tcBorders>
          </w:tcPr>
          <w:p>
            <w:pPr>
              <w:jc w:val="center"/>
              <w:rPr>
                <w:b/>
                <w:sz w:val="16"/>
                <w:szCs w:val="16"/>
              </w:rPr>
            </w:pPr>
            <w:r>
              <w:rPr>
                <w:b/>
                <w:sz w:val="16"/>
                <w:szCs w:val="16"/>
              </w:rPr>
              <w:t>+</w:t>
            </w:r>
          </w:p>
        </w:tc>
        <w:tc>
          <w:tcPr>
            <w:tcW w:w="429" w:type="dxa"/>
            <w:tcBorders>
              <w:top w:val="single" w:color="auto" w:sz="4" w:space="0"/>
              <w:left w:val="single" w:color="auto" w:sz="4" w:space="0"/>
              <w:bottom w:val="single" w:color="auto" w:sz="4" w:space="0"/>
              <w:right w:val="single" w:color="auto" w:sz="4" w:space="0"/>
            </w:tcBorders>
          </w:tcPr>
          <w:p>
            <w:pPr>
              <w:jc w:val="center"/>
              <w:rPr>
                <w:b/>
                <w:sz w:val="16"/>
                <w:szCs w:val="16"/>
              </w:rPr>
            </w:pPr>
            <w:r>
              <w:rPr>
                <w:b/>
                <w:sz w:val="16"/>
                <w:szCs w:val="16"/>
              </w:rPr>
              <w:t>+</w:t>
            </w:r>
          </w:p>
        </w:tc>
        <w:tc>
          <w:tcPr>
            <w:tcW w:w="429" w:type="dxa"/>
            <w:tcBorders>
              <w:top w:val="single" w:color="auto" w:sz="4" w:space="0"/>
              <w:left w:val="single" w:color="auto" w:sz="4" w:space="0"/>
              <w:bottom w:val="single" w:color="auto" w:sz="4" w:space="0"/>
              <w:right w:val="single" w:color="auto" w:sz="4" w:space="0"/>
            </w:tcBorders>
          </w:tcPr>
          <w:p>
            <w:pPr>
              <w:jc w:val="center"/>
              <w:rPr>
                <w:b/>
                <w:sz w:val="16"/>
                <w:szCs w:val="16"/>
              </w:rPr>
            </w:pPr>
          </w:p>
        </w:tc>
        <w:tc>
          <w:tcPr>
            <w:tcW w:w="429" w:type="dxa"/>
            <w:tcBorders>
              <w:top w:val="single" w:color="auto" w:sz="4" w:space="0"/>
              <w:left w:val="single" w:color="auto" w:sz="4" w:space="0"/>
              <w:bottom w:val="single" w:color="auto" w:sz="4" w:space="0"/>
              <w:right w:val="single" w:color="auto" w:sz="4" w:space="0"/>
            </w:tcBorders>
          </w:tcPr>
          <w:p>
            <w:pPr>
              <w:jc w:val="center"/>
              <w:rPr>
                <w:b/>
                <w:sz w:val="16"/>
                <w:szCs w:val="16"/>
              </w:rPr>
            </w:pPr>
            <w:r>
              <w:rPr>
                <w:b/>
                <w:sz w:val="16"/>
                <w:szCs w:val="16"/>
              </w:rPr>
              <w:t>+</w:t>
            </w:r>
          </w:p>
        </w:tc>
        <w:tc>
          <w:tcPr>
            <w:tcW w:w="429" w:type="dxa"/>
            <w:tcBorders>
              <w:top w:val="single" w:color="auto" w:sz="4" w:space="0"/>
              <w:left w:val="single" w:color="auto" w:sz="4" w:space="0"/>
              <w:bottom w:val="single" w:color="auto" w:sz="4" w:space="0"/>
              <w:right w:val="single" w:color="auto" w:sz="4" w:space="0"/>
            </w:tcBorders>
          </w:tcPr>
          <w:p>
            <w:pPr>
              <w:jc w:val="center"/>
              <w:rPr>
                <w:b/>
                <w:sz w:val="16"/>
                <w:szCs w:val="16"/>
              </w:rPr>
            </w:pPr>
          </w:p>
        </w:tc>
        <w:tc>
          <w:tcPr>
            <w:tcW w:w="429" w:type="dxa"/>
            <w:tcBorders>
              <w:top w:val="single" w:color="auto" w:sz="4" w:space="0"/>
              <w:left w:val="single" w:color="auto" w:sz="4" w:space="0"/>
              <w:bottom w:val="single" w:color="auto" w:sz="4" w:space="0"/>
              <w:right w:val="single" w:color="auto" w:sz="4" w:space="0"/>
            </w:tcBorders>
          </w:tcPr>
          <w:p>
            <w:pPr>
              <w:jc w:val="center"/>
              <w:rPr>
                <w:b/>
                <w:sz w:val="16"/>
                <w:szCs w:val="16"/>
              </w:rPr>
            </w:pPr>
            <w:r>
              <w:rPr>
                <w:b/>
                <w:sz w:val="16"/>
                <w:szCs w:val="16"/>
              </w:rPr>
              <w:t>+</w:t>
            </w:r>
          </w:p>
        </w:tc>
        <w:tc>
          <w:tcPr>
            <w:tcW w:w="429" w:type="dxa"/>
            <w:tcBorders>
              <w:top w:val="single" w:color="auto" w:sz="4" w:space="0"/>
              <w:left w:val="single" w:color="auto" w:sz="4" w:space="0"/>
              <w:bottom w:val="single" w:color="auto" w:sz="4" w:space="0"/>
              <w:right w:val="single" w:color="auto" w:sz="4" w:space="0"/>
            </w:tcBorders>
          </w:tcPr>
          <w:p>
            <w:pPr>
              <w:jc w:val="center"/>
              <w:rPr>
                <w:b/>
                <w:sz w:val="16"/>
                <w:szCs w:val="16"/>
              </w:rPr>
            </w:pPr>
          </w:p>
        </w:tc>
        <w:tc>
          <w:tcPr>
            <w:tcW w:w="429" w:type="dxa"/>
            <w:tcBorders>
              <w:top w:val="single" w:color="auto" w:sz="4" w:space="0"/>
              <w:left w:val="single" w:color="auto" w:sz="4" w:space="0"/>
              <w:bottom w:val="single" w:color="auto" w:sz="4" w:space="0"/>
              <w:right w:val="single" w:color="auto" w:sz="4" w:space="0"/>
            </w:tcBorders>
          </w:tcPr>
          <w:p>
            <w:pPr>
              <w:jc w:val="center"/>
              <w:rPr>
                <w:b/>
                <w:sz w:val="16"/>
                <w:szCs w:val="16"/>
              </w:rPr>
            </w:pPr>
          </w:p>
        </w:tc>
        <w:tc>
          <w:tcPr>
            <w:tcW w:w="447" w:type="dxa"/>
            <w:tcBorders>
              <w:top w:val="single" w:color="auto" w:sz="4" w:space="0"/>
              <w:left w:val="single" w:color="auto" w:sz="4" w:space="0"/>
              <w:bottom w:val="single" w:color="auto" w:sz="4" w:space="0"/>
              <w:right w:val="single" w:color="auto" w:sz="4" w:space="0"/>
            </w:tcBorders>
          </w:tcPr>
          <w:p>
            <w:pPr>
              <w:jc w:val="center"/>
              <w:rPr>
                <w:b/>
                <w:sz w:val="16"/>
                <w:szCs w:val="16"/>
              </w:rPr>
            </w:pPr>
            <w:r>
              <w:rPr>
                <w:b/>
                <w:sz w:val="16"/>
                <w:szCs w:val="16"/>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 w:hRule="atLeast"/>
          <w:jc w:val="center"/>
        </w:trPr>
        <w:tc>
          <w:tcPr>
            <w:tcW w:w="457" w:type="dxa"/>
            <w:tcBorders>
              <w:top w:val="single" w:color="auto" w:sz="4" w:space="0"/>
              <w:left w:val="single" w:color="auto" w:sz="4" w:space="0"/>
              <w:bottom w:val="single" w:color="auto" w:sz="4" w:space="0"/>
              <w:right w:val="single" w:color="auto" w:sz="4" w:space="0"/>
            </w:tcBorders>
          </w:tcPr>
          <w:p>
            <w:pPr>
              <w:numPr>
                <w:ilvl w:val="0"/>
                <w:numId w:val="10"/>
              </w:numPr>
              <w:tabs>
                <w:tab w:val="left" w:pos="644"/>
                <w:tab w:val="clear" w:pos="720"/>
              </w:tabs>
              <w:spacing w:after="0" w:line="240" w:lineRule="auto"/>
              <w:ind w:left="644" w:hanging="720"/>
              <w:rPr>
                <w:sz w:val="16"/>
                <w:szCs w:val="16"/>
              </w:rPr>
            </w:pPr>
          </w:p>
        </w:tc>
        <w:tc>
          <w:tcPr>
            <w:tcW w:w="1457" w:type="dxa"/>
            <w:tcBorders>
              <w:top w:val="single" w:color="auto" w:sz="4" w:space="0"/>
              <w:left w:val="single" w:color="auto" w:sz="4" w:space="0"/>
              <w:bottom w:val="single" w:color="auto" w:sz="4" w:space="0"/>
              <w:right w:val="single" w:color="auto" w:sz="4" w:space="0"/>
            </w:tcBorders>
          </w:tcPr>
          <w:p>
            <w:pPr>
              <w:ind w:right="-108"/>
              <w:rPr>
                <w:b/>
                <w:sz w:val="16"/>
                <w:szCs w:val="16"/>
              </w:rPr>
            </w:pPr>
            <w:r>
              <w:rPr>
                <w:b/>
                <w:sz w:val="16"/>
                <w:szCs w:val="16"/>
              </w:rPr>
              <w:t>Кашкарова Анисия</w:t>
            </w:r>
          </w:p>
        </w:tc>
        <w:tc>
          <w:tcPr>
            <w:tcW w:w="577" w:type="dxa"/>
            <w:tcBorders>
              <w:top w:val="single" w:color="auto" w:sz="4" w:space="0"/>
              <w:left w:val="single" w:color="auto" w:sz="4" w:space="0"/>
              <w:bottom w:val="single" w:color="auto" w:sz="4" w:space="0"/>
              <w:right w:val="single" w:color="auto" w:sz="4" w:space="0"/>
            </w:tcBorders>
          </w:tcPr>
          <w:p>
            <w:pPr>
              <w:ind w:left="-78" w:right="-108"/>
              <w:jc w:val="center"/>
              <w:rPr>
                <w:b/>
                <w:sz w:val="16"/>
                <w:szCs w:val="16"/>
              </w:rPr>
            </w:pPr>
            <w:r>
              <w:rPr>
                <w:b/>
                <w:sz w:val="16"/>
                <w:szCs w:val="16"/>
              </w:rPr>
              <w:t>1</w:t>
            </w:r>
          </w:p>
        </w:tc>
        <w:tc>
          <w:tcPr>
            <w:tcW w:w="428" w:type="dxa"/>
            <w:tcBorders>
              <w:top w:val="single" w:color="auto" w:sz="4" w:space="0"/>
              <w:left w:val="single" w:color="auto" w:sz="4" w:space="0"/>
              <w:bottom w:val="single" w:color="auto" w:sz="4" w:space="0"/>
              <w:right w:val="single" w:color="auto" w:sz="4" w:space="0"/>
            </w:tcBorders>
          </w:tcPr>
          <w:p>
            <w:pPr>
              <w:ind w:left="-78" w:right="-108"/>
              <w:jc w:val="center"/>
              <w:rPr>
                <w:b/>
                <w:sz w:val="16"/>
                <w:szCs w:val="16"/>
              </w:rPr>
            </w:pPr>
            <w:r>
              <w:rPr>
                <w:b/>
                <w:sz w:val="16"/>
                <w:szCs w:val="16"/>
              </w:rPr>
              <w:t>2</w:t>
            </w:r>
          </w:p>
        </w:tc>
        <w:tc>
          <w:tcPr>
            <w:tcW w:w="429" w:type="dxa"/>
            <w:tcBorders>
              <w:top w:val="single" w:color="auto" w:sz="4" w:space="0"/>
              <w:left w:val="single" w:color="auto" w:sz="4" w:space="0"/>
              <w:bottom w:val="single" w:color="auto" w:sz="4" w:space="0"/>
              <w:right w:val="single" w:color="auto" w:sz="4" w:space="0"/>
            </w:tcBorders>
          </w:tcPr>
          <w:p>
            <w:pPr>
              <w:ind w:left="-78" w:right="-108"/>
              <w:jc w:val="center"/>
              <w:rPr>
                <w:b/>
                <w:sz w:val="16"/>
                <w:szCs w:val="16"/>
              </w:rPr>
            </w:pPr>
            <w:r>
              <w:rPr>
                <w:b/>
                <w:sz w:val="16"/>
                <w:szCs w:val="16"/>
              </w:rPr>
              <w:t>3</w:t>
            </w:r>
          </w:p>
        </w:tc>
        <w:tc>
          <w:tcPr>
            <w:tcW w:w="429" w:type="dxa"/>
            <w:tcBorders>
              <w:top w:val="single" w:color="auto" w:sz="4" w:space="0"/>
              <w:left w:val="single" w:color="auto" w:sz="4" w:space="0"/>
              <w:bottom w:val="single" w:color="auto" w:sz="4" w:space="0"/>
              <w:right w:val="single" w:color="auto" w:sz="4" w:space="0"/>
            </w:tcBorders>
          </w:tcPr>
          <w:p>
            <w:pPr>
              <w:jc w:val="center"/>
              <w:rPr>
                <w:b/>
                <w:sz w:val="16"/>
                <w:szCs w:val="16"/>
              </w:rPr>
            </w:pPr>
            <w:r>
              <w:rPr>
                <w:b/>
                <w:sz w:val="16"/>
                <w:szCs w:val="16"/>
              </w:rPr>
              <w:t>1</w:t>
            </w:r>
          </w:p>
        </w:tc>
        <w:tc>
          <w:tcPr>
            <w:tcW w:w="429" w:type="dxa"/>
            <w:tcBorders>
              <w:top w:val="single" w:color="auto" w:sz="4" w:space="0"/>
              <w:left w:val="single" w:color="auto" w:sz="4" w:space="0"/>
              <w:bottom w:val="single" w:color="auto" w:sz="4" w:space="0"/>
              <w:right w:val="single" w:color="auto" w:sz="4" w:space="0"/>
            </w:tcBorders>
          </w:tcPr>
          <w:p>
            <w:pPr>
              <w:ind w:right="-38"/>
              <w:jc w:val="center"/>
              <w:rPr>
                <w:b/>
                <w:sz w:val="16"/>
                <w:szCs w:val="16"/>
              </w:rPr>
            </w:pPr>
            <w:r>
              <w:rPr>
                <w:b/>
                <w:sz w:val="16"/>
                <w:szCs w:val="16"/>
              </w:rPr>
              <w:t>1+2</w:t>
            </w:r>
          </w:p>
        </w:tc>
        <w:tc>
          <w:tcPr>
            <w:tcW w:w="429" w:type="dxa"/>
            <w:tcBorders>
              <w:top w:val="single" w:color="auto" w:sz="4" w:space="0"/>
              <w:left w:val="single" w:color="auto" w:sz="4" w:space="0"/>
              <w:bottom w:val="single" w:color="auto" w:sz="4" w:space="0"/>
              <w:right w:val="single" w:color="auto" w:sz="4" w:space="0"/>
            </w:tcBorders>
          </w:tcPr>
          <w:p>
            <w:pPr>
              <w:jc w:val="center"/>
              <w:rPr>
                <w:b/>
                <w:sz w:val="16"/>
                <w:szCs w:val="16"/>
              </w:rPr>
            </w:pPr>
          </w:p>
        </w:tc>
        <w:tc>
          <w:tcPr>
            <w:tcW w:w="429" w:type="dxa"/>
            <w:tcBorders>
              <w:top w:val="single" w:color="auto" w:sz="4" w:space="0"/>
              <w:left w:val="single" w:color="auto" w:sz="4" w:space="0"/>
              <w:bottom w:val="single" w:color="auto" w:sz="4" w:space="0"/>
              <w:right w:val="single" w:color="auto" w:sz="4" w:space="0"/>
            </w:tcBorders>
          </w:tcPr>
          <w:p>
            <w:pPr>
              <w:jc w:val="center"/>
              <w:rPr>
                <w:b/>
                <w:sz w:val="16"/>
                <w:szCs w:val="16"/>
              </w:rPr>
            </w:pPr>
          </w:p>
        </w:tc>
        <w:tc>
          <w:tcPr>
            <w:tcW w:w="429" w:type="dxa"/>
            <w:tcBorders>
              <w:top w:val="single" w:color="auto" w:sz="4" w:space="0"/>
              <w:left w:val="single" w:color="auto" w:sz="4" w:space="0"/>
              <w:bottom w:val="single" w:color="auto" w:sz="4" w:space="0"/>
              <w:right w:val="single" w:color="auto" w:sz="4" w:space="0"/>
            </w:tcBorders>
          </w:tcPr>
          <w:p>
            <w:pPr>
              <w:jc w:val="center"/>
              <w:rPr>
                <w:b/>
                <w:sz w:val="16"/>
                <w:szCs w:val="16"/>
              </w:rPr>
            </w:pPr>
            <w:r>
              <w:rPr>
                <w:b/>
                <w:sz w:val="16"/>
                <w:szCs w:val="16"/>
              </w:rPr>
              <w:t>1</w:t>
            </w:r>
          </w:p>
        </w:tc>
        <w:tc>
          <w:tcPr>
            <w:tcW w:w="429" w:type="dxa"/>
            <w:tcBorders>
              <w:top w:val="single" w:color="auto" w:sz="4" w:space="0"/>
              <w:left w:val="single" w:color="auto" w:sz="4" w:space="0"/>
              <w:bottom w:val="single" w:color="auto" w:sz="4" w:space="0"/>
              <w:right w:val="single" w:color="auto" w:sz="4" w:space="0"/>
            </w:tcBorders>
          </w:tcPr>
          <w:p>
            <w:pPr>
              <w:jc w:val="center"/>
              <w:rPr>
                <w:b/>
                <w:sz w:val="16"/>
                <w:szCs w:val="16"/>
              </w:rPr>
            </w:pPr>
            <w:r>
              <w:rPr>
                <w:b/>
                <w:sz w:val="16"/>
                <w:szCs w:val="16"/>
              </w:rPr>
              <w:t>3</w:t>
            </w:r>
          </w:p>
        </w:tc>
        <w:tc>
          <w:tcPr>
            <w:tcW w:w="428" w:type="dxa"/>
            <w:tcBorders>
              <w:top w:val="single" w:color="auto" w:sz="4" w:space="0"/>
              <w:left w:val="single" w:color="auto" w:sz="4" w:space="0"/>
              <w:bottom w:val="single" w:color="auto" w:sz="4" w:space="0"/>
              <w:right w:val="single" w:color="auto" w:sz="4" w:space="0"/>
            </w:tcBorders>
          </w:tcPr>
          <w:p>
            <w:pPr>
              <w:jc w:val="center"/>
              <w:rPr>
                <w:b/>
                <w:sz w:val="16"/>
                <w:szCs w:val="16"/>
              </w:rPr>
            </w:pPr>
            <w:r>
              <w:rPr>
                <w:b/>
                <w:sz w:val="16"/>
                <w:szCs w:val="16"/>
              </w:rPr>
              <w:t>2</w:t>
            </w:r>
          </w:p>
        </w:tc>
        <w:tc>
          <w:tcPr>
            <w:tcW w:w="429" w:type="dxa"/>
            <w:tcBorders>
              <w:top w:val="single" w:color="auto" w:sz="4" w:space="0"/>
              <w:left w:val="single" w:color="auto" w:sz="4" w:space="0"/>
              <w:bottom w:val="single" w:color="auto" w:sz="4" w:space="0"/>
              <w:right w:val="single" w:color="auto" w:sz="4" w:space="0"/>
            </w:tcBorders>
          </w:tcPr>
          <w:p>
            <w:pPr>
              <w:jc w:val="center"/>
              <w:rPr>
                <w:b/>
                <w:sz w:val="16"/>
                <w:szCs w:val="16"/>
              </w:rPr>
            </w:pPr>
            <w:r>
              <w:rPr>
                <w:b/>
                <w:sz w:val="16"/>
                <w:szCs w:val="16"/>
              </w:rPr>
              <w:t>2</w:t>
            </w:r>
          </w:p>
        </w:tc>
        <w:tc>
          <w:tcPr>
            <w:tcW w:w="429" w:type="dxa"/>
            <w:tcBorders>
              <w:top w:val="single" w:color="auto" w:sz="4" w:space="0"/>
              <w:left w:val="single" w:color="auto" w:sz="4" w:space="0"/>
              <w:bottom w:val="single" w:color="auto" w:sz="4" w:space="0"/>
              <w:right w:val="single" w:color="auto" w:sz="4" w:space="0"/>
            </w:tcBorders>
          </w:tcPr>
          <w:p>
            <w:pPr>
              <w:jc w:val="center"/>
              <w:rPr>
                <w:b/>
                <w:sz w:val="16"/>
                <w:szCs w:val="16"/>
              </w:rPr>
            </w:pPr>
            <w:r>
              <w:rPr>
                <w:b/>
                <w:sz w:val="16"/>
                <w:szCs w:val="16"/>
              </w:rPr>
              <w:t>2</w:t>
            </w:r>
          </w:p>
        </w:tc>
        <w:tc>
          <w:tcPr>
            <w:tcW w:w="429" w:type="dxa"/>
            <w:tcBorders>
              <w:top w:val="single" w:color="auto" w:sz="4" w:space="0"/>
              <w:left w:val="single" w:color="auto" w:sz="4" w:space="0"/>
              <w:bottom w:val="single" w:color="auto" w:sz="4" w:space="0"/>
              <w:right w:val="single" w:color="auto" w:sz="4" w:space="0"/>
            </w:tcBorders>
          </w:tcPr>
          <w:p>
            <w:pPr>
              <w:jc w:val="center"/>
              <w:rPr>
                <w:b/>
                <w:sz w:val="16"/>
                <w:szCs w:val="16"/>
              </w:rPr>
            </w:pPr>
            <w:r>
              <w:rPr>
                <w:b/>
                <w:sz w:val="16"/>
                <w:szCs w:val="16"/>
              </w:rPr>
              <w:t>3</w:t>
            </w:r>
          </w:p>
        </w:tc>
        <w:tc>
          <w:tcPr>
            <w:tcW w:w="429" w:type="dxa"/>
            <w:tcBorders>
              <w:top w:val="single" w:color="auto" w:sz="4" w:space="0"/>
              <w:left w:val="single" w:color="auto" w:sz="4" w:space="0"/>
              <w:bottom w:val="single" w:color="auto" w:sz="4" w:space="0"/>
              <w:right w:val="single" w:color="auto" w:sz="4" w:space="0"/>
            </w:tcBorders>
          </w:tcPr>
          <w:p>
            <w:pPr>
              <w:jc w:val="center"/>
              <w:rPr>
                <w:b/>
                <w:sz w:val="16"/>
                <w:szCs w:val="16"/>
              </w:rPr>
            </w:pPr>
            <w:r>
              <w:rPr>
                <w:b/>
                <w:sz w:val="16"/>
                <w:szCs w:val="16"/>
              </w:rPr>
              <w:t>2</w:t>
            </w:r>
          </w:p>
        </w:tc>
        <w:tc>
          <w:tcPr>
            <w:tcW w:w="429" w:type="dxa"/>
            <w:tcBorders>
              <w:top w:val="single" w:color="auto" w:sz="4" w:space="0"/>
              <w:left w:val="single" w:color="auto" w:sz="4" w:space="0"/>
              <w:bottom w:val="single" w:color="auto" w:sz="4" w:space="0"/>
              <w:right w:val="single" w:color="auto" w:sz="4" w:space="0"/>
            </w:tcBorders>
          </w:tcPr>
          <w:p>
            <w:pPr>
              <w:jc w:val="center"/>
              <w:rPr>
                <w:b/>
                <w:sz w:val="16"/>
                <w:szCs w:val="16"/>
              </w:rPr>
            </w:pPr>
            <w:r>
              <w:rPr>
                <w:b/>
                <w:sz w:val="16"/>
                <w:szCs w:val="16"/>
              </w:rPr>
              <w:t>2</w:t>
            </w:r>
          </w:p>
        </w:tc>
        <w:tc>
          <w:tcPr>
            <w:tcW w:w="429" w:type="dxa"/>
            <w:tcBorders>
              <w:top w:val="single" w:color="auto" w:sz="4" w:space="0"/>
              <w:left w:val="single" w:color="auto" w:sz="4" w:space="0"/>
              <w:bottom w:val="single" w:color="auto" w:sz="4" w:space="0"/>
              <w:right w:val="single" w:color="auto" w:sz="4" w:space="0"/>
            </w:tcBorders>
          </w:tcPr>
          <w:p>
            <w:pPr>
              <w:jc w:val="center"/>
              <w:rPr>
                <w:b/>
                <w:sz w:val="16"/>
                <w:szCs w:val="16"/>
              </w:rPr>
            </w:pPr>
          </w:p>
        </w:tc>
        <w:tc>
          <w:tcPr>
            <w:tcW w:w="429" w:type="dxa"/>
            <w:tcBorders>
              <w:top w:val="single" w:color="auto" w:sz="4" w:space="0"/>
              <w:left w:val="single" w:color="auto" w:sz="4" w:space="0"/>
              <w:bottom w:val="single" w:color="auto" w:sz="4" w:space="0"/>
              <w:right w:val="single" w:color="auto" w:sz="4" w:space="0"/>
            </w:tcBorders>
          </w:tcPr>
          <w:p>
            <w:pPr>
              <w:jc w:val="center"/>
              <w:rPr>
                <w:b/>
                <w:sz w:val="16"/>
                <w:szCs w:val="16"/>
              </w:rPr>
            </w:pPr>
            <w:r>
              <w:rPr>
                <w:b/>
                <w:sz w:val="16"/>
                <w:szCs w:val="16"/>
              </w:rPr>
              <w:t>+</w:t>
            </w:r>
          </w:p>
        </w:tc>
        <w:tc>
          <w:tcPr>
            <w:tcW w:w="429" w:type="dxa"/>
            <w:tcBorders>
              <w:top w:val="single" w:color="auto" w:sz="4" w:space="0"/>
              <w:left w:val="single" w:color="auto" w:sz="4" w:space="0"/>
              <w:bottom w:val="single" w:color="auto" w:sz="4" w:space="0"/>
              <w:right w:val="single" w:color="auto" w:sz="4" w:space="0"/>
            </w:tcBorders>
          </w:tcPr>
          <w:p>
            <w:pPr>
              <w:jc w:val="center"/>
              <w:rPr>
                <w:b/>
                <w:sz w:val="16"/>
                <w:szCs w:val="16"/>
              </w:rPr>
            </w:pPr>
          </w:p>
        </w:tc>
        <w:tc>
          <w:tcPr>
            <w:tcW w:w="429" w:type="dxa"/>
            <w:tcBorders>
              <w:top w:val="single" w:color="auto" w:sz="4" w:space="0"/>
              <w:left w:val="single" w:color="auto" w:sz="4" w:space="0"/>
              <w:bottom w:val="single" w:color="auto" w:sz="4" w:space="0"/>
              <w:right w:val="single" w:color="auto" w:sz="4" w:space="0"/>
            </w:tcBorders>
          </w:tcPr>
          <w:p>
            <w:pPr>
              <w:jc w:val="center"/>
              <w:rPr>
                <w:b/>
                <w:sz w:val="16"/>
                <w:szCs w:val="16"/>
              </w:rPr>
            </w:pPr>
          </w:p>
        </w:tc>
        <w:tc>
          <w:tcPr>
            <w:tcW w:w="447" w:type="dxa"/>
            <w:tcBorders>
              <w:top w:val="single" w:color="auto" w:sz="4" w:space="0"/>
              <w:left w:val="single" w:color="auto" w:sz="4" w:space="0"/>
              <w:bottom w:val="single" w:color="auto" w:sz="4" w:space="0"/>
              <w:right w:val="single" w:color="auto" w:sz="4" w:space="0"/>
            </w:tcBorders>
          </w:tcPr>
          <w:p>
            <w:pPr>
              <w:jc w:val="center"/>
              <w:rPr>
                <w:b/>
                <w:sz w:val="16"/>
                <w:szCs w:val="16"/>
              </w:rPr>
            </w:pPr>
            <w:r>
              <w:rPr>
                <w:b/>
                <w:sz w:val="16"/>
                <w:szCs w:val="16"/>
              </w:rPr>
              <w:t>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 w:hRule="atLeast"/>
          <w:jc w:val="center"/>
        </w:trPr>
        <w:tc>
          <w:tcPr>
            <w:tcW w:w="457" w:type="dxa"/>
            <w:tcBorders>
              <w:top w:val="single" w:color="auto" w:sz="4" w:space="0"/>
              <w:left w:val="single" w:color="auto" w:sz="4" w:space="0"/>
              <w:bottom w:val="single" w:color="auto" w:sz="4" w:space="0"/>
              <w:right w:val="single" w:color="auto" w:sz="4" w:space="0"/>
            </w:tcBorders>
          </w:tcPr>
          <w:p>
            <w:pPr>
              <w:numPr>
                <w:ilvl w:val="0"/>
                <w:numId w:val="10"/>
              </w:numPr>
              <w:tabs>
                <w:tab w:val="left" w:pos="644"/>
                <w:tab w:val="clear" w:pos="720"/>
              </w:tabs>
              <w:spacing w:after="0" w:line="240" w:lineRule="auto"/>
              <w:ind w:left="644" w:hanging="720"/>
              <w:rPr>
                <w:sz w:val="16"/>
                <w:szCs w:val="16"/>
              </w:rPr>
            </w:pPr>
          </w:p>
        </w:tc>
        <w:tc>
          <w:tcPr>
            <w:tcW w:w="1457" w:type="dxa"/>
            <w:tcBorders>
              <w:top w:val="single" w:color="auto" w:sz="4" w:space="0"/>
              <w:left w:val="single" w:color="auto" w:sz="4" w:space="0"/>
              <w:bottom w:val="single" w:color="auto" w:sz="4" w:space="0"/>
              <w:right w:val="single" w:color="auto" w:sz="4" w:space="0"/>
            </w:tcBorders>
          </w:tcPr>
          <w:p>
            <w:pPr>
              <w:ind w:right="-108"/>
              <w:rPr>
                <w:b/>
                <w:sz w:val="16"/>
                <w:szCs w:val="16"/>
              </w:rPr>
            </w:pPr>
            <w:r>
              <w:rPr>
                <w:b/>
                <w:sz w:val="16"/>
                <w:szCs w:val="16"/>
              </w:rPr>
              <w:t xml:space="preserve">Антипова Ангелина </w:t>
            </w:r>
          </w:p>
        </w:tc>
        <w:tc>
          <w:tcPr>
            <w:tcW w:w="577" w:type="dxa"/>
            <w:tcBorders>
              <w:top w:val="single" w:color="auto" w:sz="4" w:space="0"/>
              <w:left w:val="single" w:color="auto" w:sz="4" w:space="0"/>
              <w:bottom w:val="single" w:color="auto" w:sz="4" w:space="0"/>
              <w:right w:val="single" w:color="auto" w:sz="4" w:space="0"/>
            </w:tcBorders>
          </w:tcPr>
          <w:p>
            <w:pPr>
              <w:ind w:left="-78" w:right="-108"/>
              <w:jc w:val="center"/>
              <w:rPr>
                <w:b/>
                <w:sz w:val="16"/>
                <w:szCs w:val="16"/>
              </w:rPr>
            </w:pPr>
          </w:p>
        </w:tc>
        <w:tc>
          <w:tcPr>
            <w:tcW w:w="428" w:type="dxa"/>
            <w:tcBorders>
              <w:top w:val="single" w:color="auto" w:sz="4" w:space="0"/>
              <w:left w:val="single" w:color="auto" w:sz="4" w:space="0"/>
              <w:bottom w:val="single" w:color="auto" w:sz="4" w:space="0"/>
              <w:right w:val="single" w:color="auto" w:sz="4" w:space="0"/>
            </w:tcBorders>
          </w:tcPr>
          <w:p>
            <w:pPr>
              <w:ind w:left="-78" w:right="-108"/>
              <w:jc w:val="center"/>
              <w:rPr>
                <w:b/>
                <w:sz w:val="16"/>
                <w:szCs w:val="16"/>
              </w:rPr>
            </w:pPr>
          </w:p>
        </w:tc>
        <w:tc>
          <w:tcPr>
            <w:tcW w:w="429" w:type="dxa"/>
            <w:tcBorders>
              <w:top w:val="single" w:color="auto" w:sz="4" w:space="0"/>
              <w:left w:val="single" w:color="auto" w:sz="4" w:space="0"/>
              <w:bottom w:val="single" w:color="auto" w:sz="4" w:space="0"/>
              <w:right w:val="single" w:color="auto" w:sz="4" w:space="0"/>
            </w:tcBorders>
          </w:tcPr>
          <w:p>
            <w:pPr>
              <w:ind w:left="-78" w:right="-108"/>
              <w:jc w:val="center"/>
              <w:rPr>
                <w:b/>
                <w:sz w:val="16"/>
                <w:szCs w:val="16"/>
              </w:rPr>
            </w:pPr>
            <w:r>
              <w:rPr>
                <w:b/>
                <w:sz w:val="16"/>
                <w:szCs w:val="16"/>
              </w:rPr>
              <w:t>2</w:t>
            </w:r>
          </w:p>
        </w:tc>
        <w:tc>
          <w:tcPr>
            <w:tcW w:w="429" w:type="dxa"/>
            <w:tcBorders>
              <w:top w:val="single" w:color="auto" w:sz="4" w:space="0"/>
              <w:left w:val="single" w:color="auto" w:sz="4" w:space="0"/>
              <w:bottom w:val="single" w:color="auto" w:sz="4" w:space="0"/>
              <w:right w:val="single" w:color="auto" w:sz="4" w:space="0"/>
            </w:tcBorders>
          </w:tcPr>
          <w:p>
            <w:pPr>
              <w:jc w:val="center"/>
              <w:rPr>
                <w:b/>
                <w:sz w:val="16"/>
                <w:szCs w:val="16"/>
              </w:rPr>
            </w:pPr>
            <w:r>
              <w:rPr>
                <w:b/>
                <w:sz w:val="16"/>
                <w:szCs w:val="16"/>
              </w:rPr>
              <w:t>+</w:t>
            </w:r>
          </w:p>
        </w:tc>
        <w:tc>
          <w:tcPr>
            <w:tcW w:w="429" w:type="dxa"/>
            <w:tcBorders>
              <w:top w:val="single" w:color="auto" w:sz="4" w:space="0"/>
              <w:left w:val="single" w:color="auto" w:sz="4" w:space="0"/>
              <w:bottom w:val="single" w:color="auto" w:sz="4" w:space="0"/>
              <w:right w:val="single" w:color="auto" w:sz="4" w:space="0"/>
            </w:tcBorders>
          </w:tcPr>
          <w:p>
            <w:pPr>
              <w:jc w:val="center"/>
              <w:rPr>
                <w:b/>
                <w:sz w:val="16"/>
                <w:szCs w:val="16"/>
              </w:rPr>
            </w:pPr>
          </w:p>
        </w:tc>
        <w:tc>
          <w:tcPr>
            <w:tcW w:w="429" w:type="dxa"/>
            <w:tcBorders>
              <w:top w:val="single" w:color="auto" w:sz="4" w:space="0"/>
              <w:left w:val="single" w:color="auto" w:sz="4" w:space="0"/>
              <w:bottom w:val="single" w:color="auto" w:sz="4" w:space="0"/>
              <w:right w:val="single" w:color="auto" w:sz="4" w:space="0"/>
            </w:tcBorders>
          </w:tcPr>
          <w:p>
            <w:pPr>
              <w:jc w:val="center"/>
              <w:rPr>
                <w:b/>
                <w:sz w:val="16"/>
                <w:szCs w:val="16"/>
              </w:rPr>
            </w:pPr>
          </w:p>
        </w:tc>
        <w:tc>
          <w:tcPr>
            <w:tcW w:w="429" w:type="dxa"/>
            <w:tcBorders>
              <w:top w:val="single" w:color="auto" w:sz="4" w:space="0"/>
              <w:left w:val="single" w:color="auto" w:sz="4" w:space="0"/>
              <w:bottom w:val="single" w:color="auto" w:sz="4" w:space="0"/>
              <w:right w:val="single" w:color="auto" w:sz="4" w:space="0"/>
            </w:tcBorders>
          </w:tcPr>
          <w:p>
            <w:pPr>
              <w:jc w:val="center"/>
              <w:rPr>
                <w:b/>
                <w:sz w:val="16"/>
                <w:szCs w:val="16"/>
              </w:rPr>
            </w:pPr>
            <w:r>
              <w:rPr>
                <w:b/>
                <w:sz w:val="16"/>
                <w:szCs w:val="16"/>
              </w:rPr>
              <w:t>+</w:t>
            </w:r>
          </w:p>
        </w:tc>
        <w:tc>
          <w:tcPr>
            <w:tcW w:w="429" w:type="dxa"/>
            <w:tcBorders>
              <w:top w:val="single" w:color="auto" w:sz="4" w:space="0"/>
              <w:left w:val="single" w:color="auto" w:sz="4" w:space="0"/>
              <w:bottom w:val="single" w:color="auto" w:sz="4" w:space="0"/>
              <w:right w:val="single" w:color="auto" w:sz="4" w:space="0"/>
            </w:tcBorders>
          </w:tcPr>
          <w:p>
            <w:pPr>
              <w:jc w:val="center"/>
              <w:rPr>
                <w:b/>
                <w:sz w:val="16"/>
                <w:szCs w:val="16"/>
              </w:rPr>
            </w:pPr>
            <w:r>
              <w:rPr>
                <w:b/>
                <w:sz w:val="16"/>
                <w:szCs w:val="16"/>
              </w:rPr>
              <w:t>+</w:t>
            </w:r>
          </w:p>
        </w:tc>
        <w:tc>
          <w:tcPr>
            <w:tcW w:w="429" w:type="dxa"/>
            <w:tcBorders>
              <w:top w:val="single" w:color="auto" w:sz="4" w:space="0"/>
              <w:left w:val="single" w:color="auto" w:sz="4" w:space="0"/>
              <w:bottom w:val="single" w:color="auto" w:sz="4" w:space="0"/>
              <w:right w:val="single" w:color="auto" w:sz="4" w:space="0"/>
            </w:tcBorders>
          </w:tcPr>
          <w:p>
            <w:pPr>
              <w:jc w:val="center"/>
              <w:rPr>
                <w:b/>
                <w:sz w:val="16"/>
                <w:szCs w:val="16"/>
              </w:rPr>
            </w:pPr>
          </w:p>
        </w:tc>
        <w:tc>
          <w:tcPr>
            <w:tcW w:w="428" w:type="dxa"/>
            <w:tcBorders>
              <w:top w:val="single" w:color="auto" w:sz="4" w:space="0"/>
              <w:left w:val="single" w:color="auto" w:sz="4" w:space="0"/>
              <w:bottom w:val="single" w:color="auto" w:sz="4" w:space="0"/>
              <w:right w:val="single" w:color="auto" w:sz="4" w:space="0"/>
            </w:tcBorders>
          </w:tcPr>
          <w:p>
            <w:pPr>
              <w:jc w:val="center"/>
              <w:rPr>
                <w:b/>
                <w:sz w:val="16"/>
                <w:szCs w:val="16"/>
              </w:rPr>
            </w:pPr>
            <w:r>
              <w:rPr>
                <w:b/>
                <w:sz w:val="16"/>
                <w:szCs w:val="16"/>
              </w:rPr>
              <w:t>2</w:t>
            </w:r>
          </w:p>
        </w:tc>
        <w:tc>
          <w:tcPr>
            <w:tcW w:w="429" w:type="dxa"/>
            <w:tcBorders>
              <w:top w:val="single" w:color="auto" w:sz="4" w:space="0"/>
              <w:left w:val="single" w:color="auto" w:sz="4" w:space="0"/>
              <w:bottom w:val="single" w:color="auto" w:sz="4" w:space="0"/>
              <w:right w:val="single" w:color="auto" w:sz="4" w:space="0"/>
            </w:tcBorders>
          </w:tcPr>
          <w:p>
            <w:pPr>
              <w:jc w:val="center"/>
              <w:rPr>
                <w:b/>
                <w:sz w:val="16"/>
                <w:szCs w:val="16"/>
              </w:rPr>
            </w:pPr>
            <w:r>
              <w:rPr>
                <w:b/>
                <w:sz w:val="16"/>
                <w:szCs w:val="16"/>
              </w:rPr>
              <w:t>+</w:t>
            </w:r>
          </w:p>
        </w:tc>
        <w:tc>
          <w:tcPr>
            <w:tcW w:w="429" w:type="dxa"/>
            <w:tcBorders>
              <w:top w:val="single" w:color="auto" w:sz="4" w:space="0"/>
              <w:left w:val="single" w:color="auto" w:sz="4" w:space="0"/>
              <w:bottom w:val="single" w:color="auto" w:sz="4" w:space="0"/>
              <w:right w:val="single" w:color="auto" w:sz="4" w:space="0"/>
            </w:tcBorders>
          </w:tcPr>
          <w:p>
            <w:pPr>
              <w:jc w:val="center"/>
              <w:rPr>
                <w:b/>
                <w:sz w:val="16"/>
                <w:szCs w:val="16"/>
              </w:rPr>
            </w:pPr>
            <w:r>
              <w:rPr>
                <w:b/>
                <w:sz w:val="16"/>
                <w:szCs w:val="16"/>
              </w:rPr>
              <w:t>+</w:t>
            </w:r>
          </w:p>
        </w:tc>
        <w:tc>
          <w:tcPr>
            <w:tcW w:w="429" w:type="dxa"/>
            <w:tcBorders>
              <w:top w:val="single" w:color="auto" w:sz="4" w:space="0"/>
              <w:left w:val="single" w:color="auto" w:sz="4" w:space="0"/>
              <w:bottom w:val="single" w:color="auto" w:sz="4" w:space="0"/>
              <w:right w:val="single" w:color="auto" w:sz="4" w:space="0"/>
            </w:tcBorders>
          </w:tcPr>
          <w:p>
            <w:pPr>
              <w:jc w:val="center"/>
              <w:rPr>
                <w:b/>
                <w:sz w:val="16"/>
                <w:szCs w:val="16"/>
              </w:rPr>
            </w:pPr>
          </w:p>
        </w:tc>
        <w:tc>
          <w:tcPr>
            <w:tcW w:w="429" w:type="dxa"/>
            <w:tcBorders>
              <w:top w:val="single" w:color="auto" w:sz="4" w:space="0"/>
              <w:left w:val="single" w:color="auto" w:sz="4" w:space="0"/>
              <w:bottom w:val="single" w:color="auto" w:sz="4" w:space="0"/>
              <w:right w:val="single" w:color="auto" w:sz="4" w:space="0"/>
            </w:tcBorders>
          </w:tcPr>
          <w:p>
            <w:pPr>
              <w:jc w:val="center"/>
              <w:rPr>
                <w:b/>
                <w:sz w:val="16"/>
                <w:szCs w:val="16"/>
              </w:rPr>
            </w:pPr>
          </w:p>
        </w:tc>
        <w:tc>
          <w:tcPr>
            <w:tcW w:w="429" w:type="dxa"/>
            <w:tcBorders>
              <w:top w:val="single" w:color="auto" w:sz="4" w:space="0"/>
              <w:left w:val="single" w:color="auto" w:sz="4" w:space="0"/>
              <w:bottom w:val="single" w:color="auto" w:sz="4" w:space="0"/>
              <w:right w:val="single" w:color="auto" w:sz="4" w:space="0"/>
            </w:tcBorders>
          </w:tcPr>
          <w:p>
            <w:pPr>
              <w:jc w:val="center"/>
              <w:rPr>
                <w:b/>
                <w:sz w:val="16"/>
                <w:szCs w:val="16"/>
              </w:rPr>
            </w:pPr>
          </w:p>
        </w:tc>
        <w:tc>
          <w:tcPr>
            <w:tcW w:w="429" w:type="dxa"/>
            <w:tcBorders>
              <w:top w:val="single" w:color="auto" w:sz="4" w:space="0"/>
              <w:left w:val="single" w:color="auto" w:sz="4" w:space="0"/>
              <w:bottom w:val="single" w:color="auto" w:sz="4" w:space="0"/>
              <w:right w:val="single" w:color="auto" w:sz="4" w:space="0"/>
            </w:tcBorders>
          </w:tcPr>
          <w:p>
            <w:pPr>
              <w:jc w:val="center"/>
              <w:rPr>
                <w:b/>
                <w:sz w:val="16"/>
                <w:szCs w:val="16"/>
              </w:rPr>
            </w:pPr>
          </w:p>
        </w:tc>
        <w:tc>
          <w:tcPr>
            <w:tcW w:w="429" w:type="dxa"/>
            <w:tcBorders>
              <w:top w:val="single" w:color="auto" w:sz="4" w:space="0"/>
              <w:left w:val="single" w:color="auto" w:sz="4" w:space="0"/>
              <w:bottom w:val="single" w:color="auto" w:sz="4" w:space="0"/>
              <w:right w:val="single" w:color="auto" w:sz="4" w:space="0"/>
            </w:tcBorders>
          </w:tcPr>
          <w:p>
            <w:pPr>
              <w:jc w:val="center"/>
              <w:rPr>
                <w:b/>
                <w:sz w:val="16"/>
                <w:szCs w:val="16"/>
              </w:rPr>
            </w:pPr>
          </w:p>
        </w:tc>
        <w:tc>
          <w:tcPr>
            <w:tcW w:w="429" w:type="dxa"/>
            <w:tcBorders>
              <w:top w:val="single" w:color="auto" w:sz="4" w:space="0"/>
              <w:left w:val="single" w:color="auto" w:sz="4" w:space="0"/>
              <w:bottom w:val="single" w:color="auto" w:sz="4" w:space="0"/>
              <w:right w:val="single" w:color="auto" w:sz="4" w:space="0"/>
            </w:tcBorders>
          </w:tcPr>
          <w:p>
            <w:pPr>
              <w:jc w:val="center"/>
              <w:rPr>
                <w:b/>
                <w:sz w:val="16"/>
                <w:szCs w:val="16"/>
              </w:rPr>
            </w:pPr>
          </w:p>
        </w:tc>
        <w:tc>
          <w:tcPr>
            <w:tcW w:w="429" w:type="dxa"/>
            <w:tcBorders>
              <w:top w:val="single" w:color="auto" w:sz="4" w:space="0"/>
              <w:left w:val="single" w:color="auto" w:sz="4" w:space="0"/>
              <w:bottom w:val="single" w:color="auto" w:sz="4" w:space="0"/>
              <w:right w:val="single" w:color="auto" w:sz="4" w:space="0"/>
            </w:tcBorders>
          </w:tcPr>
          <w:p>
            <w:pPr>
              <w:jc w:val="center"/>
              <w:rPr>
                <w:b/>
                <w:sz w:val="16"/>
                <w:szCs w:val="16"/>
              </w:rPr>
            </w:pPr>
          </w:p>
        </w:tc>
        <w:tc>
          <w:tcPr>
            <w:tcW w:w="447" w:type="dxa"/>
            <w:tcBorders>
              <w:top w:val="single" w:color="auto" w:sz="4" w:space="0"/>
              <w:left w:val="single" w:color="auto" w:sz="4" w:space="0"/>
              <w:bottom w:val="single" w:color="auto" w:sz="4" w:space="0"/>
              <w:right w:val="single" w:color="auto" w:sz="4" w:space="0"/>
            </w:tcBorders>
          </w:tcPr>
          <w:p>
            <w:pPr>
              <w:jc w:val="center"/>
              <w:rPr>
                <w:b/>
                <w:sz w:val="16"/>
                <w:szCs w:val="16"/>
              </w:rPr>
            </w:pPr>
            <w:r>
              <w:rPr>
                <w:b/>
                <w:sz w:val="16"/>
                <w:szCs w:val="16"/>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 w:hRule="atLeast"/>
          <w:jc w:val="center"/>
        </w:trPr>
        <w:tc>
          <w:tcPr>
            <w:tcW w:w="457" w:type="dxa"/>
            <w:tcBorders>
              <w:top w:val="single" w:color="auto" w:sz="4" w:space="0"/>
              <w:left w:val="single" w:color="auto" w:sz="4" w:space="0"/>
              <w:bottom w:val="single" w:color="auto" w:sz="4" w:space="0"/>
              <w:right w:val="single" w:color="auto" w:sz="4" w:space="0"/>
            </w:tcBorders>
          </w:tcPr>
          <w:p>
            <w:pPr>
              <w:numPr>
                <w:ilvl w:val="0"/>
                <w:numId w:val="10"/>
              </w:numPr>
              <w:tabs>
                <w:tab w:val="left" w:pos="644"/>
                <w:tab w:val="clear" w:pos="720"/>
              </w:tabs>
              <w:spacing w:after="0" w:line="240" w:lineRule="auto"/>
              <w:ind w:left="644" w:hanging="720"/>
              <w:rPr>
                <w:sz w:val="16"/>
                <w:szCs w:val="16"/>
              </w:rPr>
            </w:pPr>
          </w:p>
        </w:tc>
        <w:tc>
          <w:tcPr>
            <w:tcW w:w="1457" w:type="dxa"/>
            <w:tcBorders>
              <w:top w:val="single" w:color="auto" w:sz="4" w:space="0"/>
              <w:left w:val="single" w:color="auto" w:sz="4" w:space="0"/>
              <w:bottom w:val="single" w:color="auto" w:sz="4" w:space="0"/>
              <w:right w:val="single" w:color="auto" w:sz="4" w:space="0"/>
            </w:tcBorders>
          </w:tcPr>
          <w:p>
            <w:pPr>
              <w:ind w:right="-108"/>
              <w:rPr>
                <w:b/>
                <w:sz w:val="16"/>
                <w:szCs w:val="16"/>
              </w:rPr>
            </w:pPr>
            <w:r>
              <w:rPr>
                <w:b/>
                <w:sz w:val="16"/>
                <w:szCs w:val="16"/>
              </w:rPr>
              <w:t>Хурина Вика</w:t>
            </w:r>
          </w:p>
        </w:tc>
        <w:tc>
          <w:tcPr>
            <w:tcW w:w="577" w:type="dxa"/>
            <w:tcBorders>
              <w:top w:val="single" w:color="auto" w:sz="4" w:space="0"/>
              <w:left w:val="single" w:color="auto" w:sz="4" w:space="0"/>
              <w:bottom w:val="single" w:color="auto" w:sz="4" w:space="0"/>
              <w:right w:val="single" w:color="auto" w:sz="4" w:space="0"/>
            </w:tcBorders>
          </w:tcPr>
          <w:p>
            <w:pPr>
              <w:ind w:left="-78" w:right="-108"/>
              <w:jc w:val="center"/>
              <w:rPr>
                <w:b/>
                <w:sz w:val="16"/>
                <w:szCs w:val="16"/>
              </w:rPr>
            </w:pPr>
          </w:p>
        </w:tc>
        <w:tc>
          <w:tcPr>
            <w:tcW w:w="428" w:type="dxa"/>
            <w:tcBorders>
              <w:top w:val="single" w:color="auto" w:sz="4" w:space="0"/>
              <w:left w:val="single" w:color="auto" w:sz="4" w:space="0"/>
              <w:bottom w:val="single" w:color="auto" w:sz="4" w:space="0"/>
              <w:right w:val="single" w:color="auto" w:sz="4" w:space="0"/>
            </w:tcBorders>
          </w:tcPr>
          <w:p>
            <w:pPr>
              <w:ind w:left="-78" w:right="-108"/>
              <w:jc w:val="center"/>
              <w:rPr>
                <w:b/>
                <w:sz w:val="16"/>
                <w:szCs w:val="16"/>
              </w:rPr>
            </w:pPr>
          </w:p>
        </w:tc>
        <w:tc>
          <w:tcPr>
            <w:tcW w:w="429" w:type="dxa"/>
            <w:tcBorders>
              <w:top w:val="single" w:color="auto" w:sz="4" w:space="0"/>
              <w:left w:val="single" w:color="auto" w:sz="4" w:space="0"/>
              <w:bottom w:val="single" w:color="auto" w:sz="4" w:space="0"/>
              <w:right w:val="single" w:color="auto" w:sz="4" w:space="0"/>
            </w:tcBorders>
          </w:tcPr>
          <w:p>
            <w:pPr>
              <w:ind w:left="-78" w:right="-108"/>
              <w:jc w:val="center"/>
              <w:rPr>
                <w:b/>
                <w:sz w:val="16"/>
                <w:szCs w:val="16"/>
              </w:rPr>
            </w:pPr>
          </w:p>
        </w:tc>
        <w:tc>
          <w:tcPr>
            <w:tcW w:w="429" w:type="dxa"/>
            <w:tcBorders>
              <w:top w:val="single" w:color="auto" w:sz="4" w:space="0"/>
              <w:left w:val="single" w:color="auto" w:sz="4" w:space="0"/>
              <w:bottom w:val="single" w:color="auto" w:sz="4" w:space="0"/>
              <w:right w:val="single" w:color="auto" w:sz="4" w:space="0"/>
            </w:tcBorders>
          </w:tcPr>
          <w:p>
            <w:pPr>
              <w:jc w:val="center"/>
              <w:rPr>
                <w:b/>
                <w:sz w:val="16"/>
                <w:szCs w:val="16"/>
              </w:rPr>
            </w:pPr>
          </w:p>
        </w:tc>
        <w:tc>
          <w:tcPr>
            <w:tcW w:w="429" w:type="dxa"/>
            <w:tcBorders>
              <w:top w:val="single" w:color="auto" w:sz="4" w:space="0"/>
              <w:left w:val="single" w:color="auto" w:sz="4" w:space="0"/>
              <w:bottom w:val="single" w:color="auto" w:sz="4" w:space="0"/>
              <w:right w:val="single" w:color="auto" w:sz="4" w:space="0"/>
            </w:tcBorders>
          </w:tcPr>
          <w:p>
            <w:pPr>
              <w:jc w:val="center"/>
              <w:rPr>
                <w:b/>
                <w:sz w:val="16"/>
                <w:szCs w:val="16"/>
              </w:rPr>
            </w:pPr>
          </w:p>
        </w:tc>
        <w:tc>
          <w:tcPr>
            <w:tcW w:w="429" w:type="dxa"/>
            <w:tcBorders>
              <w:top w:val="single" w:color="auto" w:sz="4" w:space="0"/>
              <w:left w:val="single" w:color="auto" w:sz="4" w:space="0"/>
              <w:bottom w:val="single" w:color="auto" w:sz="4" w:space="0"/>
              <w:right w:val="single" w:color="auto" w:sz="4" w:space="0"/>
            </w:tcBorders>
          </w:tcPr>
          <w:p>
            <w:pPr>
              <w:jc w:val="center"/>
              <w:rPr>
                <w:b/>
                <w:sz w:val="16"/>
                <w:szCs w:val="16"/>
              </w:rPr>
            </w:pPr>
          </w:p>
        </w:tc>
        <w:tc>
          <w:tcPr>
            <w:tcW w:w="429" w:type="dxa"/>
            <w:tcBorders>
              <w:top w:val="single" w:color="auto" w:sz="4" w:space="0"/>
              <w:left w:val="single" w:color="auto" w:sz="4" w:space="0"/>
              <w:bottom w:val="single" w:color="auto" w:sz="4" w:space="0"/>
              <w:right w:val="single" w:color="auto" w:sz="4" w:space="0"/>
            </w:tcBorders>
          </w:tcPr>
          <w:p>
            <w:pPr>
              <w:jc w:val="center"/>
              <w:rPr>
                <w:b/>
                <w:sz w:val="16"/>
                <w:szCs w:val="16"/>
              </w:rPr>
            </w:pPr>
          </w:p>
        </w:tc>
        <w:tc>
          <w:tcPr>
            <w:tcW w:w="429" w:type="dxa"/>
            <w:tcBorders>
              <w:top w:val="single" w:color="auto" w:sz="4" w:space="0"/>
              <w:left w:val="single" w:color="auto" w:sz="4" w:space="0"/>
              <w:bottom w:val="single" w:color="auto" w:sz="4" w:space="0"/>
              <w:right w:val="single" w:color="auto" w:sz="4" w:space="0"/>
            </w:tcBorders>
          </w:tcPr>
          <w:p>
            <w:pPr>
              <w:jc w:val="center"/>
              <w:rPr>
                <w:b/>
                <w:sz w:val="16"/>
                <w:szCs w:val="16"/>
              </w:rPr>
            </w:pPr>
          </w:p>
        </w:tc>
        <w:tc>
          <w:tcPr>
            <w:tcW w:w="429" w:type="dxa"/>
            <w:tcBorders>
              <w:top w:val="single" w:color="auto" w:sz="4" w:space="0"/>
              <w:left w:val="single" w:color="auto" w:sz="4" w:space="0"/>
              <w:bottom w:val="single" w:color="auto" w:sz="4" w:space="0"/>
              <w:right w:val="single" w:color="auto" w:sz="4" w:space="0"/>
            </w:tcBorders>
          </w:tcPr>
          <w:p>
            <w:pPr>
              <w:jc w:val="center"/>
              <w:rPr>
                <w:b/>
                <w:sz w:val="16"/>
                <w:szCs w:val="16"/>
              </w:rPr>
            </w:pPr>
          </w:p>
        </w:tc>
        <w:tc>
          <w:tcPr>
            <w:tcW w:w="428" w:type="dxa"/>
            <w:tcBorders>
              <w:top w:val="single" w:color="auto" w:sz="4" w:space="0"/>
              <w:left w:val="single" w:color="auto" w:sz="4" w:space="0"/>
              <w:bottom w:val="single" w:color="auto" w:sz="4" w:space="0"/>
              <w:right w:val="single" w:color="auto" w:sz="4" w:space="0"/>
            </w:tcBorders>
          </w:tcPr>
          <w:p>
            <w:pPr>
              <w:jc w:val="center"/>
              <w:rPr>
                <w:b/>
                <w:sz w:val="16"/>
                <w:szCs w:val="16"/>
              </w:rPr>
            </w:pPr>
          </w:p>
        </w:tc>
        <w:tc>
          <w:tcPr>
            <w:tcW w:w="429" w:type="dxa"/>
            <w:tcBorders>
              <w:top w:val="single" w:color="auto" w:sz="4" w:space="0"/>
              <w:left w:val="single" w:color="auto" w:sz="4" w:space="0"/>
              <w:bottom w:val="single" w:color="auto" w:sz="4" w:space="0"/>
              <w:right w:val="single" w:color="auto" w:sz="4" w:space="0"/>
            </w:tcBorders>
          </w:tcPr>
          <w:p>
            <w:pPr>
              <w:jc w:val="center"/>
              <w:rPr>
                <w:b/>
                <w:sz w:val="16"/>
                <w:szCs w:val="16"/>
              </w:rPr>
            </w:pPr>
          </w:p>
        </w:tc>
        <w:tc>
          <w:tcPr>
            <w:tcW w:w="429" w:type="dxa"/>
            <w:tcBorders>
              <w:top w:val="single" w:color="auto" w:sz="4" w:space="0"/>
              <w:left w:val="single" w:color="auto" w:sz="4" w:space="0"/>
              <w:bottom w:val="single" w:color="auto" w:sz="4" w:space="0"/>
              <w:right w:val="single" w:color="auto" w:sz="4" w:space="0"/>
            </w:tcBorders>
          </w:tcPr>
          <w:p>
            <w:pPr>
              <w:jc w:val="center"/>
              <w:rPr>
                <w:b/>
                <w:sz w:val="16"/>
                <w:szCs w:val="16"/>
              </w:rPr>
            </w:pPr>
          </w:p>
        </w:tc>
        <w:tc>
          <w:tcPr>
            <w:tcW w:w="429" w:type="dxa"/>
            <w:tcBorders>
              <w:top w:val="single" w:color="auto" w:sz="4" w:space="0"/>
              <w:left w:val="single" w:color="auto" w:sz="4" w:space="0"/>
              <w:bottom w:val="single" w:color="auto" w:sz="4" w:space="0"/>
              <w:right w:val="single" w:color="auto" w:sz="4" w:space="0"/>
            </w:tcBorders>
          </w:tcPr>
          <w:p>
            <w:pPr>
              <w:jc w:val="center"/>
              <w:rPr>
                <w:b/>
                <w:sz w:val="16"/>
                <w:szCs w:val="16"/>
              </w:rPr>
            </w:pPr>
          </w:p>
        </w:tc>
        <w:tc>
          <w:tcPr>
            <w:tcW w:w="429" w:type="dxa"/>
            <w:tcBorders>
              <w:top w:val="single" w:color="auto" w:sz="4" w:space="0"/>
              <w:left w:val="single" w:color="auto" w:sz="4" w:space="0"/>
              <w:bottom w:val="single" w:color="auto" w:sz="4" w:space="0"/>
              <w:right w:val="single" w:color="auto" w:sz="4" w:space="0"/>
            </w:tcBorders>
          </w:tcPr>
          <w:p>
            <w:pPr>
              <w:jc w:val="center"/>
              <w:rPr>
                <w:b/>
                <w:sz w:val="16"/>
                <w:szCs w:val="16"/>
              </w:rPr>
            </w:pPr>
          </w:p>
        </w:tc>
        <w:tc>
          <w:tcPr>
            <w:tcW w:w="429" w:type="dxa"/>
            <w:tcBorders>
              <w:top w:val="single" w:color="auto" w:sz="4" w:space="0"/>
              <w:left w:val="single" w:color="auto" w:sz="4" w:space="0"/>
              <w:bottom w:val="single" w:color="auto" w:sz="4" w:space="0"/>
              <w:right w:val="single" w:color="auto" w:sz="4" w:space="0"/>
            </w:tcBorders>
          </w:tcPr>
          <w:p>
            <w:pPr>
              <w:jc w:val="center"/>
              <w:rPr>
                <w:b/>
                <w:sz w:val="16"/>
                <w:szCs w:val="16"/>
              </w:rPr>
            </w:pPr>
          </w:p>
        </w:tc>
        <w:tc>
          <w:tcPr>
            <w:tcW w:w="429" w:type="dxa"/>
            <w:tcBorders>
              <w:top w:val="single" w:color="auto" w:sz="4" w:space="0"/>
              <w:left w:val="single" w:color="auto" w:sz="4" w:space="0"/>
              <w:bottom w:val="single" w:color="auto" w:sz="4" w:space="0"/>
              <w:right w:val="single" w:color="auto" w:sz="4" w:space="0"/>
            </w:tcBorders>
          </w:tcPr>
          <w:p>
            <w:pPr>
              <w:jc w:val="center"/>
              <w:rPr>
                <w:b/>
                <w:sz w:val="16"/>
                <w:szCs w:val="16"/>
              </w:rPr>
            </w:pPr>
          </w:p>
        </w:tc>
        <w:tc>
          <w:tcPr>
            <w:tcW w:w="429" w:type="dxa"/>
            <w:tcBorders>
              <w:top w:val="single" w:color="auto" w:sz="4" w:space="0"/>
              <w:left w:val="single" w:color="auto" w:sz="4" w:space="0"/>
              <w:bottom w:val="single" w:color="auto" w:sz="4" w:space="0"/>
              <w:right w:val="single" w:color="auto" w:sz="4" w:space="0"/>
            </w:tcBorders>
          </w:tcPr>
          <w:p>
            <w:pPr>
              <w:jc w:val="center"/>
              <w:rPr>
                <w:b/>
                <w:sz w:val="16"/>
                <w:szCs w:val="16"/>
              </w:rPr>
            </w:pPr>
            <w:r>
              <w:rPr>
                <w:b/>
                <w:sz w:val="16"/>
                <w:szCs w:val="16"/>
              </w:rPr>
              <w:t>3</w:t>
            </w:r>
          </w:p>
        </w:tc>
        <w:tc>
          <w:tcPr>
            <w:tcW w:w="429" w:type="dxa"/>
            <w:tcBorders>
              <w:top w:val="single" w:color="auto" w:sz="4" w:space="0"/>
              <w:left w:val="single" w:color="auto" w:sz="4" w:space="0"/>
              <w:bottom w:val="single" w:color="auto" w:sz="4" w:space="0"/>
              <w:right w:val="single" w:color="auto" w:sz="4" w:space="0"/>
            </w:tcBorders>
          </w:tcPr>
          <w:p>
            <w:pPr>
              <w:jc w:val="center"/>
              <w:rPr>
                <w:b/>
                <w:sz w:val="16"/>
                <w:szCs w:val="16"/>
              </w:rPr>
            </w:pPr>
          </w:p>
        </w:tc>
        <w:tc>
          <w:tcPr>
            <w:tcW w:w="429" w:type="dxa"/>
            <w:tcBorders>
              <w:top w:val="single" w:color="auto" w:sz="4" w:space="0"/>
              <w:left w:val="single" w:color="auto" w:sz="4" w:space="0"/>
              <w:bottom w:val="single" w:color="auto" w:sz="4" w:space="0"/>
              <w:right w:val="single" w:color="auto" w:sz="4" w:space="0"/>
            </w:tcBorders>
          </w:tcPr>
          <w:p>
            <w:pPr>
              <w:jc w:val="center"/>
              <w:rPr>
                <w:b/>
                <w:sz w:val="16"/>
                <w:szCs w:val="16"/>
              </w:rPr>
            </w:pPr>
          </w:p>
        </w:tc>
        <w:tc>
          <w:tcPr>
            <w:tcW w:w="447" w:type="dxa"/>
            <w:tcBorders>
              <w:top w:val="single" w:color="auto" w:sz="4" w:space="0"/>
              <w:left w:val="single" w:color="auto" w:sz="4" w:space="0"/>
              <w:bottom w:val="single" w:color="auto" w:sz="4" w:space="0"/>
              <w:right w:val="single" w:color="auto" w:sz="4" w:space="0"/>
            </w:tcBorders>
          </w:tcPr>
          <w:p>
            <w:pPr>
              <w:jc w:val="center"/>
              <w:rPr>
                <w:b/>
                <w:sz w:val="16"/>
                <w:szCs w:val="16"/>
              </w:rPr>
            </w:pPr>
            <w:r>
              <w:rPr>
                <w:b/>
                <w:sz w:val="16"/>
                <w:szCs w:val="16"/>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 w:hRule="atLeast"/>
          <w:jc w:val="center"/>
        </w:trPr>
        <w:tc>
          <w:tcPr>
            <w:tcW w:w="457" w:type="dxa"/>
            <w:tcBorders>
              <w:top w:val="single" w:color="auto" w:sz="4" w:space="0"/>
              <w:left w:val="single" w:color="auto" w:sz="4" w:space="0"/>
              <w:bottom w:val="single" w:color="auto" w:sz="4" w:space="0"/>
              <w:right w:val="single" w:color="auto" w:sz="4" w:space="0"/>
            </w:tcBorders>
          </w:tcPr>
          <w:p>
            <w:pPr>
              <w:numPr>
                <w:ilvl w:val="0"/>
                <w:numId w:val="10"/>
              </w:numPr>
              <w:tabs>
                <w:tab w:val="left" w:pos="644"/>
                <w:tab w:val="clear" w:pos="720"/>
              </w:tabs>
              <w:spacing w:after="0" w:line="240" w:lineRule="auto"/>
              <w:ind w:left="644" w:hanging="720"/>
              <w:rPr>
                <w:sz w:val="16"/>
                <w:szCs w:val="16"/>
              </w:rPr>
            </w:pPr>
          </w:p>
        </w:tc>
        <w:tc>
          <w:tcPr>
            <w:tcW w:w="1457" w:type="dxa"/>
            <w:tcBorders>
              <w:top w:val="single" w:color="auto" w:sz="4" w:space="0"/>
              <w:left w:val="single" w:color="auto" w:sz="4" w:space="0"/>
              <w:bottom w:val="single" w:color="auto" w:sz="4" w:space="0"/>
              <w:right w:val="single" w:color="auto" w:sz="4" w:space="0"/>
            </w:tcBorders>
          </w:tcPr>
          <w:p>
            <w:pPr>
              <w:ind w:right="-108"/>
              <w:rPr>
                <w:b/>
                <w:sz w:val="16"/>
                <w:szCs w:val="16"/>
              </w:rPr>
            </w:pPr>
            <w:r>
              <w:rPr>
                <w:b/>
                <w:sz w:val="16"/>
                <w:szCs w:val="16"/>
              </w:rPr>
              <w:t>Хурина Лика</w:t>
            </w:r>
          </w:p>
        </w:tc>
        <w:tc>
          <w:tcPr>
            <w:tcW w:w="577" w:type="dxa"/>
            <w:tcBorders>
              <w:top w:val="single" w:color="auto" w:sz="4" w:space="0"/>
              <w:left w:val="single" w:color="auto" w:sz="4" w:space="0"/>
              <w:bottom w:val="single" w:color="auto" w:sz="4" w:space="0"/>
              <w:right w:val="single" w:color="auto" w:sz="4" w:space="0"/>
            </w:tcBorders>
          </w:tcPr>
          <w:p>
            <w:pPr>
              <w:ind w:left="-78" w:right="-108"/>
              <w:jc w:val="center"/>
              <w:rPr>
                <w:b/>
                <w:sz w:val="16"/>
                <w:szCs w:val="16"/>
              </w:rPr>
            </w:pPr>
            <w:r>
              <w:rPr>
                <w:b/>
                <w:sz w:val="16"/>
                <w:szCs w:val="16"/>
              </w:rPr>
              <w:t>+</w:t>
            </w:r>
          </w:p>
        </w:tc>
        <w:tc>
          <w:tcPr>
            <w:tcW w:w="428" w:type="dxa"/>
            <w:tcBorders>
              <w:top w:val="single" w:color="auto" w:sz="4" w:space="0"/>
              <w:left w:val="single" w:color="auto" w:sz="4" w:space="0"/>
              <w:bottom w:val="single" w:color="auto" w:sz="4" w:space="0"/>
              <w:right w:val="single" w:color="auto" w:sz="4" w:space="0"/>
            </w:tcBorders>
          </w:tcPr>
          <w:p>
            <w:pPr>
              <w:ind w:left="-78" w:right="-108"/>
              <w:jc w:val="center"/>
              <w:rPr>
                <w:b/>
                <w:sz w:val="16"/>
                <w:szCs w:val="16"/>
              </w:rPr>
            </w:pPr>
          </w:p>
        </w:tc>
        <w:tc>
          <w:tcPr>
            <w:tcW w:w="429" w:type="dxa"/>
            <w:tcBorders>
              <w:top w:val="single" w:color="auto" w:sz="4" w:space="0"/>
              <w:left w:val="single" w:color="auto" w:sz="4" w:space="0"/>
              <w:bottom w:val="single" w:color="auto" w:sz="4" w:space="0"/>
              <w:right w:val="single" w:color="auto" w:sz="4" w:space="0"/>
            </w:tcBorders>
          </w:tcPr>
          <w:p>
            <w:pPr>
              <w:ind w:left="-78" w:right="-108"/>
              <w:jc w:val="center"/>
              <w:rPr>
                <w:b/>
                <w:sz w:val="16"/>
                <w:szCs w:val="16"/>
              </w:rPr>
            </w:pPr>
          </w:p>
        </w:tc>
        <w:tc>
          <w:tcPr>
            <w:tcW w:w="429" w:type="dxa"/>
            <w:tcBorders>
              <w:top w:val="single" w:color="auto" w:sz="4" w:space="0"/>
              <w:left w:val="single" w:color="auto" w:sz="4" w:space="0"/>
              <w:bottom w:val="single" w:color="auto" w:sz="4" w:space="0"/>
              <w:right w:val="single" w:color="auto" w:sz="4" w:space="0"/>
            </w:tcBorders>
          </w:tcPr>
          <w:p>
            <w:pPr>
              <w:jc w:val="center"/>
              <w:rPr>
                <w:b/>
                <w:sz w:val="16"/>
                <w:szCs w:val="16"/>
              </w:rPr>
            </w:pPr>
          </w:p>
        </w:tc>
        <w:tc>
          <w:tcPr>
            <w:tcW w:w="429" w:type="dxa"/>
            <w:tcBorders>
              <w:top w:val="single" w:color="auto" w:sz="4" w:space="0"/>
              <w:left w:val="single" w:color="auto" w:sz="4" w:space="0"/>
              <w:bottom w:val="single" w:color="auto" w:sz="4" w:space="0"/>
              <w:right w:val="single" w:color="auto" w:sz="4" w:space="0"/>
            </w:tcBorders>
          </w:tcPr>
          <w:p>
            <w:pPr>
              <w:jc w:val="center"/>
              <w:rPr>
                <w:b/>
                <w:sz w:val="16"/>
                <w:szCs w:val="16"/>
              </w:rPr>
            </w:pPr>
          </w:p>
        </w:tc>
        <w:tc>
          <w:tcPr>
            <w:tcW w:w="429" w:type="dxa"/>
            <w:tcBorders>
              <w:top w:val="single" w:color="auto" w:sz="4" w:space="0"/>
              <w:left w:val="single" w:color="auto" w:sz="4" w:space="0"/>
              <w:bottom w:val="single" w:color="auto" w:sz="4" w:space="0"/>
              <w:right w:val="single" w:color="auto" w:sz="4" w:space="0"/>
            </w:tcBorders>
          </w:tcPr>
          <w:p>
            <w:pPr>
              <w:jc w:val="center"/>
              <w:rPr>
                <w:b/>
                <w:sz w:val="16"/>
                <w:szCs w:val="16"/>
              </w:rPr>
            </w:pPr>
          </w:p>
        </w:tc>
        <w:tc>
          <w:tcPr>
            <w:tcW w:w="429" w:type="dxa"/>
            <w:tcBorders>
              <w:top w:val="single" w:color="auto" w:sz="4" w:space="0"/>
              <w:left w:val="single" w:color="auto" w:sz="4" w:space="0"/>
              <w:bottom w:val="single" w:color="auto" w:sz="4" w:space="0"/>
              <w:right w:val="single" w:color="auto" w:sz="4" w:space="0"/>
            </w:tcBorders>
          </w:tcPr>
          <w:p>
            <w:pPr>
              <w:jc w:val="center"/>
              <w:rPr>
                <w:b/>
                <w:sz w:val="16"/>
                <w:szCs w:val="16"/>
              </w:rPr>
            </w:pPr>
          </w:p>
        </w:tc>
        <w:tc>
          <w:tcPr>
            <w:tcW w:w="429" w:type="dxa"/>
            <w:tcBorders>
              <w:top w:val="single" w:color="auto" w:sz="4" w:space="0"/>
              <w:left w:val="single" w:color="auto" w:sz="4" w:space="0"/>
              <w:bottom w:val="single" w:color="auto" w:sz="4" w:space="0"/>
              <w:right w:val="single" w:color="auto" w:sz="4" w:space="0"/>
            </w:tcBorders>
          </w:tcPr>
          <w:p>
            <w:pPr>
              <w:jc w:val="center"/>
              <w:rPr>
                <w:b/>
                <w:sz w:val="16"/>
                <w:szCs w:val="16"/>
              </w:rPr>
            </w:pPr>
          </w:p>
        </w:tc>
        <w:tc>
          <w:tcPr>
            <w:tcW w:w="429" w:type="dxa"/>
            <w:tcBorders>
              <w:top w:val="single" w:color="auto" w:sz="4" w:space="0"/>
              <w:left w:val="single" w:color="auto" w:sz="4" w:space="0"/>
              <w:bottom w:val="single" w:color="auto" w:sz="4" w:space="0"/>
              <w:right w:val="single" w:color="auto" w:sz="4" w:space="0"/>
            </w:tcBorders>
          </w:tcPr>
          <w:p>
            <w:pPr>
              <w:jc w:val="center"/>
              <w:rPr>
                <w:b/>
                <w:sz w:val="16"/>
                <w:szCs w:val="16"/>
              </w:rPr>
            </w:pPr>
          </w:p>
        </w:tc>
        <w:tc>
          <w:tcPr>
            <w:tcW w:w="428" w:type="dxa"/>
            <w:tcBorders>
              <w:top w:val="single" w:color="auto" w:sz="4" w:space="0"/>
              <w:left w:val="single" w:color="auto" w:sz="4" w:space="0"/>
              <w:bottom w:val="single" w:color="auto" w:sz="4" w:space="0"/>
              <w:right w:val="single" w:color="auto" w:sz="4" w:space="0"/>
            </w:tcBorders>
          </w:tcPr>
          <w:p>
            <w:pPr>
              <w:jc w:val="center"/>
              <w:rPr>
                <w:b/>
                <w:sz w:val="16"/>
                <w:szCs w:val="16"/>
              </w:rPr>
            </w:pPr>
          </w:p>
        </w:tc>
        <w:tc>
          <w:tcPr>
            <w:tcW w:w="429" w:type="dxa"/>
            <w:tcBorders>
              <w:top w:val="single" w:color="auto" w:sz="4" w:space="0"/>
              <w:left w:val="single" w:color="auto" w:sz="4" w:space="0"/>
              <w:bottom w:val="single" w:color="auto" w:sz="4" w:space="0"/>
              <w:right w:val="single" w:color="auto" w:sz="4" w:space="0"/>
            </w:tcBorders>
          </w:tcPr>
          <w:p>
            <w:pPr>
              <w:jc w:val="center"/>
              <w:rPr>
                <w:b/>
                <w:sz w:val="16"/>
                <w:szCs w:val="16"/>
              </w:rPr>
            </w:pPr>
          </w:p>
        </w:tc>
        <w:tc>
          <w:tcPr>
            <w:tcW w:w="429" w:type="dxa"/>
            <w:tcBorders>
              <w:top w:val="single" w:color="auto" w:sz="4" w:space="0"/>
              <w:left w:val="single" w:color="auto" w:sz="4" w:space="0"/>
              <w:bottom w:val="single" w:color="auto" w:sz="4" w:space="0"/>
              <w:right w:val="single" w:color="auto" w:sz="4" w:space="0"/>
            </w:tcBorders>
          </w:tcPr>
          <w:p>
            <w:pPr>
              <w:jc w:val="center"/>
              <w:rPr>
                <w:b/>
                <w:sz w:val="16"/>
                <w:szCs w:val="16"/>
              </w:rPr>
            </w:pPr>
          </w:p>
        </w:tc>
        <w:tc>
          <w:tcPr>
            <w:tcW w:w="429" w:type="dxa"/>
            <w:tcBorders>
              <w:top w:val="single" w:color="auto" w:sz="4" w:space="0"/>
              <w:left w:val="single" w:color="auto" w:sz="4" w:space="0"/>
              <w:bottom w:val="single" w:color="auto" w:sz="4" w:space="0"/>
              <w:right w:val="single" w:color="auto" w:sz="4" w:space="0"/>
            </w:tcBorders>
          </w:tcPr>
          <w:p>
            <w:pPr>
              <w:jc w:val="center"/>
              <w:rPr>
                <w:b/>
                <w:sz w:val="16"/>
                <w:szCs w:val="16"/>
              </w:rPr>
            </w:pPr>
          </w:p>
        </w:tc>
        <w:tc>
          <w:tcPr>
            <w:tcW w:w="429" w:type="dxa"/>
            <w:tcBorders>
              <w:top w:val="single" w:color="auto" w:sz="4" w:space="0"/>
              <w:left w:val="single" w:color="auto" w:sz="4" w:space="0"/>
              <w:bottom w:val="single" w:color="auto" w:sz="4" w:space="0"/>
              <w:right w:val="single" w:color="auto" w:sz="4" w:space="0"/>
            </w:tcBorders>
          </w:tcPr>
          <w:p>
            <w:pPr>
              <w:jc w:val="center"/>
              <w:rPr>
                <w:b/>
                <w:sz w:val="16"/>
                <w:szCs w:val="16"/>
              </w:rPr>
            </w:pPr>
          </w:p>
        </w:tc>
        <w:tc>
          <w:tcPr>
            <w:tcW w:w="429" w:type="dxa"/>
            <w:tcBorders>
              <w:top w:val="single" w:color="auto" w:sz="4" w:space="0"/>
              <w:left w:val="single" w:color="auto" w:sz="4" w:space="0"/>
              <w:bottom w:val="single" w:color="auto" w:sz="4" w:space="0"/>
              <w:right w:val="single" w:color="auto" w:sz="4" w:space="0"/>
            </w:tcBorders>
          </w:tcPr>
          <w:p>
            <w:pPr>
              <w:jc w:val="center"/>
              <w:rPr>
                <w:b/>
                <w:sz w:val="16"/>
                <w:szCs w:val="16"/>
              </w:rPr>
            </w:pPr>
          </w:p>
        </w:tc>
        <w:tc>
          <w:tcPr>
            <w:tcW w:w="429" w:type="dxa"/>
            <w:tcBorders>
              <w:top w:val="single" w:color="auto" w:sz="4" w:space="0"/>
              <w:left w:val="single" w:color="auto" w:sz="4" w:space="0"/>
              <w:bottom w:val="single" w:color="auto" w:sz="4" w:space="0"/>
              <w:right w:val="single" w:color="auto" w:sz="4" w:space="0"/>
            </w:tcBorders>
          </w:tcPr>
          <w:p>
            <w:pPr>
              <w:jc w:val="center"/>
              <w:rPr>
                <w:b/>
                <w:sz w:val="16"/>
                <w:szCs w:val="16"/>
              </w:rPr>
            </w:pPr>
          </w:p>
        </w:tc>
        <w:tc>
          <w:tcPr>
            <w:tcW w:w="429" w:type="dxa"/>
            <w:tcBorders>
              <w:top w:val="single" w:color="auto" w:sz="4" w:space="0"/>
              <w:left w:val="single" w:color="auto" w:sz="4" w:space="0"/>
              <w:bottom w:val="single" w:color="auto" w:sz="4" w:space="0"/>
              <w:right w:val="single" w:color="auto" w:sz="4" w:space="0"/>
            </w:tcBorders>
          </w:tcPr>
          <w:p>
            <w:pPr>
              <w:jc w:val="center"/>
              <w:rPr>
                <w:b/>
                <w:sz w:val="16"/>
                <w:szCs w:val="16"/>
              </w:rPr>
            </w:pPr>
            <w:r>
              <w:rPr>
                <w:b/>
                <w:sz w:val="16"/>
                <w:szCs w:val="16"/>
              </w:rPr>
              <w:t>+</w:t>
            </w:r>
          </w:p>
        </w:tc>
        <w:tc>
          <w:tcPr>
            <w:tcW w:w="429" w:type="dxa"/>
            <w:tcBorders>
              <w:top w:val="single" w:color="auto" w:sz="4" w:space="0"/>
              <w:left w:val="single" w:color="auto" w:sz="4" w:space="0"/>
              <w:bottom w:val="single" w:color="auto" w:sz="4" w:space="0"/>
              <w:right w:val="single" w:color="auto" w:sz="4" w:space="0"/>
            </w:tcBorders>
          </w:tcPr>
          <w:p>
            <w:pPr>
              <w:jc w:val="center"/>
              <w:rPr>
                <w:b/>
                <w:sz w:val="16"/>
                <w:szCs w:val="16"/>
              </w:rPr>
            </w:pPr>
          </w:p>
        </w:tc>
        <w:tc>
          <w:tcPr>
            <w:tcW w:w="429" w:type="dxa"/>
            <w:tcBorders>
              <w:top w:val="single" w:color="auto" w:sz="4" w:space="0"/>
              <w:left w:val="single" w:color="auto" w:sz="4" w:space="0"/>
              <w:bottom w:val="single" w:color="auto" w:sz="4" w:space="0"/>
              <w:right w:val="single" w:color="auto" w:sz="4" w:space="0"/>
            </w:tcBorders>
          </w:tcPr>
          <w:p>
            <w:pPr>
              <w:jc w:val="center"/>
              <w:rPr>
                <w:b/>
                <w:sz w:val="16"/>
                <w:szCs w:val="16"/>
              </w:rPr>
            </w:pPr>
            <w:r>
              <w:rPr>
                <w:b/>
                <w:sz w:val="16"/>
                <w:szCs w:val="16"/>
              </w:rPr>
              <w:t>+</w:t>
            </w:r>
          </w:p>
        </w:tc>
        <w:tc>
          <w:tcPr>
            <w:tcW w:w="447" w:type="dxa"/>
            <w:tcBorders>
              <w:top w:val="single" w:color="auto" w:sz="4" w:space="0"/>
              <w:left w:val="single" w:color="auto" w:sz="4" w:space="0"/>
              <w:bottom w:val="single" w:color="auto" w:sz="4" w:space="0"/>
              <w:right w:val="single" w:color="auto" w:sz="4" w:space="0"/>
            </w:tcBorders>
          </w:tcPr>
          <w:p>
            <w:pPr>
              <w:jc w:val="center"/>
              <w:rPr>
                <w:b/>
                <w:sz w:val="16"/>
                <w:szCs w:val="16"/>
              </w:rPr>
            </w:pPr>
            <w:r>
              <w:rPr>
                <w:b/>
                <w:sz w:val="16"/>
                <w:szCs w:val="16"/>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 w:hRule="atLeast"/>
          <w:jc w:val="center"/>
        </w:trPr>
        <w:tc>
          <w:tcPr>
            <w:tcW w:w="457" w:type="dxa"/>
            <w:tcBorders>
              <w:top w:val="single" w:color="auto" w:sz="4" w:space="0"/>
              <w:left w:val="single" w:color="auto" w:sz="4" w:space="0"/>
              <w:bottom w:val="single" w:color="auto" w:sz="4" w:space="0"/>
              <w:right w:val="single" w:color="auto" w:sz="4" w:space="0"/>
            </w:tcBorders>
          </w:tcPr>
          <w:p>
            <w:pPr>
              <w:numPr>
                <w:ilvl w:val="0"/>
                <w:numId w:val="10"/>
              </w:numPr>
              <w:tabs>
                <w:tab w:val="left" w:pos="644"/>
                <w:tab w:val="clear" w:pos="720"/>
              </w:tabs>
              <w:spacing w:after="0" w:line="240" w:lineRule="auto"/>
              <w:ind w:left="644" w:hanging="720"/>
              <w:rPr>
                <w:sz w:val="16"/>
                <w:szCs w:val="16"/>
              </w:rPr>
            </w:pPr>
          </w:p>
        </w:tc>
        <w:tc>
          <w:tcPr>
            <w:tcW w:w="1457" w:type="dxa"/>
            <w:tcBorders>
              <w:top w:val="single" w:color="auto" w:sz="4" w:space="0"/>
              <w:left w:val="single" w:color="auto" w:sz="4" w:space="0"/>
              <w:bottom w:val="single" w:color="auto" w:sz="4" w:space="0"/>
              <w:right w:val="single" w:color="auto" w:sz="4" w:space="0"/>
            </w:tcBorders>
          </w:tcPr>
          <w:p>
            <w:pPr>
              <w:ind w:right="-108"/>
              <w:rPr>
                <w:b/>
                <w:sz w:val="16"/>
                <w:szCs w:val="16"/>
              </w:rPr>
            </w:pPr>
            <w:r>
              <w:rPr>
                <w:b/>
                <w:sz w:val="16"/>
                <w:szCs w:val="16"/>
              </w:rPr>
              <w:t>Хмелев Руслан</w:t>
            </w:r>
          </w:p>
        </w:tc>
        <w:tc>
          <w:tcPr>
            <w:tcW w:w="577" w:type="dxa"/>
            <w:tcBorders>
              <w:top w:val="single" w:color="auto" w:sz="4" w:space="0"/>
              <w:left w:val="single" w:color="auto" w:sz="4" w:space="0"/>
              <w:bottom w:val="single" w:color="auto" w:sz="4" w:space="0"/>
              <w:right w:val="single" w:color="auto" w:sz="4" w:space="0"/>
            </w:tcBorders>
          </w:tcPr>
          <w:p>
            <w:pPr>
              <w:ind w:left="-78" w:right="-108"/>
              <w:jc w:val="center"/>
              <w:rPr>
                <w:b/>
                <w:sz w:val="16"/>
                <w:szCs w:val="16"/>
              </w:rPr>
            </w:pPr>
          </w:p>
        </w:tc>
        <w:tc>
          <w:tcPr>
            <w:tcW w:w="428" w:type="dxa"/>
            <w:tcBorders>
              <w:top w:val="single" w:color="auto" w:sz="4" w:space="0"/>
              <w:left w:val="single" w:color="auto" w:sz="4" w:space="0"/>
              <w:bottom w:val="single" w:color="auto" w:sz="4" w:space="0"/>
              <w:right w:val="single" w:color="auto" w:sz="4" w:space="0"/>
            </w:tcBorders>
          </w:tcPr>
          <w:p>
            <w:pPr>
              <w:ind w:left="-78" w:right="-108"/>
              <w:jc w:val="center"/>
              <w:rPr>
                <w:b/>
                <w:sz w:val="16"/>
                <w:szCs w:val="16"/>
              </w:rPr>
            </w:pPr>
          </w:p>
        </w:tc>
        <w:tc>
          <w:tcPr>
            <w:tcW w:w="429" w:type="dxa"/>
            <w:tcBorders>
              <w:top w:val="single" w:color="auto" w:sz="4" w:space="0"/>
              <w:left w:val="single" w:color="auto" w:sz="4" w:space="0"/>
              <w:bottom w:val="single" w:color="auto" w:sz="4" w:space="0"/>
              <w:right w:val="single" w:color="auto" w:sz="4" w:space="0"/>
            </w:tcBorders>
          </w:tcPr>
          <w:p>
            <w:pPr>
              <w:ind w:left="-78" w:right="-108"/>
              <w:jc w:val="center"/>
              <w:rPr>
                <w:b/>
                <w:sz w:val="16"/>
                <w:szCs w:val="16"/>
              </w:rPr>
            </w:pPr>
          </w:p>
        </w:tc>
        <w:tc>
          <w:tcPr>
            <w:tcW w:w="429" w:type="dxa"/>
            <w:tcBorders>
              <w:top w:val="single" w:color="auto" w:sz="4" w:space="0"/>
              <w:left w:val="single" w:color="auto" w:sz="4" w:space="0"/>
              <w:bottom w:val="single" w:color="auto" w:sz="4" w:space="0"/>
              <w:right w:val="single" w:color="auto" w:sz="4" w:space="0"/>
            </w:tcBorders>
          </w:tcPr>
          <w:p>
            <w:pPr>
              <w:jc w:val="center"/>
              <w:rPr>
                <w:b/>
                <w:sz w:val="16"/>
                <w:szCs w:val="16"/>
              </w:rPr>
            </w:pPr>
          </w:p>
        </w:tc>
        <w:tc>
          <w:tcPr>
            <w:tcW w:w="429" w:type="dxa"/>
            <w:tcBorders>
              <w:top w:val="single" w:color="auto" w:sz="4" w:space="0"/>
              <w:left w:val="single" w:color="auto" w:sz="4" w:space="0"/>
              <w:bottom w:val="single" w:color="auto" w:sz="4" w:space="0"/>
              <w:right w:val="single" w:color="auto" w:sz="4" w:space="0"/>
            </w:tcBorders>
          </w:tcPr>
          <w:p>
            <w:pPr>
              <w:jc w:val="center"/>
              <w:rPr>
                <w:b/>
                <w:sz w:val="16"/>
                <w:szCs w:val="16"/>
              </w:rPr>
            </w:pPr>
          </w:p>
        </w:tc>
        <w:tc>
          <w:tcPr>
            <w:tcW w:w="429" w:type="dxa"/>
            <w:tcBorders>
              <w:top w:val="single" w:color="auto" w:sz="4" w:space="0"/>
              <w:left w:val="single" w:color="auto" w:sz="4" w:space="0"/>
              <w:bottom w:val="single" w:color="auto" w:sz="4" w:space="0"/>
              <w:right w:val="single" w:color="auto" w:sz="4" w:space="0"/>
            </w:tcBorders>
          </w:tcPr>
          <w:p>
            <w:pPr>
              <w:jc w:val="center"/>
              <w:rPr>
                <w:b/>
                <w:sz w:val="16"/>
                <w:szCs w:val="16"/>
              </w:rPr>
            </w:pPr>
          </w:p>
        </w:tc>
        <w:tc>
          <w:tcPr>
            <w:tcW w:w="429" w:type="dxa"/>
            <w:tcBorders>
              <w:top w:val="single" w:color="auto" w:sz="4" w:space="0"/>
              <w:left w:val="single" w:color="auto" w:sz="4" w:space="0"/>
              <w:bottom w:val="single" w:color="auto" w:sz="4" w:space="0"/>
              <w:right w:val="single" w:color="auto" w:sz="4" w:space="0"/>
            </w:tcBorders>
          </w:tcPr>
          <w:p>
            <w:pPr>
              <w:jc w:val="center"/>
              <w:rPr>
                <w:b/>
                <w:sz w:val="16"/>
                <w:szCs w:val="16"/>
              </w:rPr>
            </w:pPr>
          </w:p>
        </w:tc>
        <w:tc>
          <w:tcPr>
            <w:tcW w:w="429" w:type="dxa"/>
            <w:tcBorders>
              <w:top w:val="single" w:color="auto" w:sz="4" w:space="0"/>
              <w:left w:val="single" w:color="auto" w:sz="4" w:space="0"/>
              <w:bottom w:val="single" w:color="auto" w:sz="4" w:space="0"/>
              <w:right w:val="single" w:color="auto" w:sz="4" w:space="0"/>
            </w:tcBorders>
          </w:tcPr>
          <w:p>
            <w:pPr>
              <w:jc w:val="center"/>
              <w:rPr>
                <w:b/>
                <w:sz w:val="16"/>
                <w:szCs w:val="16"/>
              </w:rPr>
            </w:pPr>
          </w:p>
        </w:tc>
        <w:tc>
          <w:tcPr>
            <w:tcW w:w="429" w:type="dxa"/>
            <w:tcBorders>
              <w:top w:val="single" w:color="auto" w:sz="4" w:space="0"/>
              <w:left w:val="single" w:color="auto" w:sz="4" w:space="0"/>
              <w:bottom w:val="single" w:color="auto" w:sz="4" w:space="0"/>
              <w:right w:val="single" w:color="auto" w:sz="4" w:space="0"/>
            </w:tcBorders>
          </w:tcPr>
          <w:p>
            <w:pPr>
              <w:jc w:val="center"/>
              <w:rPr>
                <w:b/>
                <w:sz w:val="16"/>
                <w:szCs w:val="16"/>
              </w:rPr>
            </w:pPr>
          </w:p>
        </w:tc>
        <w:tc>
          <w:tcPr>
            <w:tcW w:w="428" w:type="dxa"/>
            <w:tcBorders>
              <w:top w:val="single" w:color="auto" w:sz="4" w:space="0"/>
              <w:left w:val="single" w:color="auto" w:sz="4" w:space="0"/>
              <w:bottom w:val="single" w:color="auto" w:sz="4" w:space="0"/>
              <w:right w:val="single" w:color="auto" w:sz="4" w:space="0"/>
            </w:tcBorders>
          </w:tcPr>
          <w:p>
            <w:pPr>
              <w:jc w:val="center"/>
              <w:rPr>
                <w:b/>
                <w:sz w:val="16"/>
                <w:szCs w:val="16"/>
              </w:rPr>
            </w:pPr>
          </w:p>
        </w:tc>
        <w:tc>
          <w:tcPr>
            <w:tcW w:w="429" w:type="dxa"/>
            <w:tcBorders>
              <w:top w:val="single" w:color="auto" w:sz="4" w:space="0"/>
              <w:left w:val="single" w:color="auto" w:sz="4" w:space="0"/>
              <w:bottom w:val="single" w:color="auto" w:sz="4" w:space="0"/>
              <w:right w:val="single" w:color="auto" w:sz="4" w:space="0"/>
            </w:tcBorders>
          </w:tcPr>
          <w:p>
            <w:pPr>
              <w:jc w:val="center"/>
              <w:rPr>
                <w:b/>
                <w:sz w:val="16"/>
                <w:szCs w:val="16"/>
              </w:rPr>
            </w:pPr>
          </w:p>
        </w:tc>
        <w:tc>
          <w:tcPr>
            <w:tcW w:w="429" w:type="dxa"/>
            <w:tcBorders>
              <w:top w:val="single" w:color="auto" w:sz="4" w:space="0"/>
              <w:left w:val="single" w:color="auto" w:sz="4" w:space="0"/>
              <w:bottom w:val="single" w:color="auto" w:sz="4" w:space="0"/>
              <w:right w:val="single" w:color="auto" w:sz="4" w:space="0"/>
            </w:tcBorders>
          </w:tcPr>
          <w:p>
            <w:pPr>
              <w:jc w:val="center"/>
              <w:rPr>
                <w:b/>
                <w:sz w:val="16"/>
                <w:szCs w:val="16"/>
              </w:rPr>
            </w:pPr>
          </w:p>
        </w:tc>
        <w:tc>
          <w:tcPr>
            <w:tcW w:w="429" w:type="dxa"/>
            <w:tcBorders>
              <w:top w:val="single" w:color="auto" w:sz="4" w:space="0"/>
              <w:left w:val="single" w:color="auto" w:sz="4" w:space="0"/>
              <w:bottom w:val="single" w:color="auto" w:sz="4" w:space="0"/>
              <w:right w:val="single" w:color="auto" w:sz="4" w:space="0"/>
            </w:tcBorders>
          </w:tcPr>
          <w:p>
            <w:pPr>
              <w:jc w:val="center"/>
              <w:rPr>
                <w:b/>
                <w:sz w:val="16"/>
                <w:szCs w:val="16"/>
              </w:rPr>
            </w:pPr>
          </w:p>
        </w:tc>
        <w:tc>
          <w:tcPr>
            <w:tcW w:w="429" w:type="dxa"/>
            <w:tcBorders>
              <w:top w:val="single" w:color="auto" w:sz="4" w:space="0"/>
              <w:left w:val="single" w:color="auto" w:sz="4" w:space="0"/>
              <w:bottom w:val="single" w:color="auto" w:sz="4" w:space="0"/>
              <w:right w:val="single" w:color="auto" w:sz="4" w:space="0"/>
            </w:tcBorders>
          </w:tcPr>
          <w:p>
            <w:pPr>
              <w:jc w:val="center"/>
              <w:rPr>
                <w:b/>
                <w:sz w:val="16"/>
                <w:szCs w:val="16"/>
              </w:rPr>
            </w:pPr>
          </w:p>
        </w:tc>
        <w:tc>
          <w:tcPr>
            <w:tcW w:w="429" w:type="dxa"/>
            <w:tcBorders>
              <w:top w:val="single" w:color="auto" w:sz="4" w:space="0"/>
              <w:left w:val="single" w:color="auto" w:sz="4" w:space="0"/>
              <w:bottom w:val="single" w:color="auto" w:sz="4" w:space="0"/>
              <w:right w:val="single" w:color="auto" w:sz="4" w:space="0"/>
            </w:tcBorders>
          </w:tcPr>
          <w:p>
            <w:pPr>
              <w:jc w:val="center"/>
              <w:rPr>
                <w:b/>
                <w:sz w:val="16"/>
                <w:szCs w:val="16"/>
              </w:rPr>
            </w:pPr>
          </w:p>
        </w:tc>
        <w:tc>
          <w:tcPr>
            <w:tcW w:w="429" w:type="dxa"/>
            <w:tcBorders>
              <w:top w:val="single" w:color="auto" w:sz="4" w:space="0"/>
              <w:left w:val="single" w:color="auto" w:sz="4" w:space="0"/>
              <w:bottom w:val="single" w:color="auto" w:sz="4" w:space="0"/>
              <w:right w:val="single" w:color="auto" w:sz="4" w:space="0"/>
            </w:tcBorders>
          </w:tcPr>
          <w:p>
            <w:pPr>
              <w:jc w:val="center"/>
              <w:rPr>
                <w:b/>
                <w:sz w:val="16"/>
                <w:szCs w:val="16"/>
              </w:rPr>
            </w:pPr>
          </w:p>
        </w:tc>
        <w:tc>
          <w:tcPr>
            <w:tcW w:w="429" w:type="dxa"/>
            <w:tcBorders>
              <w:top w:val="single" w:color="auto" w:sz="4" w:space="0"/>
              <w:left w:val="single" w:color="auto" w:sz="4" w:space="0"/>
              <w:bottom w:val="single" w:color="auto" w:sz="4" w:space="0"/>
              <w:right w:val="single" w:color="auto" w:sz="4" w:space="0"/>
            </w:tcBorders>
          </w:tcPr>
          <w:p>
            <w:pPr>
              <w:jc w:val="center"/>
              <w:rPr>
                <w:b/>
                <w:sz w:val="16"/>
                <w:szCs w:val="16"/>
              </w:rPr>
            </w:pPr>
            <w:r>
              <w:rPr>
                <w:b/>
                <w:sz w:val="16"/>
                <w:szCs w:val="16"/>
              </w:rPr>
              <w:t>3</w:t>
            </w:r>
          </w:p>
        </w:tc>
        <w:tc>
          <w:tcPr>
            <w:tcW w:w="429" w:type="dxa"/>
            <w:tcBorders>
              <w:top w:val="single" w:color="auto" w:sz="4" w:space="0"/>
              <w:left w:val="single" w:color="auto" w:sz="4" w:space="0"/>
              <w:bottom w:val="single" w:color="auto" w:sz="4" w:space="0"/>
              <w:right w:val="single" w:color="auto" w:sz="4" w:space="0"/>
            </w:tcBorders>
          </w:tcPr>
          <w:p>
            <w:pPr>
              <w:jc w:val="center"/>
              <w:rPr>
                <w:b/>
                <w:sz w:val="16"/>
                <w:szCs w:val="16"/>
              </w:rPr>
            </w:pPr>
          </w:p>
        </w:tc>
        <w:tc>
          <w:tcPr>
            <w:tcW w:w="429" w:type="dxa"/>
            <w:tcBorders>
              <w:top w:val="single" w:color="auto" w:sz="4" w:space="0"/>
              <w:left w:val="single" w:color="auto" w:sz="4" w:space="0"/>
              <w:bottom w:val="single" w:color="auto" w:sz="4" w:space="0"/>
              <w:right w:val="single" w:color="auto" w:sz="4" w:space="0"/>
            </w:tcBorders>
          </w:tcPr>
          <w:p>
            <w:pPr>
              <w:jc w:val="center"/>
              <w:rPr>
                <w:b/>
                <w:sz w:val="16"/>
                <w:szCs w:val="16"/>
              </w:rPr>
            </w:pPr>
          </w:p>
        </w:tc>
        <w:tc>
          <w:tcPr>
            <w:tcW w:w="447" w:type="dxa"/>
            <w:tcBorders>
              <w:top w:val="single" w:color="auto" w:sz="4" w:space="0"/>
              <w:left w:val="single" w:color="auto" w:sz="4" w:space="0"/>
              <w:bottom w:val="single" w:color="auto" w:sz="4" w:space="0"/>
              <w:right w:val="single" w:color="auto" w:sz="4" w:space="0"/>
            </w:tcBorders>
          </w:tcPr>
          <w:p>
            <w:pPr>
              <w:jc w:val="center"/>
              <w:rPr>
                <w:b/>
                <w:sz w:val="16"/>
                <w:szCs w:val="16"/>
              </w:rPr>
            </w:pPr>
            <w:r>
              <w:rPr>
                <w:b/>
                <w:sz w:val="16"/>
                <w:szCs w:val="16"/>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 w:hRule="atLeast"/>
          <w:jc w:val="center"/>
        </w:trPr>
        <w:tc>
          <w:tcPr>
            <w:tcW w:w="457" w:type="dxa"/>
            <w:tcBorders>
              <w:top w:val="single" w:color="auto" w:sz="4" w:space="0"/>
              <w:left w:val="single" w:color="auto" w:sz="4" w:space="0"/>
              <w:bottom w:val="single" w:color="auto" w:sz="4" w:space="0"/>
              <w:right w:val="single" w:color="auto" w:sz="4" w:space="0"/>
            </w:tcBorders>
          </w:tcPr>
          <w:p>
            <w:pPr>
              <w:numPr>
                <w:ilvl w:val="0"/>
                <w:numId w:val="10"/>
              </w:numPr>
              <w:tabs>
                <w:tab w:val="left" w:pos="644"/>
                <w:tab w:val="clear" w:pos="720"/>
              </w:tabs>
              <w:spacing w:after="0" w:line="240" w:lineRule="auto"/>
              <w:ind w:left="644" w:hanging="720"/>
              <w:rPr>
                <w:sz w:val="16"/>
                <w:szCs w:val="16"/>
              </w:rPr>
            </w:pPr>
          </w:p>
        </w:tc>
        <w:tc>
          <w:tcPr>
            <w:tcW w:w="1457" w:type="dxa"/>
            <w:tcBorders>
              <w:top w:val="single" w:color="auto" w:sz="4" w:space="0"/>
              <w:left w:val="single" w:color="auto" w:sz="4" w:space="0"/>
              <w:bottom w:val="single" w:color="auto" w:sz="4" w:space="0"/>
              <w:right w:val="single" w:color="auto" w:sz="4" w:space="0"/>
            </w:tcBorders>
          </w:tcPr>
          <w:p>
            <w:pPr>
              <w:ind w:right="-108"/>
              <w:rPr>
                <w:b/>
                <w:sz w:val="16"/>
                <w:szCs w:val="16"/>
              </w:rPr>
            </w:pPr>
            <w:r>
              <w:rPr>
                <w:b/>
                <w:sz w:val="16"/>
                <w:szCs w:val="16"/>
              </w:rPr>
              <w:t xml:space="preserve">Егорова Ксения </w:t>
            </w:r>
          </w:p>
        </w:tc>
        <w:tc>
          <w:tcPr>
            <w:tcW w:w="577" w:type="dxa"/>
            <w:tcBorders>
              <w:top w:val="single" w:color="auto" w:sz="4" w:space="0"/>
              <w:left w:val="single" w:color="auto" w:sz="4" w:space="0"/>
              <w:bottom w:val="single" w:color="auto" w:sz="4" w:space="0"/>
              <w:right w:val="single" w:color="auto" w:sz="4" w:space="0"/>
            </w:tcBorders>
          </w:tcPr>
          <w:p>
            <w:pPr>
              <w:ind w:left="-78" w:right="-108"/>
              <w:jc w:val="center"/>
              <w:rPr>
                <w:b/>
                <w:sz w:val="16"/>
                <w:szCs w:val="16"/>
              </w:rPr>
            </w:pPr>
            <w:r>
              <w:rPr>
                <w:b/>
                <w:sz w:val="16"/>
                <w:szCs w:val="16"/>
              </w:rPr>
              <w:t>+</w:t>
            </w:r>
          </w:p>
        </w:tc>
        <w:tc>
          <w:tcPr>
            <w:tcW w:w="428" w:type="dxa"/>
            <w:tcBorders>
              <w:top w:val="single" w:color="auto" w:sz="4" w:space="0"/>
              <w:left w:val="single" w:color="auto" w:sz="4" w:space="0"/>
              <w:bottom w:val="single" w:color="auto" w:sz="4" w:space="0"/>
              <w:right w:val="single" w:color="auto" w:sz="4" w:space="0"/>
            </w:tcBorders>
          </w:tcPr>
          <w:p>
            <w:pPr>
              <w:ind w:left="-78" w:right="-108"/>
              <w:jc w:val="center"/>
              <w:rPr>
                <w:b/>
                <w:sz w:val="16"/>
                <w:szCs w:val="16"/>
              </w:rPr>
            </w:pPr>
            <w:r>
              <w:rPr>
                <w:b/>
                <w:sz w:val="16"/>
                <w:szCs w:val="16"/>
              </w:rPr>
              <w:t>2</w:t>
            </w:r>
          </w:p>
        </w:tc>
        <w:tc>
          <w:tcPr>
            <w:tcW w:w="429" w:type="dxa"/>
            <w:tcBorders>
              <w:top w:val="single" w:color="auto" w:sz="4" w:space="0"/>
              <w:left w:val="single" w:color="auto" w:sz="4" w:space="0"/>
              <w:bottom w:val="single" w:color="auto" w:sz="4" w:space="0"/>
              <w:right w:val="single" w:color="auto" w:sz="4" w:space="0"/>
            </w:tcBorders>
          </w:tcPr>
          <w:p>
            <w:pPr>
              <w:ind w:left="-78" w:right="-108"/>
              <w:jc w:val="center"/>
              <w:rPr>
                <w:b/>
                <w:sz w:val="16"/>
                <w:szCs w:val="16"/>
              </w:rPr>
            </w:pPr>
            <w:r>
              <w:rPr>
                <w:b/>
                <w:sz w:val="16"/>
                <w:szCs w:val="16"/>
              </w:rPr>
              <w:t>1</w:t>
            </w:r>
          </w:p>
        </w:tc>
        <w:tc>
          <w:tcPr>
            <w:tcW w:w="429" w:type="dxa"/>
            <w:tcBorders>
              <w:top w:val="single" w:color="auto" w:sz="4" w:space="0"/>
              <w:left w:val="single" w:color="auto" w:sz="4" w:space="0"/>
              <w:bottom w:val="single" w:color="auto" w:sz="4" w:space="0"/>
              <w:right w:val="single" w:color="auto" w:sz="4" w:space="0"/>
            </w:tcBorders>
          </w:tcPr>
          <w:p>
            <w:pPr>
              <w:jc w:val="center"/>
              <w:rPr>
                <w:b/>
                <w:sz w:val="16"/>
                <w:szCs w:val="16"/>
              </w:rPr>
            </w:pPr>
            <w:r>
              <w:rPr>
                <w:b/>
                <w:sz w:val="16"/>
                <w:szCs w:val="16"/>
              </w:rPr>
              <w:t>+</w:t>
            </w:r>
          </w:p>
        </w:tc>
        <w:tc>
          <w:tcPr>
            <w:tcW w:w="429" w:type="dxa"/>
            <w:tcBorders>
              <w:top w:val="single" w:color="auto" w:sz="4" w:space="0"/>
              <w:left w:val="single" w:color="auto" w:sz="4" w:space="0"/>
              <w:bottom w:val="single" w:color="auto" w:sz="4" w:space="0"/>
              <w:right w:val="single" w:color="auto" w:sz="4" w:space="0"/>
            </w:tcBorders>
          </w:tcPr>
          <w:p>
            <w:pPr>
              <w:ind w:right="-38"/>
              <w:jc w:val="center"/>
              <w:rPr>
                <w:b/>
                <w:sz w:val="16"/>
                <w:szCs w:val="16"/>
              </w:rPr>
            </w:pPr>
            <w:r>
              <w:rPr>
                <w:b/>
                <w:sz w:val="16"/>
                <w:szCs w:val="16"/>
              </w:rPr>
              <w:t>2+2</w:t>
            </w:r>
          </w:p>
        </w:tc>
        <w:tc>
          <w:tcPr>
            <w:tcW w:w="429" w:type="dxa"/>
            <w:tcBorders>
              <w:top w:val="single" w:color="auto" w:sz="4" w:space="0"/>
              <w:left w:val="single" w:color="auto" w:sz="4" w:space="0"/>
              <w:bottom w:val="single" w:color="auto" w:sz="4" w:space="0"/>
              <w:right w:val="single" w:color="auto" w:sz="4" w:space="0"/>
            </w:tcBorders>
          </w:tcPr>
          <w:p>
            <w:pPr>
              <w:jc w:val="center"/>
              <w:rPr>
                <w:b/>
                <w:sz w:val="16"/>
                <w:szCs w:val="16"/>
              </w:rPr>
            </w:pPr>
          </w:p>
        </w:tc>
        <w:tc>
          <w:tcPr>
            <w:tcW w:w="429" w:type="dxa"/>
            <w:tcBorders>
              <w:top w:val="single" w:color="auto" w:sz="4" w:space="0"/>
              <w:left w:val="single" w:color="auto" w:sz="4" w:space="0"/>
              <w:bottom w:val="single" w:color="auto" w:sz="4" w:space="0"/>
              <w:right w:val="single" w:color="auto" w:sz="4" w:space="0"/>
            </w:tcBorders>
          </w:tcPr>
          <w:p>
            <w:pPr>
              <w:jc w:val="center"/>
              <w:rPr>
                <w:b/>
                <w:sz w:val="16"/>
                <w:szCs w:val="16"/>
              </w:rPr>
            </w:pPr>
            <w:r>
              <w:rPr>
                <w:b/>
                <w:sz w:val="16"/>
                <w:szCs w:val="16"/>
              </w:rPr>
              <w:t>+</w:t>
            </w:r>
          </w:p>
        </w:tc>
        <w:tc>
          <w:tcPr>
            <w:tcW w:w="429" w:type="dxa"/>
            <w:tcBorders>
              <w:top w:val="single" w:color="auto" w:sz="4" w:space="0"/>
              <w:left w:val="single" w:color="auto" w:sz="4" w:space="0"/>
              <w:bottom w:val="single" w:color="auto" w:sz="4" w:space="0"/>
              <w:right w:val="single" w:color="auto" w:sz="4" w:space="0"/>
            </w:tcBorders>
          </w:tcPr>
          <w:p>
            <w:pPr>
              <w:jc w:val="center"/>
              <w:rPr>
                <w:b/>
                <w:sz w:val="16"/>
                <w:szCs w:val="16"/>
              </w:rPr>
            </w:pPr>
            <w:r>
              <w:rPr>
                <w:b/>
                <w:sz w:val="16"/>
                <w:szCs w:val="16"/>
              </w:rPr>
              <w:t>4</w:t>
            </w:r>
          </w:p>
        </w:tc>
        <w:tc>
          <w:tcPr>
            <w:tcW w:w="429" w:type="dxa"/>
            <w:tcBorders>
              <w:top w:val="single" w:color="auto" w:sz="4" w:space="0"/>
              <w:left w:val="single" w:color="auto" w:sz="4" w:space="0"/>
              <w:bottom w:val="single" w:color="auto" w:sz="4" w:space="0"/>
              <w:right w:val="single" w:color="auto" w:sz="4" w:space="0"/>
            </w:tcBorders>
          </w:tcPr>
          <w:p>
            <w:pPr>
              <w:ind w:left="-113" w:right="-86"/>
              <w:jc w:val="center"/>
              <w:rPr>
                <w:b/>
                <w:sz w:val="16"/>
                <w:szCs w:val="16"/>
              </w:rPr>
            </w:pPr>
            <w:r>
              <w:rPr>
                <w:b/>
                <w:sz w:val="16"/>
                <w:szCs w:val="16"/>
              </w:rPr>
              <w:t>2+3</w:t>
            </w:r>
          </w:p>
        </w:tc>
        <w:tc>
          <w:tcPr>
            <w:tcW w:w="428" w:type="dxa"/>
            <w:tcBorders>
              <w:top w:val="single" w:color="auto" w:sz="4" w:space="0"/>
              <w:left w:val="single" w:color="auto" w:sz="4" w:space="0"/>
              <w:bottom w:val="single" w:color="auto" w:sz="4" w:space="0"/>
              <w:right w:val="single" w:color="auto" w:sz="4" w:space="0"/>
            </w:tcBorders>
          </w:tcPr>
          <w:p>
            <w:pPr>
              <w:ind w:left="-138" w:right="-75"/>
              <w:jc w:val="center"/>
              <w:rPr>
                <w:b/>
                <w:sz w:val="16"/>
                <w:szCs w:val="16"/>
              </w:rPr>
            </w:pPr>
            <w:r>
              <w:rPr>
                <w:b/>
                <w:sz w:val="16"/>
                <w:szCs w:val="16"/>
              </w:rPr>
              <w:t>2+2</w:t>
            </w:r>
          </w:p>
        </w:tc>
        <w:tc>
          <w:tcPr>
            <w:tcW w:w="429" w:type="dxa"/>
            <w:tcBorders>
              <w:top w:val="single" w:color="auto" w:sz="4" w:space="0"/>
              <w:left w:val="single" w:color="auto" w:sz="4" w:space="0"/>
              <w:bottom w:val="single" w:color="auto" w:sz="4" w:space="0"/>
              <w:right w:val="single" w:color="auto" w:sz="4" w:space="0"/>
            </w:tcBorders>
          </w:tcPr>
          <w:p>
            <w:pPr>
              <w:jc w:val="center"/>
              <w:rPr>
                <w:b/>
                <w:sz w:val="16"/>
                <w:szCs w:val="16"/>
              </w:rPr>
            </w:pPr>
            <w:r>
              <w:rPr>
                <w:b/>
                <w:sz w:val="16"/>
                <w:szCs w:val="16"/>
              </w:rPr>
              <w:t>+</w:t>
            </w:r>
          </w:p>
        </w:tc>
        <w:tc>
          <w:tcPr>
            <w:tcW w:w="429" w:type="dxa"/>
            <w:tcBorders>
              <w:top w:val="single" w:color="auto" w:sz="4" w:space="0"/>
              <w:left w:val="single" w:color="auto" w:sz="4" w:space="0"/>
              <w:bottom w:val="single" w:color="auto" w:sz="4" w:space="0"/>
              <w:right w:val="single" w:color="auto" w:sz="4" w:space="0"/>
            </w:tcBorders>
          </w:tcPr>
          <w:p>
            <w:pPr>
              <w:jc w:val="center"/>
              <w:rPr>
                <w:b/>
                <w:sz w:val="16"/>
                <w:szCs w:val="16"/>
              </w:rPr>
            </w:pPr>
            <w:r>
              <w:rPr>
                <w:b/>
                <w:sz w:val="16"/>
                <w:szCs w:val="16"/>
              </w:rPr>
              <w:t>+</w:t>
            </w:r>
          </w:p>
        </w:tc>
        <w:tc>
          <w:tcPr>
            <w:tcW w:w="429" w:type="dxa"/>
            <w:tcBorders>
              <w:top w:val="single" w:color="auto" w:sz="4" w:space="0"/>
              <w:left w:val="single" w:color="auto" w:sz="4" w:space="0"/>
              <w:bottom w:val="single" w:color="auto" w:sz="4" w:space="0"/>
              <w:right w:val="single" w:color="auto" w:sz="4" w:space="0"/>
            </w:tcBorders>
          </w:tcPr>
          <w:p>
            <w:pPr>
              <w:jc w:val="center"/>
              <w:rPr>
                <w:b/>
                <w:sz w:val="16"/>
                <w:szCs w:val="16"/>
              </w:rPr>
            </w:pPr>
            <w:r>
              <w:rPr>
                <w:b/>
                <w:sz w:val="16"/>
                <w:szCs w:val="16"/>
              </w:rPr>
              <w:t>3</w:t>
            </w:r>
          </w:p>
        </w:tc>
        <w:tc>
          <w:tcPr>
            <w:tcW w:w="429" w:type="dxa"/>
            <w:tcBorders>
              <w:top w:val="single" w:color="auto" w:sz="4" w:space="0"/>
              <w:left w:val="single" w:color="auto" w:sz="4" w:space="0"/>
              <w:bottom w:val="single" w:color="auto" w:sz="4" w:space="0"/>
              <w:right w:val="single" w:color="auto" w:sz="4" w:space="0"/>
            </w:tcBorders>
          </w:tcPr>
          <w:p>
            <w:pPr>
              <w:jc w:val="center"/>
              <w:rPr>
                <w:b/>
                <w:sz w:val="16"/>
                <w:szCs w:val="16"/>
              </w:rPr>
            </w:pPr>
            <w:r>
              <w:rPr>
                <w:b/>
                <w:sz w:val="16"/>
                <w:szCs w:val="16"/>
              </w:rPr>
              <w:t>3</w:t>
            </w:r>
          </w:p>
        </w:tc>
        <w:tc>
          <w:tcPr>
            <w:tcW w:w="429" w:type="dxa"/>
            <w:tcBorders>
              <w:top w:val="single" w:color="auto" w:sz="4" w:space="0"/>
              <w:left w:val="single" w:color="auto" w:sz="4" w:space="0"/>
              <w:bottom w:val="single" w:color="auto" w:sz="4" w:space="0"/>
              <w:right w:val="single" w:color="auto" w:sz="4" w:space="0"/>
            </w:tcBorders>
          </w:tcPr>
          <w:p>
            <w:pPr>
              <w:jc w:val="center"/>
              <w:rPr>
                <w:b/>
                <w:sz w:val="16"/>
                <w:szCs w:val="16"/>
              </w:rPr>
            </w:pPr>
            <w:r>
              <w:rPr>
                <w:b/>
                <w:sz w:val="16"/>
                <w:szCs w:val="16"/>
              </w:rPr>
              <w:t>2</w:t>
            </w:r>
          </w:p>
        </w:tc>
        <w:tc>
          <w:tcPr>
            <w:tcW w:w="429" w:type="dxa"/>
            <w:tcBorders>
              <w:top w:val="single" w:color="auto" w:sz="4" w:space="0"/>
              <w:left w:val="single" w:color="auto" w:sz="4" w:space="0"/>
              <w:bottom w:val="single" w:color="auto" w:sz="4" w:space="0"/>
              <w:right w:val="single" w:color="auto" w:sz="4" w:space="0"/>
            </w:tcBorders>
          </w:tcPr>
          <w:p>
            <w:pPr>
              <w:jc w:val="center"/>
              <w:rPr>
                <w:b/>
                <w:sz w:val="16"/>
                <w:szCs w:val="16"/>
              </w:rPr>
            </w:pPr>
            <w:r>
              <w:rPr>
                <w:b/>
                <w:sz w:val="16"/>
                <w:szCs w:val="16"/>
              </w:rPr>
              <w:t>+</w:t>
            </w:r>
          </w:p>
        </w:tc>
        <w:tc>
          <w:tcPr>
            <w:tcW w:w="429" w:type="dxa"/>
            <w:tcBorders>
              <w:top w:val="single" w:color="auto" w:sz="4" w:space="0"/>
              <w:left w:val="single" w:color="auto" w:sz="4" w:space="0"/>
              <w:bottom w:val="single" w:color="auto" w:sz="4" w:space="0"/>
              <w:right w:val="single" w:color="auto" w:sz="4" w:space="0"/>
            </w:tcBorders>
          </w:tcPr>
          <w:p>
            <w:pPr>
              <w:jc w:val="center"/>
              <w:rPr>
                <w:b/>
                <w:sz w:val="16"/>
                <w:szCs w:val="16"/>
              </w:rPr>
            </w:pPr>
            <w:r>
              <w:rPr>
                <w:b/>
                <w:sz w:val="16"/>
                <w:szCs w:val="16"/>
              </w:rPr>
              <w:t>+</w:t>
            </w:r>
          </w:p>
        </w:tc>
        <w:tc>
          <w:tcPr>
            <w:tcW w:w="429" w:type="dxa"/>
            <w:tcBorders>
              <w:top w:val="single" w:color="auto" w:sz="4" w:space="0"/>
              <w:left w:val="single" w:color="auto" w:sz="4" w:space="0"/>
              <w:bottom w:val="single" w:color="auto" w:sz="4" w:space="0"/>
              <w:right w:val="single" w:color="auto" w:sz="4" w:space="0"/>
            </w:tcBorders>
          </w:tcPr>
          <w:p>
            <w:pPr>
              <w:jc w:val="center"/>
              <w:rPr>
                <w:b/>
                <w:sz w:val="16"/>
                <w:szCs w:val="16"/>
              </w:rPr>
            </w:pPr>
          </w:p>
        </w:tc>
        <w:tc>
          <w:tcPr>
            <w:tcW w:w="429" w:type="dxa"/>
            <w:tcBorders>
              <w:top w:val="single" w:color="auto" w:sz="4" w:space="0"/>
              <w:left w:val="single" w:color="auto" w:sz="4" w:space="0"/>
              <w:bottom w:val="single" w:color="auto" w:sz="4" w:space="0"/>
              <w:right w:val="single" w:color="auto" w:sz="4" w:space="0"/>
            </w:tcBorders>
          </w:tcPr>
          <w:p>
            <w:pPr>
              <w:jc w:val="center"/>
              <w:rPr>
                <w:b/>
                <w:sz w:val="16"/>
                <w:szCs w:val="16"/>
              </w:rPr>
            </w:pPr>
          </w:p>
        </w:tc>
        <w:tc>
          <w:tcPr>
            <w:tcW w:w="447" w:type="dxa"/>
            <w:tcBorders>
              <w:top w:val="single" w:color="auto" w:sz="4" w:space="0"/>
              <w:left w:val="single" w:color="auto" w:sz="4" w:space="0"/>
              <w:bottom w:val="single" w:color="auto" w:sz="4" w:space="0"/>
              <w:right w:val="single" w:color="auto" w:sz="4" w:space="0"/>
            </w:tcBorders>
          </w:tcPr>
          <w:p>
            <w:pPr>
              <w:jc w:val="center"/>
              <w:rPr>
                <w:b/>
                <w:sz w:val="16"/>
                <w:szCs w:val="16"/>
              </w:rPr>
            </w:pPr>
            <w:r>
              <w:rPr>
                <w:b/>
                <w:sz w:val="16"/>
                <w:szCs w:val="16"/>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 w:hRule="atLeast"/>
          <w:jc w:val="center"/>
        </w:trPr>
        <w:tc>
          <w:tcPr>
            <w:tcW w:w="457" w:type="dxa"/>
            <w:tcBorders>
              <w:top w:val="single" w:color="auto" w:sz="4" w:space="0"/>
              <w:left w:val="single" w:color="auto" w:sz="4" w:space="0"/>
              <w:bottom w:val="single" w:color="auto" w:sz="4" w:space="0"/>
              <w:right w:val="single" w:color="auto" w:sz="4" w:space="0"/>
            </w:tcBorders>
            <w:shd w:val="clear" w:color="auto" w:fill="auto"/>
          </w:tcPr>
          <w:p>
            <w:pPr>
              <w:numPr>
                <w:ilvl w:val="0"/>
                <w:numId w:val="10"/>
              </w:numPr>
              <w:tabs>
                <w:tab w:val="left" w:pos="644"/>
                <w:tab w:val="clear" w:pos="720"/>
              </w:tabs>
              <w:spacing w:after="0" w:line="240" w:lineRule="auto"/>
              <w:ind w:left="644" w:hanging="720"/>
              <w:rPr>
                <w:sz w:val="16"/>
                <w:szCs w:val="16"/>
              </w:rPr>
            </w:pPr>
          </w:p>
        </w:tc>
        <w:tc>
          <w:tcPr>
            <w:tcW w:w="1457" w:type="dxa"/>
            <w:tcBorders>
              <w:top w:val="single" w:color="auto" w:sz="4" w:space="0"/>
              <w:left w:val="single" w:color="auto" w:sz="4" w:space="0"/>
              <w:bottom w:val="single" w:color="auto" w:sz="4" w:space="0"/>
              <w:right w:val="single" w:color="auto" w:sz="4" w:space="0"/>
            </w:tcBorders>
            <w:shd w:val="clear" w:color="auto" w:fill="auto"/>
          </w:tcPr>
          <w:p>
            <w:pPr>
              <w:ind w:right="-108"/>
              <w:rPr>
                <w:b/>
                <w:sz w:val="16"/>
                <w:szCs w:val="16"/>
              </w:rPr>
            </w:pPr>
            <w:r>
              <w:rPr>
                <w:b/>
                <w:sz w:val="16"/>
                <w:szCs w:val="16"/>
              </w:rPr>
              <w:t xml:space="preserve">Капитонова Света </w:t>
            </w:r>
          </w:p>
        </w:tc>
        <w:tc>
          <w:tcPr>
            <w:tcW w:w="577" w:type="dxa"/>
            <w:tcBorders>
              <w:top w:val="single" w:color="auto" w:sz="4" w:space="0"/>
              <w:left w:val="single" w:color="auto" w:sz="4" w:space="0"/>
              <w:bottom w:val="single" w:color="auto" w:sz="4" w:space="0"/>
              <w:right w:val="single" w:color="auto" w:sz="4" w:space="0"/>
            </w:tcBorders>
          </w:tcPr>
          <w:p>
            <w:pPr>
              <w:ind w:left="-78" w:right="-108"/>
              <w:jc w:val="center"/>
              <w:rPr>
                <w:b/>
                <w:sz w:val="16"/>
                <w:szCs w:val="16"/>
              </w:rPr>
            </w:pPr>
          </w:p>
        </w:tc>
        <w:tc>
          <w:tcPr>
            <w:tcW w:w="428" w:type="dxa"/>
            <w:tcBorders>
              <w:top w:val="single" w:color="auto" w:sz="4" w:space="0"/>
              <w:left w:val="single" w:color="auto" w:sz="4" w:space="0"/>
              <w:bottom w:val="single" w:color="auto" w:sz="4" w:space="0"/>
              <w:right w:val="single" w:color="auto" w:sz="4" w:space="0"/>
            </w:tcBorders>
          </w:tcPr>
          <w:p>
            <w:pPr>
              <w:ind w:left="-78" w:right="-108"/>
              <w:jc w:val="center"/>
              <w:rPr>
                <w:b/>
                <w:sz w:val="16"/>
                <w:szCs w:val="16"/>
              </w:rPr>
            </w:pPr>
          </w:p>
        </w:tc>
        <w:tc>
          <w:tcPr>
            <w:tcW w:w="429" w:type="dxa"/>
            <w:tcBorders>
              <w:top w:val="single" w:color="auto" w:sz="4" w:space="0"/>
              <w:left w:val="single" w:color="auto" w:sz="4" w:space="0"/>
              <w:bottom w:val="single" w:color="auto" w:sz="4" w:space="0"/>
              <w:right w:val="single" w:color="auto" w:sz="4" w:space="0"/>
            </w:tcBorders>
            <w:shd w:val="clear" w:color="auto" w:fill="auto"/>
          </w:tcPr>
          <w:p>
            <w:pPr>
              <w:ind w:left="-78" w:right="-108"/>
              <w:jc w:val="center"/>
              <w:rPr>
                <w:b/>
                <w:sz w:val="16"/>
                <w:szCs w:val="16"/>
              </w:rPr>
            </w:pPr>
          </w:p>
        </w:tc>
        <w:tc>
          <w:tcPr>
            <w:tcW w:w="429" w:type="dxa"/>
            <w:tcBorders>
              <w:top w:val="single" w:color="auto" w:sz="4" w:space="0"/>
              <w:left w:val="single" w:color="auto" w:sz="4" w:space="0"/>
              <w:bottom w:val="single" w:color="auto" w:sz="4" w:space="0"/>
              <w:right w:val="single" w:color="auto" w:sz="4" w:space="0"/>
            </w:tcBorders>
            <w:shd w:val="clear" w:color="auto" w:fill="auto"/>
          </w:tcPr>
          <w:p>
            <w:pPr>
              <w:jc w:val="center"/>
              <w:rPr>
                <w:b/>
                <w:sz w:val="16"/>
                <w:szCs w:val="16"/>
              </w:rPr>
            </w:pPr>
          </w:p>
        </w:tc>
        <w:tc>
          <w:tcPr>
            <w:tcW w:w="429" w:type="dxa"/>
            <w:tcBorders>
              <w:top w:val="single" w:color="auto" w:sz="4" w:space="0"/>
              <w:left w:val="single" w:color="auto" w:sz="4" w:space="0"/>
              <w:bottom w:val="single" w:color="auto" w:sz="4" w:space="0"/>
              <w:right w:val="single" w:color="auto" w:sz="4" w:space="0"/>
            </w:tcBorders>
          </w:tcPr>
          <w:p>
            <w:pPr>
              <w:jc w:val="center"/>
              <w:rPr>
                <w:b/>
                <w:sz w:val="16"/>
                <w:szCs w:val="16"/>
              </w:rPr>
            </w:pPr>
          </w:p>
        </w:tc>
        <w:tc>
          <w:tcPr>
            <w:tcW w:w="429" w:type="dxa"/>
            <w:tcBorders>
              <w:top w:val="single" w:color="auto" w:sz="4" w:space="0"/>
              <w:left w:val="single" w:color="auto" w:sz="4" w:space="0"/>
              <w:bottom w:val="single" w:color="auto" w:sz="4" w:space="0"/>
              <w:right w:val="single" w:color="auto" w:sz="4" w:space="0"/>
            </w:tcBorders>
          </w:tcPr>
          <w:p>
            <w:pPr>
              <w:jc w:val="center"/>
              <w:rPr>
                <w:b/>
                <w:sz w:val="16"/>
                <w:szCs w:val="16"/>
              </w:rPr>
            </w:pPr>
          </w:p>
        </w:tc>
        <w:tc>
          <w:tcPr>
            <w:tcW w:w="429" w:type="dxa"/>
            <w:tcBorders>
              <w:top w:val="single" w:color="auto" w:sz="4" w:space="0"/>
              <w:left w:val="single" w:color="auto" w:sz="4" w:space="0"/>
              <w:bottom w:val="single" w:color="auto" w:sz="4" w:space="0"/>
              <w:right w:val="single" w:color="auto" w:sz="4" w:space="0"/>
            </w:tcBorders>
          </w:tcPr>
          <w:p>
            <w:pPr>
              <w:jc w:val="center"/>
              <w:rPr>
                <w:b/>
                <w:sz w:val="16"/>
                <w:szCs w:val="16"/>
              </w:rPr>
            </w:pPr>
          </w:p>
        </w:tc>
        <w:tc>
          <w:tcPr>
            <w:tcW w:w="429" w:type="dxa"/>
            <w:tcBorders>
              <w:top w:val="single" w:color="auto" w:sz="4" w:space="0"/>
              <w:left w:val="single" w:color="auto" w:sz="4" w:space="0"/>
              <w:bottom w:val="single" w:color="auto" w:sz="4" w:space="0"/>
              <w:right w:val="single" w:color="auto" w:sz="4" w:space="0"/>
            </w:tcBorders>
          </w:tcPr>
          <w:p>
            <w:pPr>
              <w:jc w:val="center"/>
              <w:rPr>
                <w:b/>
                <w:sz w:val="16"/>
                <w:szCs w:val="16"/>
              </w:rPr>
            </w:pPr>
          </w:p>
        </w:tc>
        <w:tc>
          <w:tcPr>
            <w:tcW w:w="429" w:type="dxa"/>
            <w:tcBorders>
              <w:top w:val="single" w:color="auto" w:sz="4" w:space="0"/>
              <w:left w:val="single" w:color="auto" w:sz="4" w:space="0"/>
              <w:bottom w:val="single" w:color="auto" w:sz="4" w:space="0"/>
              <w:right w:val="single" w:color="auto" w:sz="4" w:space="0"/>
            </w:tcBorders>
          </w:tcPr>
          <w:p>
            <w:pPr>
              <w:jc w:val="center"/>
              <w:rPr>
                <w:b/>
                <w:sz w:val="16"/>
                <w:szCs w:val="16"/>
              </w:rPr>
            </w:pPr>
          </w:p>
        </w:tc>
        <w:tc>
          <w:tcPr>
            <w:tcW w:w="428" w:type="dxa"/>
            <w:tcBorders>
              <w:top w:val="single" w:color="auto" w:sz="4" w:space="0"/>
              <w:left w:val="single" w:color="auto" w:sz="4" w:space="0"/>
              <w:bottom w:val="single" w:color="auto" w:sz="4" w:space="0"/>
              <w:right w:val="single" w:color="auto" w:sz="4" w:space="0"/>
            </w:tcBorders>
            <w:shd w:val="clear" w:color="auto" w:fill="auto"/>
          </w:tcPr>
          <w:p>
            <w:pPr>
              <w:jc w:val="center"/>
              <w:rPr>
                <w:b/>
                <w:sz w:val="16"/>
                <w:szCs w:val="16"/>
              </w:rPr>
            </w:pPr>
          </w:p>
        </w:tc>
        <w:tc>
          <w:tcPr>
            <w:tcW w:w="429" w:type="dxa"/>
            <w:tcBorders>
              <w:top w:val="single" w:color="auto" w:sz="4" w:space="0"/>
              <w:left w:val="single" w:color="auto" w:sz="4" w:space="0"/>
              <w:bottom w:val="single" w:color="auto" w:sz="4" w:space="0"/>
              <w:right w:val="single" w:color="auto" w:sz="4" w:space="0"/>
            </w:tcBorders>
            <w:shd w:val="clear" w:color="auto" w:fill="auto"/>
          </w:tcPr>
          <w:p>
            <w:pPr>
              <w:jc w:val="center"/>
              <w:rPr>
                <w:b/>
                <w:sz w:val="16"/>
                <w:szCs w:val="16"/>
              </w:rPr>
            </w:pPr>
            <w:r>
              <w:rPr>
                <w:b/>
                <w:sz w:val="16"/>
                <w:szCs w:val="16"/>
              </w:rPr>
              <w:t>5</w:t>
            </w:r>
          </w:p>
        </w:tc>
        <w:tc>
          <w:tcPr>
            <w:tcW w:w="429" w:type="dxa"/>
            <w:tcBorders>
              <w:top w:val="single" w:color="auto" w:sz="4" w:space="0"/>
              <w:left w:val="single" w:color="auto" w:sz="4" w:space="0"/>
              <w:bottom w:val="single" w:color="auto" w:sz="4" w:space="0"/>
              <w:right w:val="single" w:color="auto" w:sz="4" w:space="0"/>
            </w:tcBorders>
            <w:shd w:val="clear" w:color="auto" w:fill="auto"/>
          </w:tcPr>
          <w:p>
            <w:pPr>
              <w:jc w:val="center"/>
              <w:rPr>
                <w:b/>
                <w:sz w:val="16"/>
                <w:szCs w:val="16"/>
              </w:rPr>
            </w:pPr>
            <w:r>
              <w:rPr>
                <w:b/>
                <w:sz w:val="16"/>
                <w:szCs w:val="16"/>
              </w:rPr>
              <w:t>2</w:t>
            </w:r>
          </w:p>
        </w:tc>
        <w:tc>
          <w:tcPr>
            <w:tcW w:w="429" w:type="dxa"/>
            <w:tcBorders>
              <w:top w:val="single" w:color="auto" w:sz="4" w:space="0"/>
              <w:left w:val="single" w:color="auto" w:sz="4" w:space="0"/>
              <w:bottom w:val="single" w:color="auto" w:sz="4" w:space="0"/>
              <w:right w:val="single" w:color="auto" w:sz="4" w:space="0"/>
            </w:tcBorders>
          </w:tcPr>
          <w:p>
            <w:pPr>
              <w:jc w:val="center"/>
              <w:rPr>
                <w:b/>
                <w:sz w:val="16"/>
                <w:szCs w:val="16"/>
              </w:rPr>
            </w:pPr>
            <w:r>
              <w:rPr>
                <w:b/>
                <w:sz w:val="16"/>
                <w:szCs w:val="16"/>
              </w:rPr>
              <w:t>2</w:t>
            </w:r>
          </w:p>
        </w:tc>
        <w:tc>
          <w:tcPr>
            <w:tcW w:w="429" w:type="dxa"/>
            <w:tcBorders>
              <w:top w:val="single" w:color="auto" w:sz="4" w:space="0"/>
              <w:left w:val="single" w:color="auto" w:sz="4" w:space="0"/>
              <w:bottom w:val="single" w:color="auto" w:sz="4" w:space="0"/>
              <w:right w:val="single" w:color="auto" w:sz="4" w:space="0"/>
            </w:tcBorders>
          </w:tcPr>
          <w:p>
            <w:pPr>
              <w:jc w:val="center"/>
              <w:rPr>
                <w:b/>
                <w:sz w:val="16"/>
                <w:szCs w:val="16"/>
              </w:rPr>
            </w:pPr>
          </w:p>
        </w:tc>
        <w:tc>
          <w:tcPr>
            <w:tcW w:w="429" w:type="dxa"/>
            <w:tcBorders>
              <w:top w:val="single" w:color="auto" w:sz="4" w:space="0"/>
              <w:left w:val="single" w:color="auto" w:sz="4" w:space="0"/>
              <w:bottom w:val="single" w:color="auto" w:sz="4" w:space="0"/>
              <w:right w:val="single" w:color="auto" w:sz="4" w:space="0"/>
            </w:tcBorders>
          </w:tcPr>
          <w:p>
            <w:pPr>
              <w:jc w:val="center"/>
              <w:rPr>
                <w:b/>
                <w:sz w:val="16"/>
                <w:szCs w:val="16"/>
              </w:rPr>
            </w:pPr>
          </w:p>
        </w:tc>
        <w:tc>
          <w:tcPr>
            <w:tcW w:w="429" w:type="dxa"/>
            <w:tcBorders>
              <w:top w:val="single" w:color="auto" w:sz="4" w:space="0"/>
              <w:left w:val="single" w:color="auto" w:sz="4" w:space="0"/>
              <w:bottom w:val="single" w:color="auto" w:sz="4" w:space="0"/>
              <w:right w:val="single" w:color="auto" w:sz="4" w:space="0"/>
            </w:tcBorders>
            <w:shd w:val="clear" w:color="auto" w:fill="auto"/>
          </w:tcPr>
          <w:p>
            <w:pPr>
              <w:jc w:val="center"/>
              <w:rPr>
                <w:b/>
                <w:sz w:val="16"/>
                <w:szCs w:val="16"/>
              </w:rPr>
            </w:pPr>
          </w:p>
        </w:tc>
        <w:tc>
          <w:tcPr>
            <w:tcW w:w="429" w:type="dxa"/>
            <w:tcBorders>
              <w:top w:val="single" w:color="auto" w:sz="4" w:space="0"/>
              <w:left w:val="single" w:color="auto" w:sz="4" w:space="0"/>
              <w:bottom w:val="single" w:color="auto" w:sz="4" w:space="0"/>
              <w:right w:val="single" w:color="auto" w:sz="4" w:space="0"/>
            </w:tcBorders>
            <w:shd w:val="clear" w:color="auto" w:fill="auto"/>
          </w:tcPr>
          <w:p>
            <w:pPr>
              <w:jc w:val="center"/>
              <w:rPr>
                <w:b/>
                <w:sz w:val="16"/>
                <w:szCs w:val="16"/>
              </w:rPr>
            </w:pPr>
          </w:p>
        </w:tc>
        <w:tc>
          <w:tcPr>
            <w:tcW w:w="429" w:type="dxa"/>
            <w:tcBorders>
              <w:top w:val="single" w:color="auto" w:sz="4" w:space="0"/>
              <w:left w:val="single" w:color="auto" w:sz="4" w:space="0"/>
              <w:bottom w:val="single" w:color="auto" w:sz="4" w:space="0"/>
              <w:right w:val="single" w:color="auto" w:sz="4" w:space="0"/>
            </w:tcBorders>
            <w:shd w:val="clear" w:color="auto" w:fill="auto"/>
          </w:tcPr>
          <w:p>
            <w:pPr>
              <w:jc w:val="center"/>
              <w:rPr>
                <w:b/>
                <w:sz w:val="16"/>
                <w:szCs w:val="16"/>
              </w:rPr>
            </w:pPr>
          </w:p>
        </w:tc>
        <w:tc>
          <w:tcPr>
            <w:tcW w:w="429" w:type="dxa"/>
            <w:tcBorders>
              <w:top w:val="single" w:color="auto" w:sz="4" w:space="0"/>
              <w:left w:val="single" w:color="auto" w:sz="4" w:space="0"/>
              <w:bottom w:val="single" w:color="auto" w:sz="4" w:space="0"/>
              <w:right w:val="single" w:color="auto" w:sz="4" w:space="0"/>
            </w:tcBorders>
            <w:shd w:val="clear" w:color="auto" w:fill="auto"/>
          </w:tcPr>
          <w:p>
            <w:pPr>
              <w:ind w:left="-96" w:right="1"/>
              <w:jc w:val="right"/>
              <w:rPr>
                <w:b/>
                <w:sz w:val="16"/>
                <w:szCs w:val="16"/>
              </w:rPr>
            </w:pPr>
          </w:p>
        </w:tc>
        <w:tc>
          <w:tcPr>
            <w:tcW w:w="447" w:type="dxa"/>
            <w:tcBorders>
              <w:top w:val="single" w:color="auto" w:sz="4" w:space="0"/>
              <w:left w:val="single" w:color="auto" w:sz="4" w:space="0"/>
              <w:bottom w:val="single" w:color="auto" w:sz="4" w:space="0"/>
              <w:right w:val="single" w:color="auto" w:sz="4" w:space="0"/>
            </w:tcBorders>
          </w:tcPr>
          <w:p>
            <w:pPr>
              <w:ind w:left="-96" w:right="-71"/>
              <w:jc w:val="center"/>
              <w:rPr>
                <w:b/>
                <w:sz w:val="16"/>
                <w:szCs w:val="16"/>
              </w:rPr>
            </w:pPr>
            <w:r>
              <w:rPr>
                <w:b/>
                <w:sz w:val="16"/>
                <w:szCs w:val="16"/>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 w:hRule="atLeast"/>
          <w:jc w:val="center"/>
        </w:trPr>
        <w:tc>
          <w:tcPr>
            <w:tcW w:w="457" w:type="dxa"/>
            <w:tcBorders>
              <w:top w:val="single" w:color="auto" w:sz="4" w:space="0"/>
              <w:left w:val="single" w:color="auto" w:sz="4" w:space="0"/>
              <w:bottom w:val="single" w:color="auto" w:sz="4" w:space="0"/>
              <w:right w:val="single" w:color="auto" w:sz="4" w:space="0"/>
            </w:tcBorders>
          </w:tcPr>
          <w:p>
            <w:pPr>
              <w:numPr>
                <w:ilvl w:val="0"/>
                <w:numId w:val="10"/>
              </w:numPr>
              <w:tabs>
                <w:tab w:val="left" w:pos="644"/>
                <w:tab w:val="clear" w:pos="720"/>
              </w:tabs>
              <w:spacing w:after="0" w:line="240" w:lineRule="auto"/>
              <w:ind w:left="644" w:hanging="720"/>
              <w:rPr>
                <w:sz w:val="16"/>
                <w:szCs w:val="16"/>
              </w:rPr>
            </w:pPr>
          </w:p>
        </w:tc>
        <w:tc>
          <w:tcPr>
            <w:tcW w:w="1457" w:type="dxa"/>
            <w:tcBorders>
              <w:top w:val="single" w:color="auto" w:sz="4" w:space="0"/>
              <w:left w:val="single" w:color="auto" w:sz="4" w:space="0"/>
              <w:bottom w:val="single" w:color="auto" w:sz="4" w:space="0"/>
              <w:right w:val="single" w:color="auto" w:sz="4" w:space="0"/>
            </w:tcBorders>
          </w:tcPr>
          <w:p>
            <w:pPr>
              <w:ind w:right="-108"/>
              <w:rPr>
                <w:b/>
                <w:sz w:val="16"/>
                <w:szCs w:val="16"/>
              </w:rPr>
            </w:pPr>
            <w:r>
              <w:rPr>
                <w:b/>
                <w:sz w:val="16"/>
                <w:szCs w:val="16"/>
              </w:rPr>
              <w:t xml:space="preserve">Егорова Марина </w:t>
            </w:r>
          </w:p>
        </w:tc>
        <w:tc>
          <w:tcPr>
            <w:tcW w:w="577" w:type="dxa"/>
            <w:tcBorders>
              <w:top w:val="single" w:color="auto" w:sz="4" w:space="0"/>
              <w:left w:val="single" w:color="auto" w:sz="4" w:space="0"/>
              <w:bottom w:val="single" w:color="auto" w:sz="4" w:space="0"/>
              <w:right w:val="single" w:color="auto" w:sz="4" w:space="0"/>
            </w:tcBorders>
          </w:tcPr>
          <w:p>
            <w:pPr>
              <w:ind w:left="-78" w:right="-108"/>
              <w:jc w:val="center"/>
              <w:rPr>
                <w:b/>
                <w:sz w:val="16"/>
                <w:szCs w:val="16"/>
              </w:rPr>
            </w:pPr>
          </w:p>
        </w:tc>
        <w:tc>
          <w:tcPr>
            <w:tcW w:w="428" w:type="dxa"/>
            <w:tcBorders>
              <w:top w:val="single" w:color="auto" w:sz="4" w:space="0"/>
              <w:left w:val="single" w:color="auto" w:sz="4" w:space="0"/>
              <w:bottom w:val="single" w:color="auto" w:sz="4" w:space="0"/>
              <w:right w:val="single" w:color="auto" w:sz="4" w:space="0"/>
            </w:tcBorders>
          </w:tcPr>
          <w:p>
            <w:pPr>
              <w:ind w:left="-78" w:right="-108"/>
              <w:jc w:val="center"/>
              <w:rPr>
                <w:b/>
                <w:sz w:val="16"/>
                <w:szCs w:val="16"/>
              </w:rPr>
            </w:pPr>
          </w:p>
        </w:tc>
        <w:tc>
          <w:tcPr>
            <w:tcW w:w="429" w:type="dxa"/>
            <w:tcBorders>
              <w:top w:val="single" w:color="auto" w:sz="4" w:space="0"/>
              <w:left w:val="single" w:color="auto" w:sz="4" w:space="0"/>
              <w:bottom w:val="single" w:color="auto" w:sz="4" w:space="0"/>
              <w:right w:val="single" w:color="auto" w:sz="4" w:space="0"/>
            </w:tcBorders>
          </w:tcPr>
          <w:p>
            <w:pPr>
              <w:ind w:left="-78" w:right="-108"/>
              <w:jc w:val="center"/>
              <w:rPr>
                <w:b/>
                <w:sz w:val="16"/>
                <w:szCs w:val="16"/>
              </w:rPr>
            </w:pPr>
          </w:p>
        </w:tc>
        <w:tc>
          <w:tcPr>
            <w:tcW w:w="429" w:type="dxa"/>
            <w:tcBorders>
              <w:top w:val="single" w:color="auto" w:sz="4" w:space="0"/>
              <w:left w:val="single" w:color="auto" w:sz="4" w:space="0"/>
              <w:bottom w:val="single" w:color="auto" w:sz="4" w:space="0"/>
              <w:right w:val="single" w:color="auto" w:sz="4" w:space="0"/>
            </w:tcBorders>
          </w:tcPr>
          <w:p>
            <w:pPr>
              <w:jc w:val="center"/>
              <w:rPr>
                <w:b/>
                <w:sz w:val="16"/>
                <w:szCs w:val="16"/>
              </w:rPr>
            </w:pPr>
            <w:r>
              <w:rPr>
                <w:b/>
                <w:sz w:val="16"/>
                <w:szCs w:val="16"/>
              </w:rPr>
              <w:t>1</w:t>
            </w:r>
          </w:p>
        </w:tc>
        <w:tc>
          <w:tcPr>
            <w:tcW w:w="429" w:type="dxa"/>
            <w:tcBorders>
              <w:top w:val="single" w:color="auto" w:sz="4" w:space="0"/>
              <w:left w:val="single" w:color="auto" w:sz="4" w:space="0"/>
              <w:bottom w:val="single" w:color="auto" w:sz="4" w:space="0"/>
              <w:right w:val="single" w:color="auto" w:sz="4" w:space="0"/>
            </w:tcBorders>
          </w:tcPr>
          <w:p>
            <w:pPr>
              <w:jc w:val="center"/>
              <w:rPr>
                <w:b/>
                <w:sz w:val="16"/>
                <w:szCs w:val="16"/>
              </w:rPr>
            </w:pPr>
          </w:p>
        </w:tc>
        <w:tc>
          <w:tcPr>
            <w:tcW w:w="429" w:type="dxa"/>
            <w:tcBorders>
              <w:top w:val="single" w:color="auto" w:sz="4" w:space="0"/>
              <w:left w:val="single" w:color="auto" w:sz="4" w:space="0"/>
              <w:bottom w:val="single" w:color="auto" w:sz="4" w:space="0"/>
              <w:right w:val="single" w:color="auto" w:sz="4" w:space="0"/>
            </w:tcBorders>
          </w:tcPr>
          <w:p>
            <w:pPr>
              <w:jc w:val="center"/>
              <w:rPr>
                <w:b/>
                <w:sz w:val="16"/>
                <w:szCs w:val="16"/>
              </w:rPr>
            </w:pPr>
          </w:p>
        </w:tc>
        <w:tc>
          <w:tcPr>
            <w:tcW w:w="429" w:type="dxa"/>
            <w:tcBorders>
              <w:top w:val="single" w:color="auto" w:sz="4" w:space="0"/>
              <w:left w:val="single" w:color="auto" w:sz="4" w:space="0"/>
              <w:bottom w:val="single" w:color="auto" w:sz="4" w:space="0"/>
              <w:right w:val="single" w:color="auto" w:sz="4" w:space="0"/>
            </w:tcBorders>
          </w:tcPr>
          <w:p>
            <w:pPr>
              <w:jc w:val="center"/>
              <w:rPr>
                <w:b/>
                <w:sz w:val="16"/>
                <w:szCs w:val="16"/>
              </w:rPr>
            </w:pPr>
          </w:p>
        </w:tc>
        <w:tc>
          <w:tcPr>
            <w:tcW w:w="429" w:type="dxa"/>
            <w:tcBorders>
              <w:top w:val="single" w:color="auto" w:sz="4" w:space="0"/>
              <w:left w:val="single" w:color="auto" w:sz="4" w:space="0"/>
              <w:bottom w:val="single" w:color="auto" w:sz="4" w:space="0"/>
              <w:right w:val="single" w:color="auto" w:sz="4" w:space="0"/>
            </w:tcBorders>
          </w:tcPr>
          <w:p>
            <w:pPr>
              <w:jc w:val="center"/>
              <w:rPr>
                <w:b/>
                <w:sz w:val="16"/>
                <w:szCs w:val="16"/>
              </w:rPr>
            </w:pPr>
            <w:r>
              <w:rPr>
                <w:b/>
                <w:sz w:val="16"/>
                <w:szCs w:val="16"/>
              </w:rPr>
              <w:t>1</w:t>
            </w:r>
          </w:p>
        </w:tc>
        <w:tc>
          <w:tcPr>
            <w:tcW w:w="429" w:type="dxa"/>
            <w:tcBorders>
              <w:top w:val="single" w:color="auto" w:sz="4" w:space="0"/>
              <w:left w:val="single" w:color="auto" w:sz="4" w:space="0"/>
              <w:bottom w:val="single" w:color="auto" w:sz="4" w:space="0"/>
              <w:right w:val="single" w:color="auto" w:sz="4" w:space="0"/>
            </w:tcBorders>
          </w:tcPr>
          <w:p>
            <w:pPr>
              <w:jc w:val="center"/>
              <w:rPr>
                <w:b/>
                <w:sz w:val="16"/>
                <w:szCs w:val="16"/>
              </w:rPr>
            </w:pPr>
          </w:p>
        </w:tc>
        <w:tc>
          <w:tcPr>
            <w:tcW w:w="428" w:type="dxa"/>
            <w:tcBorders>
              <w:top w:val="single" w:color="auto" w:sz="4" w:space="0"/>
              <w:left w:val="single" w:color="auto" w:sz="4" w:space="0"/>
              <w:bottom w:val="single" w:color="auto" w:sz="4" w:space="0"/>
              <w:right w:val="single" w:color="auto" w:sz="4" w:space="0"/>
            </w:tcBorders>
          </w:tcPr>
          <w:p>
            <w:pPr>
              <w:jc w:val="center"/>
              <w:rPr>
                <w:b/>
                <w:sz w:val="16"/>
                <w:szCs w:val="16"/>
              </w:rPr>
            </w:pPr>
          </w:p>
        </w:tc>
        <w:tc>
          <w:tcPr>
            <w:tcW w:w="429" w:type="dxa"/>
            <w:tcBorders>
              <w:top w:val="single" w:color="auto" w:sz="4" w:space="0"/>
              <w:left w:val="single" w:color="auto" w:sz="4" w:space="0"/>
              <w:bottom w:val="single" w:color="auto" w:sz="4" w:space="0"/>
              <w:right w:val="single" w:color="auto" w:sz="4" w:space="0"/>
            </w:tcBorders>
          </w:tcPr>
          <w:p>
            <w:pPr>
              <w:jc w:val="center"/>
              <w:rPr>
                <w:b/>
                <w:sz w:val="16"/>
                <w:szCs w:val="16"/>
              </w:rPr>
            </w:pPr>
            <w:r>
              <w:rPr>
                <w:b/>
                <w:sz w:val="16"/>
                <w:szCs w:val="16"/>
              </w:rPr>
              <w:t>4</w:t>
            </w:r>
          </w:p>
        </w:tc>
        <w:tc>
          <w:tcPr>
            <w:tcW w:w="429" w:type="dxa"/>
            <w:tcBorders>
              <w:top w:val="single" w:color="auto" w:sz="4" w:space="0"/>
              <w:left w:val="single" w:color="auto" w:sz="4" w:space="0"/>
              <w:bottom w:val="single" w:color="auto" w:sz="4" w:space="0"/>
              <w:right w:val="single" w:color="auto" w:sz="4" w:space="0"/>
            </w:tcBorders>
          </w:tcPr>
          <w:p>
            <w:pPr>
              <w:jc w:val="center"/>
              <w:rPr>
                <w:b/>
                <w:sz w:val="16"/>
                <w:szCs w:val="16"/>
              </w:rPr>
            </w:pPr>
            <w:r>
              <w:rPr>
                <w:b/>
                <w:sz w:val="16"/>
                <w:szCs w:val="16"/>
              </w:rPr>
              <w:t>1</w:t>
            </w:r>
          </w:p>
        </w:tc>
        <w:tc>
          <w:tcPr>
            <w:tcW w:w="429" w:type="dxa"/>
            <w:tcBorders>
              <w:top w:val="single" w:color="auto" w:sz="4" w:space="0"/>
              <w:left w:val="single" w:color="auto" w:sz="4" w:space="0"/>
              <w:bottom w:val="single" w:color="auto" w:sz="4" w:space="0"/>
              <w:right w:val="single" w:color="auto" w:sz="4" w:space="0"/>
            </w:tcBorders>
          </w:tcPr>
          <w:p>
            <w:pPr>
              <w:jc w:val="center"/>
              <w:rPr>
                <w:b/>
                <w:sz w:val="16"/>
                <w:szCs w:val="16"/>
              </w:rPr>
            </w:pPr>
          </w:p>
        </w:tc>
        <w:tc>
          <w:tcPr>
            <w:tcW w:w="429" w:type="dxa"/>
            <w:tcBorders>
              <w:top w:val="single" w:color="auto" w:sz="4" w:space="0"/>
              <w:left w:val="single" w:color="auto" w:sz="4" w:space="0"/>
              <w:bottom w:val="single" w:color="auto" w:sz="4" w:space="0"/>
              <w:right w:val="single" w:color="auto" w:sz="4" w:space="0"/>
            </w:tcBorders>
          </w:tcPr>
          <w:p>
            <w:pPr>
              <w:jc w:val="center"/>
              <w:rPr>
                <w:b/>
                <w:sz w:val="16"/>
                <w:szCs w:val="16"/>
              </w:rPr>
            </w:pPr>
          </w:p>
        </w:tc>
        <w:tc>
          <w:tcPr>
            <w:tcW w:w="429" w:type="dxa"/>
            <w:tcBorders>
              <w:top w:val="single" w:color="auto" w:sz="4" w:space="0"/>
              <w:left w:val="single" w:color="auto" w:sz="4" w:space="0"/>
              <w:bottom w:val="single" w:color="auto" w:sz="4" w:space="0"/>
              <w:right w:val="single" w:color="auto" w:sz="4" w:space="0"/>
            </w:tcBorders>
          </w:tcPr>
          <w:p>
            <w:pPr>
              <w:jc w:val="center"/>
              <w:rPr>
                <w:b/>
                <w:sz w:val="16"/>
                <w:szCs w:val="16"/>
              </w:rPr>
            </w:pPr>
          </w:p>
        </w:tc>
        <w:tc>
          <w:tcPr>
            <w:tcW w:w="429" w:type="dxa"/>
            <w:tcBorders>
              <w:top w:val="single" w:color="auto" w:sz="4" w:space="0"/>
              <w:left w:val="single" w:color="auto" w:sz="4" w:space="0"/>
              <w:bottom w:val="single" w:color="auto" w:sz="4" w:space="0"/>
              <w:right w:val="single" w:color="auto" w:sz="4" w:space="0"/>
            </w:tcBorders>
          </w:tcPr>
          <w:p>
            <w:pPr>
              <w:jc w:val="center"/>
              <w:rPr>
                <w:b/>
                <w:sz w:val="16"/>
                <w:szCs w:val="16"/>
              </w:rPr>
            </w:pPr>
          </w:p>
        </w:tc>
        <w:tc>
          <w:tcPr>
            <w:tcW w:w="429" w:type="dxa"/>
            <w:tcBorders>
              <w:top w:val="single" w:color="auto" w:sz="4" w:space="0"/>
              <w:left w:val="single" w:color="auto" w:sz="4" w:space="0"/>
              <w:bottom w:val="single" w:color="auto" w:sz="4" w:space="0"/>
              <w:right w:val="single" w:color="auto" w:sz="4" w:space="0"/>
            </w:tcBorders>
          </w:tcPr>
          <w:p>
            <w:pPr>
              <w:jc w:val="center"/>
              <w:rPr>
                <w:b/>
                <w:sz w:val="16"/>
                <w:szCs w:val="16"/>
              </w:rPr>
            </w:pPr>
          </w:p>
        </w:tc>
        <w:tc>
          <w:tcPr>
            <w:tcW w:w="429" w:type="dxa"/>
            <w:tcBorders>
              <w:top w:val="single" w:color="auto" w:sz="4" w:space="0"/>
              <w:left w:val="single" w:color="auto" w:sz="4" w:space="0"/>
              <w:bottom w:val="single" w:color="auto" w:sz="4" w:space="0"/>
              <w:right w:val="single" w:color="auto" w:sz="4" w:space="0"/>
            </w:tcBorders>
          </w:tcPr>
          <w:p>
            <w:pPr>
              <w:jc w:val="center"/>
              <w:rPr>
                <w:b/>
                <w:sz w:val="16"/>
                <w:szCs w:val="16"/>
              </w:rPr>
            </w:pPr>
          </w:p>
        </w:tc>
        <w:tc>
          <w:tcPr>
            <w:tcW w:w="429" w:type="dxa"/>
            <w:tcBorders>
              <w:top w:val="single" w:color="auto" w:sz="4" w:space="0"/>
              <w:left w:val="single" w:color="auto" w:sz="4" w:space="0"/>
              <w:bottom w:val="single" w:color="auto" w:sz="4" w:space="0"/>
              <w:right w:val="single" w:color="auto" w:sz="4" w:space="0"/>
            </w:tcBorders>
          </w:tcPr>
          <w:p>
            <w:pPr>
              <w:jc w:val="center"/>
              <w:rPr>
                <w:b/>
                <w:sz w:val="16"/>
                <w:szCs w:val="16"/>
              </w:rPr>
            </w:pPr>
          </w:p>
        </w:tc>
        <w:tc>
          <w:tcPr>
            <w:tcW w:w="447" w:type="dxa"/>
            <w:tcBorders>
              <w:top w:val="single" w:color="auto" w:sz="4" w:space="0"/>
              <w:left w:val="single" w:color="auto" w:sz="4" w:space="0"/>
              <w:bottom w:val="single" w:color="auto" w:sz="4" w:space="0"/>
              <w:right w:val="single" w:color="auto" w:sz="4" w:space="0"/>
            </w:tcBorders>
          </w:tcPr>
          <w:p>
            <w:pPr>
              <w:ind w:left="-96" w:right="-71"/>
              <w:jc w:val="center"/>
              <w:rPr>
                <w:b/>
                <w:sz w:val="16"/>
                <w:szCs w:val="16"/>
              </w:rPr>
            </w:pPr>
            <w:r>
              <w:rPr>
                <w:b/>
                <w:sz w:val="16"/>
                <w:szCs w:val="16"/>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 w:hRule="atLeast"/>
          <w:jc w:val="center"/>
        </w:trPr>
        <w:tc>
          <w:tcPr>
            <w:tcW w:w="457" w:type="dxa"/>
            <w:tcBorders>
              <w:top w:val="single" w:color="auto" w:sz="4" w:space="0"/>
              <w:left w:val="single" w:color="auto" w:sz="4" w:space="0"/>
              <w:bottom w:val="single" w:color="auto" w:sz="4" w:space="0"/>
              <w:right w:val="single" w:color="auto" w:sz="4" w:space="0"/>
            </w:tcBorders>
          </w:tcPr>
          <w:p>
            <w:pPr>
              <w:numPr>
                <w:ilvl w:val="0"/>
                <w:numId w:val="10"/>
              </w:numPr>
              <w:tabs>
                <w:tab w:val="left" w:pos="644"/>
                <w:tab w:val="clear" w:pos="720"/>
              </w:tabs>
              <w:spacing w:after="0" w:line="240" w:lineRule="auto"/>
              <w:ind w:left="644" w:hanging="720"/>
              <w:rPr>
                <w:sz w:val="16"/>
                <w:szCs w:val="16"/>
              </w:rPr>
            </w:pPr>
          </w:p>
        </w:tc>
        <w:tc>
          <w:tcPr>
            <w:tcW w:w="1457" w:type="dxa"/>
            <w:tcBorders>
              <w:top w:val="single" w:color="auto" w:sz="4" w:space="0"/>
              <w:left w:val="single" w:color="auto" w:sz="4" w:space="0"/>
              <w:bottom w:val="single" w:color="auto" w:sz="4" w:space="0"/>
              <w:right w:val="single" w:color="auto" w:sz="4" w:space="0"/>
            </w:tcBorders>
          </w:tcPr>
          <w:p>
            <w:pPr>
              <w:ind w:right="-108"/>
              <w:rPr>
                <w:b/>
                <w:sz w:val="16"/>
                <w:szCs w:val="16"/>
              </w:rPr>
            </w:pPr>
            <w:r>
              <w:rPr>
                <w:b/>
                <w:sz w:val="16"/>
                <w:szCs w:val="16"/>
              </w:rPr>
              <w:t>Команда</w:t>
            </w:r>
          </w:p>
        </w:tc>
        <w:tc>
          <w:tcPr>
            <w:tcW w:w="577" w:type="dxa"/>
            <w:tcBorders>
              <w:top w:val="single" w:color="auto" w:sz="4" w:space="0"/>
              <w:left w:val="single" w:color="auto" w:sz="4" w:space="0"/>
              <w:bottom w:val="single" w:color="auto" w:sz="4" w:space="0"/>
              <w:right w:val="single" w:color="auto" w:sz="4" w:space="0"/>
            </w:tcBorders>
          </w:tcPr>
          <w:p>
            <w:pPr>
              <w:ind w:left="-78" w:right="-108"/>
              <w:jc w:val="center"/>
              <w:rPr>
                <w:b/>
                <w:sz w:val="16"/>
                <w:szCs w:val="16"/>
              </w:rPr>
            </w:pPr>
          </w:p>
        </w:tc>
        <w:tc>
          <w:tcPr>
            <w:tcW w:w="428" w:type="dxa"/>
            <w:tcBorders>
              <w:top w:val="single" w:color="auto" w:sz="4" w:space="0"/>
              <w:left w:val="single" w:color="auto" w:sz="4" w:space="0"/>
              <w:bottom w:val="single" w:color="auto" w:sz="4" w:space="0"/>
              <w:right w:val="single" w:color="auto" w:sz="4" w:space="0"/>
            </w:tcBorders>
          </w:tcPr>
          <w:p>
            <w:pPr>
              <w:ind w:left="-78" w:right="-108"/>
              <w:jc w:val="center"/>
              <w:rPr>
                <w:b/>
                <w:sz w:val="16"/>
                <w:szCs w:val="16"/>
              </w:rPr>
            </w:pPr>
          </w:p>
        </w:tc>
        <w:tc>
          <w:tcPr>
            <w:tcW w:w="429" w:type="dxa"/>
            <w:tcBorders>
              <w:top w:val="single" w:color="auto" w:sz="4" w:space="0"/>
              <w:left w:val="single" w:color="auto" w:sz="4" w:space="0"/>
              <w:bottom w:val="single" w:color="auto" w:sz="4" w:space="0"/>
              <w:right w:val="single" w:color="auto" w:sz="4" w:space="0"/>
            </w:tcBorders>
          </w:tcPr>
          <w:p>
            <w:pPr>
              <w:ind w:left="-78" w:right="-108"/>
              <w:jc w:val="center"/>
              <w:rPr>
                <w:b/>
                <w:sz w:val="16"/>
                <w:szCs w:val="16"/>
              </w:rPr>
            </w:pPr>
          </w:p>
        </w:tc>
        <w:tc>
          <w:tcPr>
            <w:tcW w:w="429" w:type="dxa"/>
            <w:tcBorders>
              <w:top w:val="single" w:color="auto" w:sz="4" w:space="0"/>
              <w:left w:val="single" w:color="auto" w:sz="4" w:space="0"/>
              <w:bottom w:val="single" w:color="auto" w:sz="4" w:space="0"/>
              <w:right w:val="single" w:color="auto" w:sz="4" w:space="0"/>
            </w:tcBorders>
          </w:tcPr>
          <w:p>
            <w:pPr>
              <w:jc w:val="center"/>
              <w:rPr>
                <w:b/>
                <w:sz w:val="16"/>
                <w:szCs w:val="16"/>
              </w:rPr>
            </w:pPr>
          </w:p>
        </w:tc>
        <w:tc>
          <w:tcPr>
            <w:tcW w:w="429" w:type="dxa"/>
            <w:tcBorders>
              <w:top w:val="single" w:color="auto" w:sz="4" w:space="0"/>
              <w:left w:val="single" w:color="auto" w:sz="4" w:space="0"/>
              <w:bottom w:val="single" w:color="auto" w:sz="4" w:space="0"/>
              <w:right w:val="single" w:color="auto" w:sz="4" w:space="0"/>
            </w:tcBorders>
          </w:tcPr>
          <w:p>
            <w:pPr>
              <w:jc w:val="center"/>
              <w:rPr>
                <w:b/>
                <w:sz w:val="16"/>
                <w:szCs w:val="16"/>
              </w:rPr>
            </w:pPr>
            <w:r>
              <w:rPr>
                <w:b/>
                <w:sz w:val="16"/>
                <w:szCs w:val="16"/>
              </w:rPr>
              <w:t>2</w:t>
            </w:r>
          </w:p>
        </w:tc>
        <w:tc>
          <w:tcPr>
            <w:tcW w:w="429" w:type="dxa"/>
            <w:tcBorders>
              <w:top w:val="single" w:color="auto" w:sz="4" w:space="0"/>
              <w:left w:val="single" w:color="auto" w:sz="4" w:space="0"/>
              <w:bottom w:val="single" w:color="auto" w:sz="4" w:space="0"/>
              <w:right w:val="single" w:color="auto" w:sz="4" w:space="0"/>
            </w:tcBorders>
          </w:tcPr>
          <w:p>
            <w:pPr>
              <w:jc w:val="center"/>
              <w:rPr>
                <w:b/>
                <w:sz w:val="16"/>
                <w:szCs w:val="16"/>
              </w:rPr>
            </w:pPr>
          </w:p>
        </w:tc>
        <w:tc>
          <w:tcPr>
            <w:tcW w:w="429" w:type="dxa"/>
            <w:tcBorders>
              <w:top w:val="single" w:color="auto" w:sz="4" w:space="0"/>
              <w:left w:val="single" w:color="auto" w:sz="4" w:space="0"/>
              <w:bottom w:val="single" w:color="auto" w:sz="4" w:space="0"/>
              <w:right w:val="single" w:color="auto" w:sz="4" w:space="0"/>
            </w:tcBorders>
          </w:tcPr>
          <w:p>
            <w:pPr>
              <w:jc w:val="center"/>
              <w:rPr>
                <w:b/>
                <w:sz w:val="16"/>
                <w:szCs w:val="16"/>
              </w:rPr>
            </w:pPr>
          </w:p>
        </w:tc>
        <w:tc>
          <w:tcPr>
            <w:tcW w:w="429" w:type="dxa"/>
            <w:tcBorders>
              <w:top w:val="single" w:color="auto" w:sz="4" w:space="0"/>
              <w:left w:val="single" w:color="auto" w:sz="4" w:space="0"/>
              <w:bottom w:val="single" w:color="auto" w:sz="4" w:space="0"/>
              <w:right w:val="single" w:color="auto" w:sz="4" w:space="0"/>
            </w:tcBorders>
          </w:tcPr>
          <w:p>
            <w:pPr>
              <w:jc w:val="center"/>
              <w:rPr>
                <w:b/>
                <w:sz w:val="16"/>
                <w:szCs w:val="16"/>
              </w:rPr>
            </w:pPr>
          </w:p>
        </w:tc>
        <w:tc>
          <w:tcPr>
            <w:tcW w:w="429" w:type="dxa"/>
            <w:tcBorders>
              <w:top w:val="single" w:color="auto" w:sz="4" w:space="0"/>
              <w:left w:val="single" w:color="auto" w:sz="4" w:space="0"/>
              <w:bottom w:val="single" w:color="auto" w:sz="4" w:space="0"/>
              <w:right w:val="single" w:color="auto" w:sz="4" w:space="0"/>
            </w:tcBorders>
          </w:tcPr>
          <w:p>
            <w:pPr>
              <w:jc w:val="center"/>
              <w:rPr>
                <w:b/>
                <w:sz w:val="16"/>
                <w:szCs w:val="16"/>
              </w:rPr>
            </w:pPr>
          </w:p>
        </w:tc>
        <w:tc>
          <w:tcPr>
            <w:tcW w:w="428" w:type="dxa"/>
            <w:tcBorders>
              <w:top w:val="single" w:color="auto" w:sz="4" w:space="0"/>
              <w:left w:val="single" w:color="auto" w:sz="4" w:space="0"/>
              <w:bottom w:val="single" w:color="auto" w:sz="4" w:space="0"/>
              <w:right w:val="single" w:color="auto" w:sz="4" w:space="0"/>
            </w:tcBorders>
          </w:tcPr>
          <w:p>
            <w:pPr>
              <w:jc w:val="center"/>
              <w:rPr>
                <w:b/>
                <w:sz w:val="16"/>
                <w:szCs w:val="16"/>
              </w:rPr>
            </w:pPr>
            <w:r>
              <w:rPr>
                <w:b/>
                <w:sz w:val="16"/>
                <w:szCs w:val="16"/>
              </w:rPr>
              <w:t>2</w:t>
            </w:r>
          </w:p>
        </w:tc>
        <w:tc>
          <w:tcPr>
            <w:tcW w:w="429" w:type="dxa"/>
            <w:tcBorders>
              <w:top w:val="single" w:color="auto" w:sz="4" w:space="0"/>
              <w:left w:val="single" w:color="auto" w:sz="4" w:space="0"/>
              <w:bottom w:val="single" w:color="auto" w:sz="4" w:space="0"/>
              <w:right w:val="single" w:color="auto" w:sz="4" w:space="0"/>
            </w:tcBorders>
          </w:tcPr>
          <w:p>
            <w:pPr>
              <w:jc w:val="center"/>
              <w:rPr>
                <w:b/>
                <w:sz w:val="16"/>
                <w:szCs w:val="16"/>
              </w:rPr>
            </w:pPr>
          </w:p>
        </w:tc>
        <w:tc>
          <w:tcPr>
            <w:tcW w:w="429" w:type="dxa"/>
            <w:tcBorders>
              <w:top w:val="single" w:color="auto" w:sz="4" w:space="0"/>
              <w:left w:val="single" w:color="auto" w:sz="4" w:space="0"/>
              <w:bottom w:val="single" w:color="auto" w:sz="4" w:space="0"/>
              <w:right w:val="single" w:color="auto" w:sz="4" w:space="0"/>
            </w:tcBorders>
          </w:tcPr>
          <w:p>
            <w:pPr>
              <w:jc w:val="center"/>
              <w:rPr>
                <w:b/>
                <w:sz w:val="16"/>
                <w:szCs w:val="16"/>
              </w:rPr>
            </w:pPr>
          </w:p>
        </w:tc>
        <w:tc>
          <w:tcPr>
            <w:tcW w:w="429" w:type="dxa"/>
            <w:tcBorders>
              <w:top w:val="single" w:color="auto" w:sz="4" w:space="0"/>
              <w:left w:val="single" w:color="auto" w:sz="4" w:space="0"/>
              <w:bottom w:val="single" w:color="auto" w:sz="4" w:space="0"/>
              <w:right w:val="single" w:color="auto" w:sz="4" w:space="0"/>
            </w:tcBorders>
          </w:tcPr>
          <w:p>
            <w:pPr>
              <w:jc w:val="center"/>
              <w:rPr>
                <w:b/>
                <w:sz w:val="16"/>
                <w:szCs w:val="16"/>
              </w:rPr>
            </w:pPr>
          </w:p>
        </w:tc>
        <w:tc>
          <w:tcPr>
            <w:tcW w:w="429" w:type="dxa"/>
            <w:tcBorders>
              <w:top w:val="single" w:color="auto" w:sz="4" w:space="0"/>
              <w:left w:val="single" w:color="auto" w:sz="4" w:space="0"/>
              <w:bottom w:val="single" w:color="auto" w:sz="4" w:space="0"/>
              <w:right w:val="single" w:color="auto" w:sz="4" w:space="0"/>
            </w:tcBorders>
          </w:tcPr>
          <w:p>
            <w:pPr>
              <w:jc w:val="center"/>
              <w:rPr>
                <w:b/>
                <w:sz w:val="16"/>
                <w:szCs w:val="16"/>
              </w:rPr>
            </w:pPr>
          </w:p>
        </w:tc>
        <w:tc>
          <w:tcPr>
            <w:tcW w:w="429" w:type="dxa"/>
            <w:tcBorders>
              <w:top w:val="single" w:color="auto" w:sz="4" w:space="0"/>
              <w:left w:val="single" w:color="auto" w:sz="4" w:space="0"/>
              <w:bottom w:val="single" w:color="auto" w:sz="4" w:space="0"/>
              <w:right w:val="single" w:color="auto" w:sz="4" w:space="0"/>
            </w:tcBorders>
          </w:tcPr>
          <w:p>
            <w:pPr>
              <w:jc w:val="center"/>
              <w:rPr>
                <w:b/>
                <w:sz w:val="16"/>
                <w:szCs w:val="16"/>
              </w:rPr>
            </w:pPr>
          </w:p>
        </w:tc>
        <w:tc>
          <w:tcPr>
            <w:tcW w:w="429" w:type="dxa"/>
            <w:tcBorders>
              <w:top w:val="single" w:color="auto" w:sz="4" w:space="0"/>
              <w:left w:val="single" w:color="auto" w:sz="4" w:space="0"/>
              <w:bottom w:val="single" w:color="auto" w:sz="4" w:space="0"/>
              <w:right w:val="single" w:color="auto" w:sz="4" w:space="0"/>
            </w:tcBorders>
          </w:tcPr>
          <w:p>
            <w:pPr>
              <w:jc w:val="center"/>
              <w:rPr>
                <w:b/>
                <w:sz w:val="16"/>
                <w:szCs w:val="16"/>
              </w:rPr>
            </w:pPr>
          </w:p>
        </w:tc>
        <w:tc>
          <w:tcPr>
            <w:tcW w:w="429" w:type="dxa"/>
            <w:tcBorders>
              <w:top w:val="single" w:color="auto" w:sz="4" w:space="0"/>
              <w:left w:val="single" w:color="auto" w:sz="4" w:space="0"/>
              <w:bottom w:val="single" w:color="auto" w:sz="4" w:space="0"/>
              <w:right w:val="single" w:color="auto" w:sz="4" w:space="0"/>
            </w:tcBorders>
          </w:tcPr>
          <w:p>
            <w:pPr>
              <w:jc w:val="center"/>
              <w:rPr>
                <w:b/>
                <w:sz w:val="16"/>
                <w:szCs w:val="16"/>
              </w:rPr>
            </w:pPr>
          </w:p>
        </w:tc>
        <w:tc>
          <w:tcPr>
            <w:tcW w:w="429" w:type="dxa"/>
            <w:tcBorders>
              <w:top w:val="single" w:color="auto" w:sz="4" w:space="0"/>
              <w:left w:val="single" w:color="auto" w:sz="4" w:space="0"/>
              <w:bottom w:val="single" w:color="auto" w:sz="4" w:space="0"/>
              <w:right w:val="single" w:color="auto" w:sz="4" w:space="0"/>
            </w:tcBorders>
          </w:tcPr>
          <w:p>
            <w:pPr>
              <w:jc w:val="center"/>
              <w:rPr>
                <w:b/>
                <w:sz w:val="16"/>
                <w:szCs w:val="16"/>
              </w:rPr>
            </w:pPr>
          </w:p>
        </w:tc>
        <w:tc>
          <w:tcPr>
            <w:tcW w:w="429" w:type="dxa"/>
            <w:tcBorders>
              <w:top w:val="single" w:color="auto" w:sz="4" w:space="0"/>
              <w:left w:val="single" w:color="auto" w:sz="4" w:space="0"/>
              <w:bottom w:val="single" w:color="auto" w:sz="4" w:space="0"/>
              <w:right w:val="single" w:color="auto" w:sz="4" w:space="0"/>
            </w:tcBorders>
          </w:tcPr>
          <w:p>
            <w:pPr>
              <w:jc w:val="center"/>
              <w:rPr>
                <w:b/>
                <w:sz w:val="16"/>
                <w:szCs w:val="16"/>
              </w:rPr>
            </w:pPr>
          </w:p>
        </w:tc>
        <w:tc>
          <w:tcPr>
            <w:tcW w:w="447" w:type="dxa"/>
            <w:tcBorders>
              <w:top w:val="single" w:color="auto" w:sz="4" w:space="0"/>
              <w:left w:val="single" w:color="auto" w:sz="4" w:space="0"/>
              <w:bottom w:val="single" w:color="auto" w:sz="4" w:space="0"/>
              <w:right w:val="single" w:color="auto" w:sz="4" w:space="0"/>
            </w:tcBorders>
          </w:tcPr>
          <w:p>
            <w:pPr>
              <w:ind w:left="-96" w:right="-71"/>
              <w:jc w:val="center"/>
              <w:rPr>
                <w:b/>
                <w:sz w:val="16"/>
                <w:szCs w:val="16"/>
              </w:rPr>
            </w:pPr>
            <w:r>
              <w:rPr>
                <w:b/>
                <w:sz w:val="16"/>
                <w:szCs w:val="16"/>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 w:hRule="atLeast"/>
          <w:jc w:val="center"/>
        </w:trPr>
        <w:tc>
          <w:tcPr>
            <w:tcW w:w="1915" w:type="dxa"/>
            <w:gridSpan w:val="2"/>
            <w:tcBorders>
              <w:top w:val="single" w:color="auto" w:sz="4" w:space="0"/>
              <w:left w:val="single" w:color="auto" w:sz="4" w:space="0"/>
              <w:bottom w:val="single" w:color="auto" w:sz="4" w:space="0"/>
              <w:right w:val="single" w:color="auto" w:sz="4" w:space="0"/>
            </w:tcBorders>
          </w:tcPr>
          <w:p>
            <w:pPr>
              <w:jc w:val="right"/>
              <w:rPr>
                <w:b/>
              </w:rPr>
            </w:pPr>
            <w:r>
              <w:rPr>
                <w:b/>
              </w:rPr>
              <w:t>Итого:</w:t>
            </w:r>
          </w:p>
        </w:tc>
        <w:tc>
          <w:tcPr>
            <w:tcW w:w="577" w:type="dxa"/>
            <w:tcBorders>
              <w:top w:val="single" w:color="auto" w:sz="4" w:space="0"/>
              <w:left w:val="single" w:color="auto" w:sz="4" w:space="0"/>
              <w:bottom w:val="single" w:color="auto" w:sz="4" w:space="0"/>
              <w:right w:val="single" w:color="auto" w:sz="4" w:space="0"/>
            </w:tcBorders>
          </w:tcPr>
          <w:p>
            <w:pPr>
              <w:ind w:left="-78" w:right="-108"/>
              <w:jc w:val="center"/>
              <w:rPr>
                <w:b/>
              </w:rPr>
            </w:pPr>
            <w:r>
              <w:rPr>
                <w:b/>
              </w:rPr>
              <w:t>2</w:t>
            </w:r>
          </w:p>
        </w:tc>
        <w:tc>
          <w:tcPr>
            <w:tcW w:w="428" w:type="dxa"/>
            <w:tcBorders>
              <w:top w:val="single" w:color="auto" w:sz="4" w:space="0"/>
              <w:left w:val="single" w:color="auto" w:sz="4" w:space="0"/>
              <w:bottom w:val="single" w:color="auto" w:sz="4" w:space="0"/>
              <w:right w:val="single" w:color="auto" w:sz="4" w:space="0"/>
            </w:tcBorders>
          </w:tcPr>
          <w:p>
            <w:pPr>
              <w:ind w:left="-78" w:right="-108"/>
              <w:jc w:val="center"/>
              <w:rPr>
                <w:b/>
              </w:rPr>
            </w:pPr>
            <w:r>
              <w:rPr>
                <w:b/>
              </w:rPr>
              <w:t>4</w:t>
            </w:r>
          </w:p>
        </w:tc>
        <w:tc>
          <w:tcPr>
            <w:tcW w:w="429" w:type="dxa"/>
            <w:tcBorders>
              <w:top w:val="single" w:color="auto" w:sz="4" w:space="0"/>
              <w:left w:val="single" w:color="auto" w:sz="4" w:space="0"/>
              <w:bottom w:val="single" w:color="auto" w:sz="4" w:space="0"/>
              <w:right w:val="single" w:color="auto" w:sz="4" w:space="0"/>
            </w:tcBorders>
          </w:tcPr>
          <w:p>
            <w:pPr>
              <w:ind w:left="-78" w:right="-108"/>
              <w:jc w:val="center"/>
              <w:rPr>
                <w:b/>
              </w:rPr>
            </w:pPr>
            <w:r>
              <w:rPr>
                <w:b/>
              </w:rPr>
              <w:t>5</w:t>
            </w:r>
          </w:p>
        </w:tc>
        <w:tc>
          <w:tcPr>
            <w:tcW w:w="429" w:type="dxa"/>
            <w:tcBorders>
              <w:top w:val="single" w:color="auto" w:sz="4" w:space="0"/>
              <w:left w:val="single" w:color="auto" w:sz="4" w:space="0"/>
              <w:bottom w:val="single" w:color="auto" w:sz="4" w:space="0"/>
              <w:right w:val="single" w:color="auto" w:sz="4" w:space="0"/>
            </w:tcBorders>
          </w:tcPr>
          <w:p>
            <w:pPr>
              <w:jc w:val="center"/>
              <w:rPr>
                <w:b/>
              </w:rPr>
            </w:pPr>
            <w:r>
              <w:rPr>
                <w:b/>
              </w:rPr>
              <w:t>4</w:t>
            </w:r>
          </w:p>
        </w:tc>
        <w:tc>
          <w:tcPr>
            <w:tcW w:w="429" w:type="dxa"/>
            <w:tcBorders>
              <w:top w:val="single" w:color="auto" w:sz="4" w:space="0"/>
              <w:left w:val="single" w:color="auto" w:sz="4" w:space="0"/>
              <w:bottom w:val="single" w:color="auto" w:sz="4" w:space="0"/>
              <w:right w:val="single" w:color="auto" w:sz="4" w:space="0"/>
            </w:tcBorders>
          </w:tcPr>
          <w:p>
            <w:pPr>
              <w:jc w:val="center"/>
              <w:rPr>
                <w:b/>
              </w:rPr>
            </w:pPr>
            <w:r>
              <w:rPr>
                <w:b/>
              </w:rPr>
              <w:t>8</w:t>
            </w:r>
          </w:p>
        </w:tc>
        <w:tc>
          <w:tcPr>
            <w:tcW w:w="429" w:type="dxa"/>
            <w:tcBorders>
              <w:top w:val="single" w:color="auto" w:sz="4" w:space="0"/>
              <w:left w:val="single" w:color="auto" w:sz="4" w:space="0"/>
              <w:bottom w:val="single" w:color="auto" w:sz="4" w:space="0"/>
              <w:right w:val="single" w:color="auto" w:sz="4" w:space="0"/>
            </w:tcBorders>
          </w:tcPr>
          <w:p>
            <w:pPr>
              <w:jc w:val="center"/>
              <w:rPr>
                <w:b/>
              </w:rPr>
            </w:pPr>
            <w:r>
              <w:rPr>
                <w:b/>
              </w:rPr>
              <w:t>1</w:t>
            </w:r>
          </w:p>
        </w:tc>
        <w:tc>
          <w:tcPr>
            <w:tcW w:w="429" w:type="dxa"/>
            <w:tcBorders>
              <w:top w:val="single" w:color="auto" w:sz="4" w:space="0"/>
              <w:left w:val="single" w:color="auto" w:sz="4" w:space="0"/>
              <w:bottom w:val="single" w:color="auto" w:sz="4" w:space="0"/>
              <w:right w:val="single" w:color="auto" w:sz="4" w:space="0"/>
            </w:tcBorders>
          </w:tcPr>
          <w:p>
            <w:pPr>
              <w:jc w:val="center"/>
              <w:rPr>
                <w:b/>
              </w:rPr>
            </w:pPr>
            <w:r>
              <w:rPr>
                <w:b/>
              </w:rPr>
              <w:t>2</w:t>
            </w:r>
          </w:p>
        </w:tc>
        <w:tc>
          <w:tcPr>
            <w:tcW w:w="429" w:type="dxa"/>
            <w:tcBorders>
              <w:top w:val="single" w:color="auto" w:sz="4" w:space="0"/>
              <w:left w:val="single" w:color="auto" w:sz="4" w:space="0"/>
              <w:bottom w:val="single" w:color="auto" w:sz="4" w:space="0"/>
              <w:right w:val="single" w:color="auto" w:sz="4" w:space="0"/>
            </w:tcBorders>
          </w:tcPr>
          <w:p>
            <w:pPr>
              <w:jc w:val="center"/>
              <w:rPr>
                <w:b/>
              </w:rPr>
            </w:pPr>
            <w:r>
              <w:rPr>
                <w:b/>
              </w:rPr>
              <w:t>6</w:t>
            </w:r>
          </w:p>
        </w:tc>
        <w:tc>
          <w:tcPr>
            <w:tcW w:w="429" w:type="dxa"/>
            <w:tcBorders>
              <w:top w:val="single" w:color="auto" w:sz="4" w:space="0"/>
              <w:left w:val="single" w:color="auto" w:sz="4" w:space="0"/>
              <w:bottom w:val="single" w:color="auto" w:sz="4" w:space="0"/>
              <w:right w:val="single" w:color="auto" w:sz="4" w:space="0"/>
            </w:tcBorders>
          </w:tcPr>
          <w:p>
            <w:pPr>
              <w:jc w:val="center"/>
              <w:rPr>
                <w:b/>
              </w:rPr>
            </w:pPr>
            <w:r>
              <w:rPr>
                <w:b/>
              </w:rPr>
              <w:t>6</w:t>
            </w:r>
          </w:p>
        </w:tc>
        <w:tc>
          <w:tcPr>
            <w:tcW w:w="428" w:type="dxa"/>
            <w:tcBorders>
              <w:top w:val="single" w:color="auto" w:sz="4" w:space="0"/>
              <w:left w:val="single" w:color="auto" w:sz="4" w:space="0"/>
              <w:bottom w:val="single" w:color="auto" w:sz="4" w:space="0"/>
              <w:right w:val="single" w:color="auto" w:sz="4" w:space="0"/>
            </w:tcBorders>
          </w:tcPr>
          <w:p>
            <w:pPr>
              <w:jc w:val="center"/>
              <w:rPr>
                <w:b/>
              </w:rPr>
            </w:pPr>
            <w:r>
              <w:rPr>
                <w:b/>
              </w:rPr>
              <w:t>7</w:t>
            </w:r>
          </w:p>
        </w:tc>
        <w:tc>
          <w:tcPr>
            <w:tcW w:w="429" w:type="dxa"/>
            <w:tcBorders>
              <w:top w:val="single" w:color="auto" w:sz="4" w:space="0"/>
              <w:left w:val="single" w:color="auto" w:sz="4" w:space="0"/>
              <w:bottom w:val="single" w:color="auto" w:sz="4" w:space="0"/>
              <w:right w:val="single" w:color="auto" w:sz="4" w:space="0"/>
            </w:tcBorders>
          </w:tcPr>
          <w:p>
            <w:pPr>
              <w:jc w:val="center"/>
              <w:rPr>
                <w:b/>
              </w:rPr>
            </w:pPr>
            <w:r>
              <w:rPr>
                <w:b/>
              </w:rPr>
              <w:t>6</w:t>
            </w:r>
          </w:p>
        </w:tc>
        <w:tc>
          <w:tcPr>
            <w:tcW w:w="429" w:type="dxa"/>
            <w:tcBorders>
              <w:top w:val="single" w:color="auto" w:sz="4" w:space="0"/>
              <w:left w:val="single" w:color="auto" w:sz="4" w:space="0"/>
              <w:bottom w:val="single" w:color="auto" w:sz="4" w:space="0"/>
              <w:right w:val="single" w:color="auto" w:sz="4" w:space="0"/>
            </w:tcBorders>
          </w:tcPr>
          <w:p>
            <w:pPr>
              <w:jc w:val="center"/>
              <w:rPr>
                <w:b/>
              </w:rPr>
            </w:pPr>
            <w:r>
              <w:rPr>
                <w:b/>
              </w:rPr>
              <w:t>5</w:t>
            </w:r>
          </w:p>
        </w:tc>
        <w:tc>
          <w:tcPr>
            <w:tcW w:w="429" w:type="dxa"/>
            <w:tcBorders>
              <w:top w:val="single" w:color="auto" w:sz="4" w:space="0"/>
              <w:left w:val="single" w:color="auto" w:sz="4" w:space="0"/>
              <w:bottom w:val="single" w:color="auto" w:sz="4" w:space="0"/>
              <w:right w:val="single" w:color="auto" w:sz="4" w:space="0"/>
            </w:tcBorders>
          </w:tcPr>
          <w:p>
            <w:pPr>
              <w:jc w:val="center"/>
              <w:rPr>
                <w:b/>
              </w:rPr>
            </w:pPr>
            <w:r>
              <w:rPr>
                <w:b/>
              </w:rPr>
              <w:t>5</w:t>
            </w:r>
          </w:p>
        </w:tc>
        <w:tc>
          <w:tcPr>
            <w:tcW w:w="429" w:type="dxa"/>
            <w:tcBorders>
              <w:top w:val="single" w:color="auto" w:sz="4" w:space="0"/>
              <w:left w:val="single" w:color="auto" w:sz="4" w:space="0"/>
              <w:bottom w:val="single" w:color="auto" w:sz="4" w:space="0"/>
              <w:right w:val="single" w:color="auto" w:sz="4" w:space="0"/>
            </w:tcBorders>
          </w:tcPr>
          <w:p>
            <w:pPr>
              <w:jc w:val="center"/>
              <w:rPr>
                <w:b/>
              </w:rPr>
            </w:pPr>
            <w:r>
              <w:rPr>
                <w:b/>
              </w:rPr>
              <w:t>3</w:t>
            </w:r>
          </w:p>
        </w:tc>
        <w:tc>
          <w:tcPr>
            <w:tcW w:w="429" w:type="dxa"/>
            <w:tcBorders>
              <w:top w:val="single" w:color="auto" w:sz="4" w:space="0"/>
              <w:left w:val="single" w:color="auto" w:sz="4" w:space="0"/>
              <w:bottom w:val="single" w:color="auto" w:sz="4" w:space="0"/>
              <w:right w:val="single" w:color="auto" w:sz="4" w:space="0"/>
            </w:tcBorders>
          </w:tcPr>
          <w:p>
            <w:pPr>
              <w:jc w:val="center"/>
              <w:rPr>
                <w:b/>
              </w:rPr>
            </w:pPr>
            <w:r>
              <w:rPr>
                <w:b/>
              </w:rPr>
              <w:t>4</w:t>
            </w:r>
          </w:p>
        </w:tc>
        <w:tc>
          <w:tcPr>
            <w:tcW w:w="429" w:type="dxa"/>
            <w:tcBorders>
              <w:top w:val="single" w:color="auto" w:sz="4" w:space="0"/>
              <w:left w:val="single" w:color="auto" w:sz="4" w:space="0"/>
              <w:bottom w:val="single" w:color="auto" w:sz="4" w:space="0"/>
              <w:right w:val="single" w:color="auto" w:sz="4" w:space="0"/>
            </w:tcBorders>
          </w:tcPr>
          <w:p>
            <w:pPr>
              <w:jc w:val="center"/>
              <w:rPr>
                <w:b/>
              </w:rPr>
            </w:pPr>
            <w:r>
              <w:rPr>
                <w:b/>
              </w:rPr>
              <w:t>0</w:t>
            </w:r>
          </w:p>
        </w:tc>
        <w:tc>
          <w:tcPr>
            <w:tcW w:w="429" w:type="dxa"/>
            <w:tcBorders>
              <w:top w:val="single" w:color="auto" w:sz="4" w:space="0"/>
              <w:left w:val="single" w:color="auto" w:sz="4" w:space="0"/>
              <w:bottom w:val="single" w:color="auto" w:sz="4" w:space="0"/>
              <w:right w:val="single" w:color="auto" w:sz="4" w:space="0"/>
            </w:tcBorders>
          </w:tcPr>
          <w:p>
            <w:pPr>
              <w:jc w:val="center"/>
              <w:rPr>
                <w:b/>
              </w:rPr>
            </w:pPr>
            <w:r>
              <w:rPr>
                <w:b/>
              </w:rPr>
              <w:t>9</w:t>
            </w:r>
          </w:p>
        </w:tc>
        <w:tc>
          <w:tcPr>
            <w:tcW w:w="429" w:type="dxa"/>
            <w:tcBorders>
              <w:top w:val="single" w:color="auto" w:sz="4" w:space="0"/>
              <w:left w:val="single" w:color="auto" w:sz="4" w:space="0"/>
              <w:bottom w:val="single" w:color="auto" w:sz="4" w:space="0"/>
              <w:right w:val="single" w:color="auto" w:sz="4" w:space="0"/>
            </w:tcBorders>
          </w:tcPr>
          <w:p>
            <w:pPr>
              <w:jc w:val="center"/>
              <w:rPr>
                <w:b/>
              </w:rPr>
            </w:pPr>
            <w:r>
              <w:rPr>
                <w:b/>
              </w:rPr>
              <w:t>0</w:t>
            </w:r>
          </w:p>
        </w:tc>
        <w:tc>
          <w:tcPr>
            <w:tcW w:w="429" w:type="dxa"/>
            <w:tcBorders>
              <w:top w:val="single" w:color="auto" w:sz="4" w:space="0"/>
              <w:left w:val="single" w:color="auto" w:sz="4" w:space="0"/>
              <w:bottom w:val="single" w:color="auto" w:sz="4" w:space="0"/>
              <w:right w:val="single" w:color="auto" w:sz="4" w:space="0"/>
            </w:tcBorders>
          </w:tcPr>
          <w:p>
            <w:pPr>
              <w:jc w:val="center"/>
              <w:rPr>
                <w:b/>
              </w:rPr>
            </w:pPr>
            <w:r>
              <w:rPr>
                <w:b/>
              </w:rPr>
              <w:t>0</w:t>
            </w:r>
          </w:p>
        </w:tc>
        <w:tc>
          <w:tcPr>
            <w:tcW w:w="447" w:type="dxa"/>
            <w:tcBorders>
              <w:top w:val="single" w:color="auto" w:sz="4" w:space="0"/>
              <w:left w:val="single" w:color="auto" w:sz="4" w:space="0"/>
              <w:bottom w:val="single" w:color="auto" w:sz="4" w:space="0"/>
              <w:right w:val="single" w:color="auto" w:sz="4" w:space="0"/>
            </w:tcBorders>
            <w:shd w:val="clear" w:color="auto" w:fill="000000"/>
          </w:tcPr>
          <w:p>
            <w:pPr>
              <w:jc w:val="center"/>
              <w:rPr>
                <w:b/>
              </w:rPr>
            </w:pPr>
            <w:r>
              <w:rPr>
                <w:b/>
              </w:rPr>
              <w:t>77</w:t>
            </w:r>
          </w:p>
        </w:tc>
      </w:tr>
    </w:tbl>
    <w:p>
      <w:pPr>
        <w:rPr>
          <w:b/>
          <w:sz w:val="16"/>
          <w:szCs w:val="16"/>
        </w:rPr>
      </w:pPr>
    </w:p>
    <w:p>
      <w:pPr>
        <w:spacing w:line="240" w:lineRule="auto"/>
        <w:ind w:right="389" w:rightChars="177"/>
        <w:rPr>
          <w:rFonts w:ascii="Times New Roman" w:hAnsi="Times New Roman" w:cs="Times New Roman"/>
          <w:b/>
          <w:sz w:val="6"/>
          <w:szCs w:val="6"/>
        </w:rPr>
      </w:pPr>
      <w:r>
        <w:rPr>
          <w:rFonts w:ascii="Times New Roman" w:hAnsi="Times New Roman" w:eastAsia="Times New Roman" w:cs="Times New Roman"/>
          <w:sz w:val="24"/>
          <w:szCs w:val="24"/>
          <w:lang w:eastAsia="ru-RU"/>
        </w:rPr>
        <w:t>Проблемы, существующие в работе по дополнительному образованию в школе:</w:t>
      </w:r>
    </w:p>
    <w:p>
      <w:pPr>
        <w:spacing w:after="0" w:line="240" w:lineRule="auto"/>
        <w:ind w:left="-142" w:right="389" w:rightChars="177"/>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Массовость посещений кружков и секций снижается с увеличением возраста детей. Основными причинами, по котором школьники не посещают объединения дополнительного образования, являются отсутствие свободного времени и загруженность в школе. Школьники считают, что посещать кружки и секции необходимо, т.к. это способствует их развитию. Такого же мнения придерживаются и родители, однако часть из них не записывают своих детей  в кружки и секции, мотивируя данный факт чрезмерным утомлением ребенка в школе и нежелательным отвлечением их от учебных занятий.</w:t>
      </w:r>
    </w:p>
    <w:p>
      <w:pPr>
        <w:spacing w:after="0" w:line="240" w:lineRule="auto"/>
        <w:ind w:left="-142" w:right="389" w:rightChars="177"/>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В 2021-2022 учебном году нужно обратить внимание на результативность участия в конкурсах. Повышение результативности будет свидетельствовать о положительном влиянии посещения детьми объединений дополнительного образования на их обучение в школе и активность во внеучебной деятельности, а также способствуют всестороннему развитию ребенка.</w:t>
      </w:r>
    </w:p>
    <w:p>
      <w:pPr>
        <w:shd w:val="clear" w:color="auto" w:fill="FFFFFF"/>
        <w:spacing w:after="0" w:line="315" w:lineRule="atLeast"/>
        <w:jc w:val="both"/>
        <w:rPr>
          <w:rFonts w:ascii="Times New Roman" w:hAnsi="Times New Roman" w:eastAsia="Times New Roman" w:cs="Times New Roman"/>
          <w:b/>
          <w:color w:val="000000"/>
          <w:sz w:val="26"/>
          <w:szCs w:val="26"/>
          <w:lang w:eastAsia="ru-RU"/>
        </w:rPr>
      </w:pPr>
    </w:p>
    <w:p>
      <w:pPr>
        <w:shd w:val="clear" w:color="auto" w:fill="FFFFFF"/>
        <w:spacing w:after="0" w:line="315" w:lineRule="atLeast"/>
        <w:jc w:val="both"/>
        <w:rPr>
          <w:rFonts w:ascii="Times New Roman" w:hAnsi="Times New Roman" w:eastAsia="Times New Roman" w:cs="Times New Roman"/>
          <w:b/>
          <w:color w:val="000000"/>
          <w:sz w:val="26"/>
          <w:szCs w:val="26"/>
          <w:lang w:eastAsia="ru-RU"/>
        </w:rPr>
      </w:pPr>
    </w:p>
    <w:p>
      <w:pPr>
        <w:shd w:val="clear" w:color="auto" w:fill="FFFFFF"/>
        <w:spacing w:after="0" w:line="315" w:lineRule="atLeast"/>
        <w:jc w:val="center"/>
        <w:rPr>
          <w:rFonts w:ascii="Times New Roman" w:hAnsi="Times New Roman" w:eastAsia="Times New Roman" w:cs="Times New Roman"/>
          <w:b/>
          <w:color w:val="000000"/>
          <w:sz w:val="26"/>
          <w:szCs w:val="26"/>
          <w:lang w:eastAsia="ru-RU"/>
        </w:rPr>
      </w:pPr>
    </w:p>
    <w:p>
      <w:pPr>
        <w:shd w:val="clear" w:color="auto" w:fill="FFFFFF"/>
        <w:spacing w:after="0" w:line="315" w:lineRule="atLeast"/>
        <w:ind w:right="389" w:rightChars="177"/>
        <w:jc w:val="center"/>
        <w:rPr>
          <w:rFonts w:ascii="Times New Roman" w:hAnsi="Times New Roman" w:eastAsia="Times New Roman" w:cs="Times New Roman"/>
          <w:sz w:val="26"/>
          <w:szCs w:val="26"/>
          <w:lang w:eastAsia="ru-RU"/>
        </w:rPr>
      </w:pPr>
      <w:r>
        <w:rPr>
          <w:rFonts w:ascii="Times New Roman" w:hAnsi="Times New Roman" w:eastAsia="Times New Roman" w:cs="Times New Roman"/>
          <w:b/>
          <w:color w:val="000000"/>
          <w:sz w:val="26"/>
          <w:szCs w:val="26"/>
          <w:lang w:eastAsia="ru-RU"/>
        </w:rPr>
        <w:t>Деятельность по работе с детскими общественными объединениями и органами школьного ученического самоуправления</w:t>
      </w:r>
    </w:p>
    <w:p>
      <w:pPr>
        <w:spacing w:after="0" w:line="240" w:lineRule="auto"/>
        <w:ind w:right="389" w:rightChars="177"/>
        <w:jc w:val="center"/>
        <w:rPr>
          <w:rFonts w:ascii="Times New Roman" w:hAnsi="Times New Roman" w:eastAsia="Times New Roman" w:cs="Times New Roman"/>
          <w:b/>
          <w:sz w:val="26"/>
          <w:szCs w:val="26"/>
          <w:lang w:eastAsia="ru-RU"/>
        </w:rPr>
      </w:pPr>
      <w:r>
        <w:rPr>
          <w:rFonts w:ascii="Times New Roman" w:hAnsi="Times New Roman" w:eastAsia="Times New Roman" w:cs="Times New Roman"/>
          <w:b/>
          <w:sz w:val="24"/>
          <w:szCs w:val="24"/>
          <w:lang w:eastAsia="ru-RU"/>
        </w:rPr>
        <w:t xml:space="preserve">Динамика развития </w:t>
      </w:r>
      <w:r>
        <w:rPr>
          <w:rFonts w:ascii="Times New Roman" w:hAnsi="Times New Roman" w:eastAsia="Times New Roman" w:cs="Times New Roman"/>
          <w:b/>
          <w:sz w:val="26"/>
          <w:szCs w:val="26"/>
          <w:lang w:eastAsia="ru-RU"/>
        </w:rPr>
        <w:t xml:space="preserve"> детских общественных организаций</w:t>
      </w:r>
    </w:p>
    <w:p>
      <w:pPr>
        <w:spacing w:after="0" w:line="240" w:lineRule="auto"/>
        <w:ind w:left="-142"/>
        <w:jc w:val="center"/>
        <w:rPr>
          <w:rFonts w:ascii="Times New Roman" w:hAnsi="Times New Roman" w:eastAsia="Times New Roman" w:cs="Times New Roman"/>
          <w:b/>
          <w:sz w:val="26"/>
          <w:szCs w:val="26"/>
          <w:lang w:eastAsia="ru-RU"/>
        </w:rPr>
      </w:pPr>
    </w:p>
    <w:tbl>
      <w:tblPr>
        <w:tblStyle w:val="11"/>
        <w:tblW w:w="1017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78"/>
        <w:gridCol w:w="2478"/>
        <w:gridCol w:w="1263"/>
        <w:gridCol w:w="1062"/>
        <w:gridCol w:w="1348"/>
        <w:gridCol w:w="992"/>
        <w:gridCol w:w="992"/>
        <w:gridCol w:w="15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478" w:type="dxa"/>
            <w:vMerge w:val="restart"/>
          </w:tcPr>
          <w:p>
            <w:pPr>
              <w:spacing w:after="0" w:line="240" w:lineRule="auto"/>
              <w:rPr>
                <w:rFonts w:ascii="Times New Roman" w:hAnsi="Times New Roman" w:cs="Times New Roman"/>
                <w:b/>
                <w:sz w:val="24"/>
                <w:szCs w:val="24"/>
              </w:rPr>
            </w:pPr>
            <w:r>
              <w:rPr>
                <w:rFonts w:ascii="Times New Roman" w:hAnsi="Times New Roman" w:cs="Times New Roman"/>
                <w:b/>
                <w:sz w:val="24"/>
                <w:szCs w:val="24"/>
              </w:rPr>
              <w:t>№</w:t>
            </w:r>
          </w:p>
        </w:tc>
        <w:tc>
          <w:tcPr>
            <w:tcW w:w="2478" w:type="dxa"/>
            <w:vMerge w:val="restart"/>
          </w:tcPr>
          <w:p>
            <w:pPr>
              <w:spacing w:after="0" w:line="240" w:lineRule="auto"/>
              <w:ind w:left="12"/>
              <w:rPr>
                <w:rFonts w:ascii="Times New Roman" w:hAnsi="Times New Roman" w:cs="Times New Roman"/>
                <w:b/>
                <w:sz w:val="24"/>
                <w:szCs w:val="24"/>
              </w:rPr>
            </w:pPr>
            <w:r>
              <w:rPr>
                <w:rFonts w:ascii="Times New Roman" w:hAnsi="Times New Roman" w:cs="Times New Roman"/>
                <w:b/>
                <w:sz w:val="24"/>
                <w:szCs w:val="24"/>
              </w:rPr>
              <w:t>Общественная организация</w:t>
            </w:r>
          </w:p>
        </w:tc>
        <w:tc>
          <w:tcPr>
            <w:tcW w:w="2325" w:type="dxa"/>
            <w:gridSpan w:val="2"/>
          </w:tcPr>
          <w:p>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2018-2019</w:t>
            </w:r>
          </w:p>
        </w:tc>
        <w:tc>
          <w:tcPr>
            <w:tcW w:w="2340" w:type="dxa"/>
            <w:gridSpan w:val="2"/>
          </w:tcPr>
          <w:p>
            <w:pPr>
              <w:spacing w:after="0" w:line="240" w:lineRule="auto"/>
              <w:rPr>
                <w:rFonts w:ascii="Times New Roman" w:hAnsi="Times New Roman" w:cs="Times New Roman"/>
                <w:b/>
                <w:sz w:val="24"/>
                <w:szCs w:val="24"/>
              </w:rPr>
            </w:pPr>
            <w:r>
              <w:rPr>
                <w:rFonts w:ascii="Times New Roman" w:hAnsi="Times New Roman" w:cs="Times New Roman"/>
                <w:b/>
                <w:sz w:val="24"/>
                <w:szCs w:val="24"/>
              </w:rPr>
              <w:t>2019-2020</w:t>
            </w:r>
          </w:p>
        </w:tc>
        <w:tc>
          <w:tcPr>
            <w:tcW w:w="2552" w:type="dxa"/>
            <w:gridSpan w:val="2"/>
          </w:tcPr>
          <w:p>
            <w:pPr>
              <w:spacing w:after="0" w:line="240" w:lineRule="auto"/>
              <w:rPr>
                <w:rFonts w:ascii="Times New Roman" w:hAnsi="Times New Roman" w:cs="Times New Roman"/>
                <w:b/>
                <w:sz w:val="24"/>
                <w:szCs w:val="24"/>
              </w:rPr>
            </w:pPr>
            <w:r>
              <w:rPr>
                <w:rFonts w:ascii="Times New Roman" w:hAnsi="Times New Roman" w:cs="Times New Roman"/>
                <w:b/>
                <w:sz w:val="24"/>
                <w:szCs w:val="24"/>
              </w:rPr>
              <w:t>2020-2021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478" w:type="dxa"/>
            <w:vMerge w:val="continue"/>
          </w:tcPr>
          <w:p>
            <w:pPr>
              <w:spacing w:after="0" w:line="240" w:lineRule="auto"/>
              <w:rPr>
                <w:rFonts w:ascii="Times New Roman" w:hAnsi="Times New Roman" w:cs="Times New Roman"/>
                <w:b/>
                <w:sz w:val="24"/>
                <w:szCs w:val="24"/>
              </w:rPr>
            </w:pPr>
          </w:p>
        </w:tc>
        <w:tc>
          <w:tcPr>
            <w:tcW w:w="2478" w:type="dxa"/>
            <w:vMerge w:val="continue"/>
          </w:tcPr>
          <w:p>
            <w:pPr>
              <w:spacing w:after="0" w:line="240" w:lineRule="auto"/>
              <w:ind w:left="12"/>
              <w:rPr>
                <w:rFonts w:ascii="Times New Roman" w:hAnsi="Times New Roman" w:cs="Times New Roman"/>
                <w:b/>
                <w:sz w:val="24"/>
                <w:szCs w:val="24"/>
              </w:rPr>
            </w:pPr>
          </w:p>
        </w:tc>
        <w:tc>
          <w:tcPr>
            <w:tcW w:w="2325" w:type="dxa"/>
            <w:gridSpan w:val="2"/>
          </w:tcPr>
          <w:p>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Всего уч-ся</w:t>
            </w:r>
          </w:p>
        </w:tc>
        <w:tc>
          <w:tcPr>
            <w:tcW w:w="2340" w:type="dxa"/>
            <w:gridSpan w:val="2"/>
          </w:tcPr>
          <w:p>
            <w:pPr>
              <w:spacing w:after="0" w:line="240" w:lineRule="auto"/>
              <w:jc w:val="center"/>
              <w:rPr>
                <w:rFonts w:ascii="Times New Roman" w:hAnsi="Times New Roman" w:cs="Times New Roman"/>
                <w:sz w:val="24"/>
                <w:szCs w:val="24"/>
              </w:rPr>
            </w:pPr>
            <w:r>
              <w:rPr>
                <w:rFonts w:ascii="Times New Roman" w:hAnsi="Times New Roman" w:cs="Times New Roman"/>
                <w:b/>
                <w:sz w:val="24"/>
                <w:szCs w:val="24"/>
              </w:rPr>
              <w:t>Всего уч-ся</w:t>
            </w:r>
          </w:p>
        </w:tc>
        <w:tc>
          <w:tcPr>
            <w:tcW w:w="2552" w:type="dxa"/>
            <w:gridSpan w:val="2"/>
          </w:tcPr>
          <w:p>
            <w:pPr>
              <w:spacing w:after="0" w:line="240" w:lineRule="auto"/>
              <w:jc w:val="center"/>
              <w:rPr>
                <w:rFonts w:ascii="Times New Roman" w:hAnsi="Times New Roman" w:cs="Times New Roman"/>
                <w:sz w:val="24"/>
                <w:szCs w:val="24"/>
              </w:rPr>
            </w:pPr>
            <w:r>
              <w:rPr>
                <w:rFonts w:ascii="Times New Roman" w:hAnsi="Times New Roman" w:cs="Times New Roman"/>
                <w:b/>
                <w:sz w:val="24"/>
                <w:szCs w:val="24"/>
              </w:rPr>
              <w:t>Всего уч-ся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5" w:hRule="atLeast"/>
        </w:trPr>
        <w:tc>
          <w:tcPr>
            <w:tcW w:w="478" w:type="dxa"/>
            <w:vMerge w:val="continue"/>
          </w:tcPr>
          <w:p>
            <w:pPr>
              <w:spacing w:after="0" w:line="240" w:lineRule="auto"/>
              <w:rPr>
                <w:rFonts w:ascii="Times New Roman" w:hAnsi="Times New Roman" w:cs="Times New Roman"/>
                <w:b/>
                <w:sz w:val="24"/>
                <w:szCs w:val="24"/>
              </w:rPr>
            </w:pPr>
          </w:p>
        </w:tc>
        <w:tc>
          <w:tcPr>
            <w:tcW w:w="2478" w:type="dxa"/>
            <w:vMerge w:val="continue"/>
          </w:tcPr>
          <w:p>
            <w:pPr>
              <w:spacing w:after="0" w:line="240" w:lineRule="auto"/>
              <w:ind w:left="12"/>
              <w:rPr>
                <w:rFonts w:ascii="Times New Roman" w:hAnsi="Times New Roman" w:cs="Times New Roman"/>
                <w:b/>
                <w:sz w:val="24"/>
                <w:szCs w:val="24"/>
              </w:rPr>
            </w:pPr>
          </w:p>
        </w:tc>
        <w:tc>
          <w:tcPr>
            <w:tcW w:w="1263" w:type="dxa"/>
          </w:tcPr>
          <w:p>
            <w:pPr>
              <w:spacing w:after="0" w:line="240" w:lineRule="auto"/>
              <w:rPr>
                <w:rFonts w:ascii="Times New Roman" w:hAnsi="Times New Roman" w:cs="Times New Roman"/>
                <w:sz w:val="24"/>
                <w:szCs w:val="24"/>
              </w:rPr>
            </w:pPr>
            <w:r>
              <w:rPr>
                <w:rFonts w:ascii="Times New Roman" w:hAnsi="Times New Roman" w:cs="Times New Roman"/>
                <w:sz w:val="24"/>
                <w:szCs w:val="24"/>
              </w:rPr>
              <w:t>Групп (класс)</w:t>
            </w:r>
          </w:p>
        </w:tc>
        <w:tc>
          <w:tcPr>
            <w:tcW w:w="1062" w:type="dxa"/>
          </w:tcPr>
          <w:p>
            <w:pPr>
              <w:spacing w:after="0" w:line="240" w:lineRule="auto"/>
              <w:rPr>
                <w:rFonts w:ascii="Times New Roman" w:hAnsi="Times New Roman" w:cs="Times New Roman"/>
                <w:sz w:val="24"/>
                <w:szCs w:val="24"/>
              </w:rPr>
            </w:pPr>
            <w:r>
              <w:rPr>
                <w:rFonts w:ascii="Times New Roman" w:hAnsi="Times New Roman" w:cs="Times New Roman"/>
                <w:sz w:val="24"/>
                <w:szCs w:val="24"/>
              </w:rPr>
              <w:t>Кол-во учащихся</w:t>
            </w:r>
          </w:p>
        </w:tc>
        <w:tc>
          <w:tcPr>
            <w:tcW w:w="1348" w:type="dxa"/>
          </w:tcPr>
          <w:p>
            <w:pPr>
              <w:spacing w:after="0" w:line="240" w:lineRule="auto"/>
              <w:rPr>
                <w:rFonts w:ascii="Times New Roman" w:hAnsi="Times New Roman" w:cs="Times New Roman"/>
                <w:sz w:val="24"/>
                <w:szCs w:val="24"/>
              </w:rPr>
            </w:pPr>
            <w:r>
              <w:rPr>
                <w:rFonts w:ascii="Times New Roman" w:hAnsi="Times New Roman" w:cs="Times New Roman"/>
                <w:sz w:val="24"/>
                <w:szCs w:val="24"/>
              </w:rPr>
              <w:t>Групп</w:t>
            </w:r>
          </w:p>
          <w:p>
            <w:pPr>
              <w:spacing w:after="0" w:line="240" w:lineRule="auto"/>
              <w:rPr>
                <w:rFonts w:ascii="Times New Roman" w:hAnsi="Times New Roman" w:cs="Times New Roman"/>
                <w:sz w:val="24"/>
                <w:szCs w:val="24"/>
              </w:rPr>
            </w:pPr>
            <w:r>
              <w:rPr>
                <w:rFonts w:ascii="Times New Roman" w:hAnsi="Times New Roman" w:cs="Times New Roman"/>
                <w:sz w:val="24"/>
                <w:szCs w:val="24"/>
              </w:rPr>
              <w:t>(класс)</w:t>
            </w:r>
          </w:p>
        </w:tc>
        <w:tc>
          <w:tcPr>
            <w:tcW w:w="992" w:type="dxa"/>
          </w:tcPr>
          <w:p>
            <w:pPr>
              <w:spacing w:after="0" w:line="240" w:lineRule="auto"/>
              <w:rPr>
                <w:rFonts w:ascii="Times New Roman" w:hAnsi="Times New Roman" w:cs="Times New Roman"/>
                <w:sz w:val="24"/>
                <w:szCs w:val="24"/>
              </w:rPr>
            </w:pPr>
            <w:r>
              <w:rPr>
                <w:rFonts w:ascii="Times New Roman" w:hAnsi="Times New Roman" w:cs="Times New Roman"/>
                <w:sz w:val="24"/>
                <w:szCs w:val="24"/>
              </w:rPr>
              <w:t>Кол-во учащихся</w:t>
            </w:r>
          </w:p>
        </w:tc>
        <w:tc>
          <w:tcPr>
            <w:tcW w:w="992" w:type="dxa"/>
          </w:tcPr>
          <w:p>
            <w:pPr>
              <w:spacing w:after="0" w:line="240" w:lineRule="auto"/>
              <w:rPr>
                <w:rFonts w:ascii="Times New Roman" w:hAnsi="Times New Roman" w:cs="Times New Roman"/>
                <w:sz w:val="24"/>
                <w:szCs w:val="24"/>
              </w:rPr>
            </w:pPr>
            <w:r>
              <w:rPr>
                <w:rFonts w:ascii="Times New Roman" w:hAnsi="Times New Roman" w:cs="Times New Roman"/>
                <w:sz w:val="24"/>
                <w:szCs w:val="24"/>
              </w:rPr>
              <w:t>групп(класс)</w:t>
            </w:r>
          </w:p>
        </w:tc>
        <w:tc>
          <w:tcPr>
            <w:tcW w:w="1560" w:type="dxa"/>
          </w:tcPr>
          <w:p>
            <w:pPr>
              <w:spacing w:after="0" w:line="240" w:lineRule="auto"/>
              <w:rPr>
                <w:rFonts w:ascii="Times New Roman" w:hAnsi="Times New Roman" w:cs="Times New Roman"/>
                <w:sz w:val="24"/>
                <w:szCs w:val="24"/>
              </w:rPr>
            </w:pPr>
            <w:r>
              <w:rPr>
                <w:rFonts w:ascii="Times New Roman" w:hAnsi="Times New Roman" w:cs="Times New Roman"/>
                <w:sz w:val="24"/>
                <w:szCs w:val="24"/>
              </w:rPr>
              <w:t>Кол-во учащихся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8" w:type="dxa"/>
          </w:tcPr>
          <w:p>
            <w:pPr>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2478" w:type="dxa"/>
          </w:tcPr>
          <w:p>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СНТ</w:t>
            </w:r>
          </w:p>
        </w:tc>
        <w:tc>
          <w:tcPr>
            <w:tcW w:w="1263" w:type="dxa"/>
          </w:tcPr>
          <w:p>
            <w:pPr>
              <w:spacing w:after="0" w:line="240" w:lineRule="auto"/>
              <w:rPr>
                <w:rFonts w:ascii="Times New Roman" w:hAnsi="Times New Roman" w:cs="Times New Roman"/>
                <w:b/>
                <w:sz w:val="24"/>
                <w:szCs w:val="24"/>
              </w:rPr>
            </w:pPr>
            <w:r>
              <w:rPr>
                <w:rFonts w:ascii="Times New Roman" w:hAnsi="Times New Roman" w:cs="Times New Roman"/>
                <w:b/>
                <w:sz w:val="24"/>
                <w:szCs w:val="24"/>
              </w:rPr>
              <w:t>1</w:t>
            </w:r>
          </w:p>
        </w:tc>
        <w:tc>
          <w:tcPr>
            <w:tcW w:w="1062" w:type="dxa"/>
          </w:tcPr>
          <w:p>
            <w:pPr>
              <w:spacing w:after="0" w:line="240" w:lineRule="auto"/>
              <w:rPr>
                <w:rFonts w:ascii="Times New Roman" w:hAnsi="Times New Roman" w:cs="Times New Roman"/>
                <w:b/>
                <w:sz w:val="24"/>
                <w:szCs w:val="24"/>
              </w:rPr>
            </w:pPr>
            <w:r>
              <w:rPr>
                <w:rFonts w:ascii="Times New Roman" w:hAnsi="Times New Roman" w:cs="Times New Roman"/>
                <w:b/>
                <w:sz w:val="24"/>
                <w:szCs w:val="24"/>
              </w:rPr>
              <w:t>13</w:t>
            </w:r>
          </w:p>
        </w:tc>
        <w:tc>
          <w:tcPr>
            <w:tcW w:w="1348" w:type="dxa"/>
          </w:tcPr>
          <w:p>
            <w:pPr>
              <w:spacing w:after="0" w:line="240" w:lineRule="auto"/>
              <w:rPr>
                <w:rFonts w:ascii="Times New Roman" w:hAnsi="Times New Roman" w:cs="Times New Roman"/>
                <w:b/>
                <w:sz w:val="24"/>
                <w:szCs w:val="24"/>
              </w:rPr>
            </w:pPr>
            <w:r>
              <w:rPr>
                <w:rFonts w:ascii="Times New Roman" w:hAnsi="Times New Roman" w:cs="Times New Roman"/>
                <w:b/>
                <w:sz w:val="24"/>
                <w:szCs w:val="24"/>
              </w:rPr>
              <w:t>1</w:t>
            </w:r>
          </w:p>
        </w:tc>
        <w:tc>
          <w:tcPr>
            <w:tcW w:w="992" w:type="dxa"/>
          </w:tcPr>
          <w:p>
            <w:pPr>
              <w:spacing w:after="0" w:line="240" w:lineRule="auto"/>
              <w:rPr>
                <w:rFonts w:ascii="Times New Roman" w:hAnsi="Times New Roman" w:cs="Times New Roman"/>
                <w:b/>
                <w:sz w:val="24"/>
                <w:szCs w:val="24"/>
              </w:rPr>
            </w:pPr>
            <w:r>
              <w:rPr>
                <w:rFonts w:ascii="Times New Roman" w:hAnsi="Times New Roman" w:cs="Times New Roman"/>
                <w:b/>
                <w:sz w:val="24"/>
                <w:szCs w:val="24"/>
              </w:rPr>
              <w:t>24</w:t>
            </w:r>
          </w:p>
        </w:tc>
        <w:tc>
          <w:tcPr>
            <w:tcW w:w="992" w:type="dxa"/>
          </w:tcPr>
          <w:p>
            <w:pPr>
              <w:spacing w:after="0" w:line="240" w:lineRule="auto"/>
              <w:rPr>
                <w:rFonts w:ascii="Times New Roman" w:hAnsi="Times New Roman" w:cs="Times New Roman"/>
                <w:b/>
                <w:sz w:val="24"/>
                <w:szCs w:val="24"/>
              </w:rPr>
            </w:pPr>
            <w:r>
              <w:rPr>
                <w:rFonts w:ascii="Times New Roman" w:hAnsi="Times New Roman" w:cs="Times New Roman"/>
                <w:b/>
                <w:sz w:val="24"/>
                <w:szCs w:val="24"/>
              </w:rPr>
              <w:t>1</w:t>
            </w:r>
          </w:p>
        </w:tc>
        <w:tc>
          <w:tcPr>
            <w:tcW w:w="1560" w:type="dxa"/>
          </w:tcPr>
          <w:p>
            <w:pPr>
              <w:spacing w:after="0" w:line="240" w:lineRule="auto"/>
              <w:rPr>
                <w:rFonts w:ascii="Times New Roman" w:hAnsi="Times New Roman" w:cs="Times New Roman"/>
                <w:b/>
                <w:sz w:val="24"/>
                <w:szCs w:val="24"/>
              </w:rPr>
            </w:pPr>
            <w:r>
              <w:rPr>
                <w:rFonts w:ascii="Times New Roman" w:hAnsi="Times New Roman" w:cs="Times New Roman"/>
                <w:b/>
                <w:sz w:val="24"/>
                <w:szCs w:val="24"/>
              </w:rPr>
              <w:t>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8" w:type="dxa"/>
          </w:tcPr>
          <w:p>
            <w:pPr>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2478" w:type="dxa"/>
          </w:tcPr>
          <w:p>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ЮИД</w:t>
            </w:r>
          </w:p>
        </w:tc>
        <w:tc>
          <w:tcPr>
            <w:tcW w:w="1263" w:type="dxa"/>
          </w:tcPr>
          <w:p>
            <w:pPr>
              <w:spacing w:after="0" w:line="240" w:lineRule="auto"/>
              <w:rPr>
                <w:rFonts w:ascii="Times New Roman" w:hAnsi="Times New Roman" w:cs="Times New Roman"/>
                <w:b/>
                <w:sz w:val="24"/>
                <w:szCs w:val="24"/>
              </w:rPr>
            </w:pPr>
            <w:r>
              <w:rPr>
                <w:rFonts w:ascii="Times New Roman" w:hAnsi="Times New Roman" w:cs="Times New Roman"/>
                <w:b/>
                <w:sz w:val="24"/>
                <w:szCs w:val="24"/>
              </w:rPr>
              <w:t>1</w:t>
            </w:r>
          </w:p>
        </w:tc>
        <w:tc>
          <w:tcPr>
            <w:tcW w:w="1062" w:type="dxa"/>
          </w:tcPr>
          <w:p>
            <w:pPr>
              <w:spacing w:after="0" w:line="240" w:lineRule="auto"/>
              <w:rPr>
                <w:rFonts w:ascii="Times New Roman" w:hAnsi="Times New Roman" w:cs="Times New Roman"/>
                <w:b/>
                <w:sz w:val="24"/>
                <w:szCs w:val="24"/>
              </w:rPr>
            </w:pPr>
            <w:r>
              <w:rPr>
                <w:rFonts w:ascii="Times New Roman" w:hAnsi="Times New Roman" w:cs="Times New Roman"/>
                <w:b/>
                <w:sz w:val="24"/>
                <w:szCs w:val="24"/>
              </w:rPr>
              <w:t>10</w:t>
            </w:r>
          </w:p>
        </w:tc>
        <w:tc>
          <w:tcPr>
            <w:tcW w:w="1348" w:type="dxa"/>
          </w:tcPr>
          <w:p>
            <w:pPr>
              <w:spacing w:after="0" w:line="240" w:lineRule="auto"/>
              <w:rPr>
                <w:rFonts w:ascii="Times New Roman" w:hAnsi="Times New Roman" w:cs="Times New Roman"/>
                <w:b/>
                <w:sz w:val="24"/>
                <w:szCs w:val="24"/>
              </w:rPr>
            </w:pPr>
            <w:r>
              <w:rPr>
                <w:rFonts w:ascii="Times New Roman" w:hAnsi="Times New Roman" w:cs="Times New Roman"/>
                <w:b/>
                <w:sz w:val="24"/>
                <w:szCs w:val="24"/>
              </w:rPr>
              <w:t>1</w:t>
            </w:r>
          </w:p>
        </w:tc>
        <w:tc>
          <w:tcPr>
            <w:tcW w:w="992" w:type="dxa"/>
          </w:tcPr>
          <w:p>
            <w:pPr>
              <w:spacing w:after="0" w:line="240" w:lineRule="auto"/>
              <w:rPr>
                <w:rFonts w:ascii="Times New Roman" w:hAnsi="Times New Roman" w:cs="Times New Roman"/>
                <w:b/>
                <w:sz w:val="24"/>
                <w:szCs w:val="24"/>
              </w:rPr>
            </w:pPr>
            <w:r>
              <w:rPr>
                <w:rFonts w:ascii="Times New Roman" w:hAnsi="Times New Roman" w:cs="Times New Roman"/>
                <w:b/>
                <w:sz w:val="24"/>
                <w:szCs w:val="24"/>
              </w:rPr>
              <w:t>12</w:t>
            </w:r>
          </w:p>
        </w:tc>
        <w:tc>
          <w:tcPr>
            <w:tcW w:w="992" w:type="dxa"/>
          </w:tcPr>
          <w:p>
            <w:pPr>
              <w:spacing w:after="0" w:line="240" w:lineRule="auto"/>
              <w:rPr>
                <w:rFonts w:ascii="Times New Roman" w:hAnsi="Times New Roman" w:cs="Times New Roman"/>
                <w:b/>
                <w:sz w:val="24"/>
                <w:szCs w:val="24"/>
              </w:rPr>
            </w:pPr>
            <w:r>
              <w:rPr>
                <w:rFonts w:ascii="Times New Roman" w:hAnsi="Times New Roman" w:cs="Times New Roman"/>
                <w:b/>
                <w:sz w:val="24"/>
                <w:szCs w:val="24"/>
              </w:rPr>
              <w:t>1</w:t>
            </w:r>
          </w:p>
        </w:tc>
        <w:tc>
          <w:tcPr>
            <w:tcW w:w="1560" w:type="dxa"/>
          </w:tcPr>
          <w:p>
            <w:pPr>
              <w:spacing w:after="0" w:line="240" w:lineRule="auto"/>
              <w:rPr>
                <w:rFonts w:ascii="Times New Roman" w:hAnsi="Times New Roman" w:cs="Times New Roman"/>
                <w:b/>
                <w:sz w:val="24"/>
                <w:szCs w:val="24"/>
              </w:rPr>
            </w:pPr>
            <w:r>
              <w:rPr>
                <w:rFonts w:ascii="Times New Roman" w:hAnsi="Times New Roman" w:cs="Times New Roman"/>
                <w:b/>
                <w:sz w:val="24"/>
                <w:szCs w:val="24"/>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8" w:type="dxa"/>
          </w:tcPr>
          <w:p>
            <w:pPr>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2478" w:type="dxa"/>
          </w:tcPr>
          <w:p>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Волонтеры </w:t>
            </w:r>
          </w:p>
        </w:tc>
        <w:tc>
          <w:tcPr>
            <w:tcW w:w="1263" w:type="dxa"/>
          </w:tcPr>
          <w:p>
            <w:pPr>
              <w:spacing w:after="0" w:line="240" w:lineRule="auto"/>
              <w:rPr>
                <w:rFonts w:ascii="Times New Roman" w:hAnsi="Times New Roman" w:cs="Times New Roman"/>
                <w:b/>
                <w:sz w:val="24"/>
                <w:szCs w:val="24"/>
              </w:rPr>
            </w:pPr>
            <w:r>
              <w:rPr>
                <w:rFonts w:ascii="Times New Roman" w:hAnsi="Times New Roman" w:cs="Times New Roman"/>
                <w:b/>
                <w:sz w:val="24"/>
                <w:szCs w:val="24"/>
              </w:rPr>
              <w:t>1</w:t>
            </w:r>
          </w:p>
        </w:tc>
        <w:tc>
          <w:tcPr>
            <w:tcW w:w="1062" w:type="dxa"/>
          </w:tcPr>
          <w:p>
            <w:pPr>
              <w:spacing w:after="0" w:line="240" w:lineRule="auto"/>
              <w:rPr>
                <w:rFonts w:ascii="Times New Roman" w:hAnsi="Times New Roman" w:cs="Times New Roman"/>
                <w:b/>
                <w:sz w:val="24"/>
                <w:szCs w:val="24"/>
              </w:rPr>
            </w:pPr>
            <w:r>
              <w:rPr>
                <w:rFonts w:ascii="Times New Roman" w:hAnsi="Times New Roman" w:cs="Times New Roman"/>
                <w:b/>
                <w:sz w:val="24"/>
                <w:szCs w:val="24"/>
              </w:rPr>
              <w:t>7</w:t>
            </w:r>
          </w:p>
        </w:tc>
        <w:tc>
          <w:tcPr>
            <w:tcW w:w="1348" w:type="dxa"/>
          </w:tcPr>
          <w:p>
            <w:pPr>
              <w:spacing w:after="0" w:line="240" w:lineRule="auto"/>
              <w:rPr>
                <w:rFonts w:ascii="Times New Roman" w:hAnsi="Times New Roman" w:cs="Times New Roman"/>
                <w:b/>
                <w:sz w:val="24"/>
                <w:szCs w:val="24"/>
              </w:rPr>
            </w:pPr>
            <w:r>
              <w:rPr>
                <w:rFonts w:ascii="Times New Roman" w:hAnsi="Times New Roman" w:cs="Times New Roman"/>
                <w:b/>
                <w:sz w:val="24"/>
                <w:szCs w:val="24"/>
              </w:rPr>
              <w:t>1</w:t>
            </w:r>
          </w:p>
        </w:tc>
        <w:tc>
          <w:tcPr>
            <w:tcW w:w="992" w:type="dxa"/>
          </w:tcPr>
          <w:p>
            <w:pPr>
              <w:spacing w:after="0" w:line="240" w:lineRule="auto"/>
              <w:rPr>
                <w:rFonts w:ascii="Times New Roman" w:hAnsi="Times New Roman" w:cs="Times New Roman"/>
                <w:b/>
                <w:sz w:val="24"/>
                <w:szCs w:val="24"/>
              </w:rPr>
            </w:pPr>
            <w:r>
              <w:rPr>
                <w:rFonts w:ascii="Times New Roman" w:hAnsi="Times New Roman" w:cs="Times New Roman"/>
                <w:b/>
                <w:sz w:val="24"/>
                <w:szCs w:val="24"/>
              </w:rPr>
              <w:t>11</w:t>
            </w:r>
          </w:p>
        </w:tc>
        <w:tc>
          <w:tcPr>
            <w:tcW w:w="992" w:type="dxa"/>
          </w:tcPr>
          <w:p>
            <w:pPr>
              <w:spacing w:after="0" w:line="240" w:lineRule="auto"/>
              <w:rPr>
                <w:rFonts w:ascii="Times New Roman" w:hAnsi="Times New Roman" w:cs="Times New Roman"/>
                <w:b/>
                <w:sz w:val="24"/>
                <w:szCs w:val="24"/>
              </w:rPr>
            </w:pPr>
            <w:r>
              <w:rPr>
                <w:rFonts w:ascii="Times New Roman" w:hAnsi="Times New Roman" w:cs="Times New Roman"/>
                <w:b/>
                <w:sz w:val="24"/>
                <w:szCs w:val="24"/>
              </w:rPr>
              <w:t>1</w:t>
            </w:r>
          </w:p>
        </w:tc>
        <w:tc>
          <w:tcPr>
            <w:tcW w:w="1560" w:type="dxa"/>
          </w:tcPr>
          <w:p>
            <w:pPr>
              <w:spacing w:after="0" w:line="240" w:lineRule="auto"/>
              <w:rPr>
                <w:rFonts w:ascii="Times New Roman" w:hAnsi="Times New Roman" w:cs="Times New Roman"/>
                <w:b/>
                <w:sz w:val="24"/>
                <w:szCs w:val="24"/>
              </w:rPr>
            </w:pPr>
            <w:r>
              <w:rPr>
                <w:rFonts w:ascii="Times New Roman" w:hAnsi="Times New Roman" w:cs="Times New Roman"/>
                <w:b/>
                <w:sz w:val="24"/>
                <w:szCs w:val="24"/>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8" w:type="dxa"/>
          </w:tcPr>
          <w:p>
            <w:pPr>
              <w:spacing w:after="0" w:line="240" w:lineRule="auto"/>
              <w:rPr>
                <w:rFonts w:ascii="Times New Roman" w:hAnsi="Times New Roman" w:cs="Times New Roman"/>
                <w:sz w:val="24"/>
                <w:szCs w:val="24"/>
              </w:rPr>
            </w:pPr>
            <w:r>
              <w:rPr>
                <w:rFonts w:ascii="Times New Roman" w:hAnsi="Times New Roman" w:cs="Times New Roman"/>
                <w:sz w:val="24"/>
                <w:szCs w:val="24"/>
              </w:rPr>
              <w:t>4</w:t>
            </w:r>
          </w:p>
        </w:tc>
        <w:tc>
          <w:tcPr>
            <w:tcW w:w="2478" w:type="dxa"/>
          </w:tcPr>
          <w:p>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РДШ</w:t>
            </w:r>
          </w:p>
        </w:tc>
        <w:tc>
          <w:tcPr>
            <w:tcW w:w="1263" w:type="dxa"/>
          </w:tcPr>
          <w:p>
            <w:pPr>
              <w:spacing w:after="0" w:line="240" w:lineRule="auto"/>
              <w:rPr>
                <w:rFonts w:ascii="Times New Roman" w:hAnsi="Times New Roman" w:cs="Times New Roman"/>
                <w:b/>
                <w:sz w:val="24"/>
                <w:szCs w:val="24"/>
              </w:rPr>
            </w:pPr>
            <w:r>
              <w:rPr>
                <w:rFonts w:ascii="Times New Roman" w:hAnsi="Times New Roman" w:cs="Times New Roman"/>
                <w:b/>
                <w:sz w:val="24"/>
                <w:szCs w:val="24"/>
              </w:rPr>
              <w:t>0</w:t>
            </w:r>
          </w:p>
        </w:tc>
        <w:tc>
          <w:tcPr>
            <w:tcW w:w="1062" w:type="dxa"/>
          </w:tcPr>
          <w:p>
            <w:pPr>
              <w:spacing w:after="0" w:line="240" w:lineRule="auto"/>
              <w:rPr>
                <w:rFonts w:ascii="Times New Roman" w:hAnsi="Times New Roman" w:cs="Times New Roman"/>
                <w:b/>
                <w:sz w:val="24"/>
                <w:szCs w:val="24"/>
              </w:rPr>
            </w:pPr>
            <w:r>
              <w:rPr>
                <w:rFonts w:ascii="Times New Roman" w:hAnsi="Times New Roman" w:cs="Times New Roman"/>
                <w:b/>
                <w:sz w:val="24"/>
                <w:szCs w:val="24"/>
              </w:rPr>
              <w:t>0</w:t>
            </w:r>
          </w:p>
        </w:tc>
        <w:tc>
          <w:tcPr>
            <w:tcW w:w="1348" w:type="dxa"/>
          </w:tcPr>
          <w:p>
            <w:pPr>
              <w:spacing w:after="0" w:line="240" w:lineRule="auto"/>
              <w:rPr>
                <w:rFonts w:ascii="Times New Roman" w:hAnsi="Times New Roman" w:cs="Times New Roman"/>
                <w:b/>
                <w:sz w:val="24"/>
                <w:szCs w:val="24"/>
              </w:rPr>
            </w:pPr>
            <w:r>
              <w:rPr>
                <w:rFonts w:ascii="Times New Roman" w:hAnsi="Times New Roman" w:cs="Times New Roman"/>
                <w:b/>
                <w:sz w:val="24"/>
                <w:szCs w:val="24"/>
              </w:rPr>
              <w:t>0</w:t>
            </w:r>
          </w:p>
        </w:tc>
        <w:tc>
          <w:tcPr>
            <w:tcW w:w="992" w:type="dxa"/>
          </w:tcPr>
          <w:p>
            <w:pPr>
              <w:spacing w:after="0" w:line="240" w:lineRule="auto"/>
              <w:rPr>
                <w:rFonts w:ascii="Times New Roman" w:hAnsi="Times New Roman" w:cs="Times New Roman"/>
                <w:b/>
                <w:sz w:val="24"/>
                <w:szCs w:val="24"/>
              </w:rPr>
            </w:pPr>
            <w:r>
              <w:rPr>
                <w:rFonts w:ascii="Times New Roman" w:hAnsi="Times New Roman" w:cs="Times New Roman"/>
                <w:b/>
                <w:sz w:val="24"/>
                <w:szCs w:val="24"/>
              </w:rPr>
              <w:t>0</w:t>
            </w:r>
          </w:p>
        </w:tc>
        <w:tc>
          <w:tcPr>
            <w:tcW w:w="992" w:type="dxa"/>
          </w:tcPr>
          <w:p>
            <w:pPr>
              <w:spacing w:after="0" w:line="240" w:lineRule="auto"/>
              <w:rPr>
                <w:rFonts w:ascii="Times New Roman" w:hAnsi="Times New Roman" w:cs="Times New Roman"/>
                <w:b/>
                <w:sz w:val="24"/>
                <w:szCs w:val="24"/>
              </w:rPr>
            </w:pPr>
            <w:r>
              <w:rPr>
                <w:rFonts w:ascii="Times New Roman" w:hAnsi="Times New Roman" w:cs="Times New Roman"/>
                <w:b/>
                <w:sz w:val="24"/>
                <w:szCs w:val="24"/>
              </w:rPr>
              <w:t>0</w:t>
            </w:r>
          </w:p>
        </w:tc>
        <w:tc>
          <w:tcPr>
            <w:tcW w:w="1560" w:type="dxa"/>
          </w:tcPr>
          <w:p>
            <w:pPr>
              <w:spacing w:after="0" w:line="240" w:lineRule="auto"/>
              <w:rPr>
                <w:rFonts w:ascii="Times New Roman" w:hAnsi="Times New Roman" w:cs="Times New Roman"/>
                <w:b/>
                <w:sz w:val="24"/>
                <w:szCs w:val="24"/>
              </w:rPr>
            </w:pPr>
            <w:r>
              <w:rPr>
                <w:rFonts w:ascii="Times New Roman" w:hAnsi="Times New Roman" w:cs="Times New Roman"/>
                <w:b/>
                <w:sz w:val="24"/>
                <w:szCs w:val="24"/>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8" w:type="dxa"/>
          </w:tcPr>
          <w:p>
            <w:pPr>
              <w:spacing w:after="0" w:line="240" w:lineRule="auto"/>
              <w:rPr>
                <w:rFonts w:ascii="Times New Roman" w:hAnsi="Times New Roman" w:cs="Times New Roman"/>
                <w:sz w:val="24"/>
                <w:szCs w:val="24"/>
              </w:rPr>
            </w:pPr>
            <w:r>
              <w:rPr>
                <w:rFonts w:ascii="Times New Roman" w:hAnsi="Times New Roman" w:cs="Times New Roman"/>
                <w:sz w:val="24"/>
                <w:szCs w:val="24"/>
              </w:rPr>
              <w:t>5</w:t>
            </w:r>
          </w:p>
        </w:tc>
        <w:tc>
          <w:tcPr>
            <w:tcW w:w="2478" w:type="dxa"/>
          </w:tcPr>
          <w:p>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Юнармия </w:t>
            </w:r>
          </w:p>
        </w:tc>
        <w:tc>
          <w:tcPr>
            <w:tcW w:w="1263" w:type="dxa"/>
          </w:tcPr>
          <w:p>
            <w:pPr>
              <w:spacing w:after="0" w:line="240" w:lineRule="auto"/>
              <w:rPr>
                <w:rFonts w:ascii="Times New Roman" w:hAnsi="Times New Roman" w:cs="Times New Roman"/>
                <w:b/>
                <w:sz w:val="24"/>
                <w:szCs w:val="24"/>
              </w:rPr>
            </w:pPr>
            <w:r>
              <w:rPr>
                <w:rFonts w:ascii="Times New Roman" w:hAnsi="Times New Roman" w:cs="Times New Roman"/>
                <w:b/>
                <w:sz w:val="24"/>
                <w:szCs w:val="24"/>
              </w:rPr>
              <w:t>1</w:t>
            </w:r>
          </w:p>
        </w:tc>
        <w:tc>
          <w:tcPr>
            <w:tcW w:w="1062" w:type="dxa"/>
          </w:tcPr>
          <w:p>
            <w:pPr>
              <w:spacing w:after="0" w:line="240" w:lineRule="auto"/>
              <w:rPr>
                <w:rFonts w:ascii="Times New Roman" w:hAnsi="Times New Roman" w:cs="Times New Roman"/>
                <w:b/>
                <w:sz w:val="24"/>
                <w:szCs w:val="24"/>
              </w:rPr>
            </w:pPr>
            <w:r>
              <w:rPr>
                <w:rFonts w:ascii="Times New Roman" w:hAnsi="Times New Roman" w:cs="Times New Roman"/>
                <w:b/>
                <w:sz w:val="24"/>
                <w:szCs w:val="24"/>
              </w:rPr>
              <w:t>18</w:t>
            </w:r>
          </w:p>
        </w:tc>
        <w:tc>
          <w:tcPr>
            <w:tcW w:w="1348" w:type="dxa"/>
          </w:tcPr>
          <w:p>
            <w:pPr>
              <w:spacing w:after="0" w:line="240" w:lineRule="auto"/>
              <w:rPr>
                <w:rFonts w:ascii="Times New Roman" w:hAnsi="Times New Roman" w:cs="Times New Roman"/>
                <w:b/>
                <w:sz w:val="24"/>
                <w:szCs w:val="24"/>
              </w:rPr>
            </w:pPr>
            <w:r>
              <w:rPr>
                <w:rFonts w:ascii="Times New Roman" w:hAnsi="Times New Roman" w:cs="Times New Roman"/>
                <w:b/>
                <w:sz w:val="24"/>
                <w:szCs w:val="24"/>
              </w:rPr>
              <w:t>1</w:t>
            </w:r>
          </w:p>
        </w:tc>
        <w:tc>
          <w:tcPr>
            <w:tcW w:w="992" w:type="dxa"/>
          </w:tcPr>
          <w:p>
            <w:pPr>
              <w:spacing w:after="0" w:line="240" w:lineRule="auto"/>
              <w:rPr>
                <w:rFonts w:ascii="Times New Roman" w:hAnsi="Times New Roman" w:cs="Times New Roman"/>
                <w:b/>
                <w:sz w:val="24"/>
                <w:szCs w:val="24"/>
              </w:rPr>
            </w:pPr>
            <w:r>
              <w:rPr>
                <w:rFonts w:ascii="Times New Roman" w:hAnsi="Times New Roman" w:cs="Times New Roman"/>
                <w:b/>
                <w:sz w:val="24"/>
                <w:szCs w:val="24"/>
              </w:rPr>
              <w:t>6</w:t>
            </w:r>
          </w:p>
        </w:tc>
        <w:tc>
          <w:tcPr>
            <w:tcW w:w="992" w:type="dxa"/>
          </w:tcPr>
          <w:p>
            <w:pPr>
              <w:spacing w:after="0" w:line="240" w:lineRule="auto"/>
              <w:rPr>
                <w:rFonts w:ascii="Times New Roman" w:hAnsi="Times New Roman" w:cs="Times New Roman"/>
                <w:b/>
                <w:sz w:val="24"/>
                <w:szCs w:val="24"/>
              </w:rPr>
            </w:pPr>
            <w:r>
              <w:rPr>
                <w:rFonts w:ascii="Times New Roman" w:hAnsi="Times New Roman" w:cs="Times New Roman"/>
                <w:b/>
                <w:sz w:val="24"/>
                <w:szCs w:val="24"/>
              </w:rPr>
              <w:t>1</w:t>
            </w:r>
          </w:p>
        </w:tc>
        <w:tc>
          <w:tcPr>
            <w:tcW w:w="1560" w:type="dxa"/>
          </w:tcPr>
          <w:p>
            <w:pPr>
              <w:spacing w:after="0" w:line="240" w:lineRule="auto"/>
              <w:rPr>
                <w:rFonts w:ascii="Times New Roman" w:hAnsi="Times New Roman" w:cs="Times New Roman"/>
                <w:b/>
                <w:sz w:val="24"/>
                <w:szCs w:val="24"/>
              </w:rPr>
            </w:pPr>
            <w:r>
              <w:rPr>
                <w:rFonts w:ascii="Times New Roman" w:hAnsi="Times New Roman" w:cs="Times New Roman"/>
                <w:b/>
                <w:sz w:val="24"/>
                <w:szCs w:val="24"/>
              </w:rPr>
              <w:t>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8" w:type="dxa"/>
          </w:tcPr>
          <w:p>
            <w:pPr>
              <w:spacing w:after="0" w:line="240" w:lineRule="auto"/>
              <w:rPr>
                <w:rFonts w:ascii="Times New Roman" w:hAnsi="Times New Roman" w:cs="Times New Roman"/>
                <w:sz w:val="24"/>
                <w:szCs w:val="24"/>
              </w:rPr>
            </w:pPr>
            <w:r>
              <w:rPr>
                <w:rFonts w:ascii="Times New Roman" w:hAnsi="Times New Roman" w:cs="Times New Roman"/>
                <w:sz w:val="24"/>
                <w:szCs w:val="24"/>
              </w:rPr>
              <w:t>6</w:t>
            </w:r>
          </w:p>
        </w:tc>
        <w:tc>
          <w:tcPr>
            <w:tcW w:w="2478" w:type="dxa"/>
          </w:tcPr>
          <w:p>
            <w:pPr>
              <w:spacing w:after="0" w:line="240" w:lineRule="auto"/>
              <w:rPr>
                <w:rFonts w:ascii="Times New Roman" w:hAnsi="Times New Roman" w:cs="Times New Roman"/>
                <w:sz w:val="24"/>
                <w:szCs w:val="24"/>
              </w:rPr>
            </w:pPr>
            <w:r>
              <w:rPr>
                <w:rFonts w:ascii="Times New Roman" w:hAnsi="Times New Roman" w:cs="Times New Roman"/>
                <w:b/>
                <w:sz w:val="24"/>
                <w:szCs w:val="24"/>
              </w:rPr>
              <w:t>«Самостоятельные дети»</w:t>
            </w:r>
          </w:p>
        </w:tc>
        <w:tc>
          <w:tcPr>
            <w:tcW w:w="1263" w:type="dxa"/>
          </w:tcPr>
          <w:p>
            <w:pPr>
              <w:spacing w:after="0" w:line="240" w:lineRule="auto"/>
              <w:rPr>
                <w:rFonts w:ascii="Times New Roman" w:hAnsi="Times New Roman" w:cs="Times New Roman"/>
                <w:b/>
                <w:sz w:val="24"/>
                <w:szCs w:val="24"/>
              </w:rPr>
            </w:pPr>
            <w:r>
              <w:rPr>
                <w:rFonts w:ascii="Times New Roman" w:hAnsi="Times New Roman" w:cs="Times New Roman"/>
                <w:b/>
                <w:sz w:val="24"/>
                <w:szCs w:val="24"/>
              </w:rPr>
              <w:t>1</w:t>
            </w:r>
          </w:p>
        </w:tc>
        <w:tc>
          <w:tcPr>
            <w:tcW w:w="1062" w:type="dxa"/>
          </w:tcPr>
          <w:p>
            <w:pPr>
              <w:spacing w:after="0" w:line="240" w:lineRule="auto"/>
              <w:rPr>
                <w:rFonts w:ascii="Times New Roman" w:hAnsi="Times New Roman" w:cs="Times New Roman"/>
                <w:b/>
                <w:sz w:val="24"/>
                <w:szCs w:val="24"/>
              </w:rPr>
            </w:pPr>
            <w:r>
              <w:rPr>
                <w:rFonts w:ascii="Times New Roman" w:hAnsi="Times New Roman" w:cs="Times New Roman"/>
                <w:b/>
                <w:sz w:val="24"/>
                <w:szCs w:val="24"/>
              </w:rPr>
              <w:t>15</w:t>
            </w:r>
          </w:p>
        </w:tc>
        <w:tc>
          <w:tcPr>
            <w:tcW w:w="1348" w:type="dxa"/>
          </w:tcPr>
          <w:p>
            <w:pPr>
              <w:spacing w:after="0" w:line="240" w:lineRule="auto"/>
              <w:rPr>
                <w:rFonts w:ascii="Times New Roman" w:hAnsi="Times New Roman" w:cs="Times New Roman"/>
                <w:b/>
                <w:sz w:val="24"/>
                <w:szCs w:val="24"/>
              </w:rPr>
            </w:pPr>
            <w:r>
              <w:rPr>
                <w:rFonts w:ascii="Times New Roman" w:hAnsi="Times New Roman" w:cs="Times New Roman"/>
                <w:b/>
                <w:sz w:val="24"/>
                <w:szCs w:val="24"/>
              </w:rPr>
              <w:t>1</w:t>
            </w:r>
          </w:p>
        </w:tc>
        <w:tc>
          <w:tcPr>
            <w:tcW w:w="992" w:type="dxa"/>
          </w:tcPr>
          <w:p>
            <w:pPr>
              <w:spacing w:after="0" w:line="240" w:lineRule="auto"/>
              <w:rPr>
                <w:rFonts w:ascii="Times New Roman" w:hAnsi="Times New Roman" w:cs="Times New Roman"/>
                <w:b/>
                <w:sz w:val="24"/>
                <w:szCs w:val="24"/>
              </w:rPr>
            </w:pPr>
            <w:r>
              <w:rPr>
                <w:rFonts w:ascii="Times New Roman" w:hAnsi="Times New Roman" w:cs="Times New Roman"/>
                <w:b/>
                <w:sz w:val="24"/>
                <w:szCs w:val="24"/>
              </w:rPr>
              <w:t>10</w:t>
            </w:r>
          </w:p>
        </w:tc>
        <w:tc>
          <w:tcPr>
            <w:tcW w:w="992" w:type="dxa"/>
          </w:tcPr>
          <w:p>
            <w:pPr>
              <w:spacing w:after="0" w:line="240" w:lineRule="auto"/>
              <w:rPr>
                <w:rFonts w:ascii="Times New Roman" w:hAnsi="Times New Roman" w:cs="Times New Roman"/>
                <w:b/>
                <w:sz w:val="24"/>
                <w:szCs w:val="24"/>
              </w:rPr>
            </w:pPr>
            <w:r>
              <w:rPr>
                <w:rFonts w:ascii="Times New Roman" w:hAnsi="Times New Roman" w:cs="Times New Roman"/>
                <w:b/>
                <w:sz w:val="24"/>
                <w:szCs w:val="24"/>
              </w:rPr>
              <w:t>1</w:t>
            </w:r>
          </w:p>
        </w:tc>
        <w:tc>
          <w:tcPr>
            <w:tcW w:w="1560" w:type="dxa"/>
          </w:tcPr>
          <w:p>
            <w:pPr>
              <w:spacing w:after="0" w:line="240" w:lineRule="auto"/>
              <w:rPr>
                <w:rFonts w:ascii="Times New Roman" w:hAnsi="Times New Roman" w:cs="Times New Roman"/>
                <w:b/>
                <w:sz w:val="24"/>
                <w:szCs w:val="24"/>
              </w:rPr>
            </w:pPr>
            <w:r>
              <w:rPr>
                <w:rFonts w:ascii="Times New Roman" w:hAnsi="Times New Roman" w:cs="Times New Roman"/>
                <w:b/>
                <w:sz w:val="24"/>
                <w:szCs w:val="24"/>
              </w:rPr>
              <w:t>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8" w:type="dxa"/>
          </w:tcPr>
          <w:p>
            <w:pPr>
              <w:spacing w:after="0" w:line="240" w:lineRule="auto"/>
              <w:rPr>
                <w:rFonts w:ascii="Times New Roman" w:hAnsi="Times New Roman" w:cs="Times New Roman"/>
                <w:sz w:val="24"/>
                <w:szCs w:val="24"/>
              </w:rPr>
            </w:pPr>
            <w:r>
              <w:rPr>
                <w:rFonts w:ascii="Times New Roman" w:hAnsi="Times New Roman" w:cs="Times New Roman"/>
                <w:sz w:val="24"/>
                <w:szCs w:val="24"/>
              </w:rPr>
              <w:t>7</w:t>
            </w:r>
          </w:p>
        </w:tc>
        <w:tc>
          <w:tcPr>
            <w:tcW w:w="2478" w:type="dxa"/>
          </w:tcPr>
          <w:p>
            <w:pPr>
              <w:spacing w:after="0" w:line="240" w:lineRule="auto"/>
              <w:rPr>
                <w:rFonts w:ascii="Times New Roman" w:hAnsi="Times New Roman" w:cs="Times New Roman"/>
                <w:sz w:val="24"/>
                <w:szCs w:val="24"/>
              </w:rPr>
            </w:pPr>
            <w:r>
              <w:rPr>
                <w:rFonts w:ascii="Times New Roman" w:hAnsi="Times New Roman" w:cs="Times New Roman"/>
                <w:sz w:val="24"/>
                <w:szCs w:val="24"/>
              </w:rPr>
              <w:t>Отряд «Юные пожарные»</w:t>
            </w:r>
          </w:p>
        </w:tc>
        <w:tc>
          <w:tcPr>
            <w:tcW w:w="1263" w:type="dxa"/>
          </w:tcPr>
          <w:p>
            <w:pPr>
              <w:spacing w:after="0" w:line="240" w:lineRule="auto"/>
              <w:rPr>
                <w:rFonts w:ascii="Times New Roman" w:hAnsi="Times New Roman" w:cs="Times New Roman"/>
                <w:b/>
                <w:sz w:val="24"/>
                <w:szCs w:val="24"/>
              </w:rPr>
            </w:pPr>
            <w:r>
              <w:rPr>
                <w:rFonts w:ascii="Times New Roman" w:hAnsi="Times New Roman" w:cs="Times New Roman"/>
                <w:b/>
                <w:sz w:val="24"/>
                <w:szCs w:val="24"/>
              </w:rPr>
              <w:t>1</w:t>
            </w:r>
          </w:p>
        </w:tc>
        <w:tc>
          <w:tcPr>
            <w:tcW w:w="1062" w:type="dxa"/>
          </w:tcPr>
          <w:p>
            <w:pPr>
              <w:spacing w:after="0" w:line="240" w:lineRule="auto"/>
              <w:rPr>
                <w:rFonts w:ascii="Times New Roman" w:hAnsi="Times New Roman" w:cs="Times New Roman"/>
                <w:b/>
                <w:sz w:val="24"/>
                <w:szCs w:val="24"/>
              </w:rPr>
            </w:pPr>
            <w:r>
              <w:rPr>
                <w:rFonts w:ascii="Times New Roman" w:hAnsi="Times New Roman" w:cs="Times New Roman"/>
                <w:b/>
                <w:sz w:val="24"/>
                <w:szCs w:val="24"/>
              </w:rPr>
              <w:t>12</w:t>
            </w:r>
          </w:p>
        </w:tc>
        <w:tc>
          <w:tcPr>
            <w:tcW w:w="1348" w:type="dxa"/>
          </w:tcPr>
          <w:p>
            <w:pPr>
              <w:spacing w:after="0" w:line="240" w:lineRule="auto"/>
              <w:rPr>
                <w:rFonts w:ascii="Times New Roman" w:hAnsi="Times New Roman" w:cs="Times New Roman"/>
                <w:b/>
                <w:sz w:val="24"/>
                <w:szCs w:val="24"/>
              </w:rPr>
            </w:pPr>
            <w:r>
              <w:rPr>
                <w:rFonts w:ascii="Times New Roman" w:hAnsi="Times New Roman" w:cs="Times New Roman"/>
                <w:b/>
                <w:sz w:val="24"/>
                <w:szCs w:val="24"/>
              </w:rPr>
              <w:t>1</w:t>
            </w:r>
          </w:p>
        </w:tc>
        <w:tc>
          <w:tcPr>
            <w:tcW w:w="992" w:type="dxa"/>
          </w:tcPr>
          <w:p>
            <w:pPr>
              <w:spacing w:after="0" w:line="240" w:lineRule="auto"/>
              <w:rPr>
                <w:rFonts w:ascii="Times New Roman" w:hAnsi="Times New Roman" w:cs="Times New Roman"/>
                <w:b/>
                <w:sz w:val="24"/>
                <w:szCs w:val="24"/>
              </w:rPr>
            </w:pPr>
            <w:r>
              <w:rPr>
                <w:rFonts w:ascii="Times New Roman" w:hAnsi="Times New Roman" w:cs="Times New Roman"/>
                <w:b/>
                <w:sz w:val="24"/>
                <w:szCs w:val="24"/>
              </w:rPr>
              <w:t>11</w:t>
            </w:r>
          </w:p>
        </w:tc>
        <w:tc>
          <w:tcPr>
            <w:tcW w:w="992" w:type="dxa"/>
          </w:tcPr>
          <w:p>
            <w:pPr>
              <w:spacing w:after="0" w:line="240" w:lineRule="auto"/>
              <w:rPr>
                <w:rFonts w:ascii="Times New Roman" w:hAnsi="Times New Roman" w:cs="Times New Roman"/>
                <w:b/>
                <w:sz w:val="24"/>
                <w:szCs w:val="24"/>
              </w:rPr>
            </w:pPr>
            <w:r>
              <w:rPr>
                <w:rFonts w:ascii="Times New Roman" w:hAnsi="Times New Roman" w:cs="Times New Roman"/>
                <w:b/>
                <w:sz w:val="24"/>
                <w:szCs w:val="24"/>
              </w:rPr>
              <w:t>1</w:t>
            </w:r>
          </w:p>
        </w:tc>
        <w:tc>
          <w:tcPr>
            <w:tcW w:w="1560" w:type="dxa"/>
          </w:tcPr>
          <w:p>
            <w:pPr>
              <w:spacing w:after="0" w:line="240" w:lineRule="auto"/>
              <w:rPr>
                <w:rFonts w:ascii="Times New Roman" w:hAnsi="Times New Roman" w:cs="Times New Roman"/>
                <w:b/>
                <w:sz w:val="24"/>
                <w:szCs w:val="24"/>
              </w:rPr>
            </w:pPr>
            <w:r>
              <w:rPr>
                <w:rFonts w:ascii="Times New Roman" w:hAnsi="Times New Roman" w:cs="Times New Roman"/>
                <w:b/>
                <w:sz w:val="24"/>
                <w:szCs w:val="24"/>
              </w:rPr>
              <w:t>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8" w:type="dxa"/>
          </w:tcPr>
          <w:p>
            <w:pPr>
              <w:spacing w:after="0" w:line="240" w:lineRule="auto"/>
              <w:rPr>
                <w:rFonts w:ascii="Times New Roman" w:hAnsi="Times New Roman" w:cs="Times New Roman"/>
                <w:sz w:val="24"/>
                <w:szCs w:val="24"/>
              </w:rPr>
            </w:pPr>
            <w:r>
              <w:rPr>
                <w:rFonts w:ascii="Times New Roman" w:hAnsi="Times New Roman" w:cs="Times New Roman"/>
                <w:sz w:val="24"/>
                <w:szCs w:val="24"/>
              </w:rPr>
              <w:t>8</w:t>
            </w:r>
          </w:p>
        </w:tc>
        <w:tc>
          <w:tcPr>
            <w:tcW w:w="2478" w:type="dxa"/>
          </w:tcPr>
          <w:p>
            <w:pPr>
              <w:spacing w:after="0" w:line="240" w:lineRule="auto"/>
              <w:rPr>
                <w:rFonts w:ascii="Times New Roman" w:hAnsi="Times New Roman" w:cs="Times New Roman"/>
                <w:sz w:val="24"/>
                <w:szCs w:val="24"/>
              </w:rPr>
            </w:pPr>
            <w:r>
              <w:rPr>
                <w:rFonts w:ascii="Times New Roman" w:hAnsi="Times New Roman" w:cs="Times New Roman"/>
                <w:sz w:val="24"/>
                <w:szCs w:val="24"/>
              </w:rPr>
              <w:t>Отряд профилактики правонарушений</w:t>
            </w:r>
          </w:p>
        </w:tc>
        <w:tc>
          <w:tcPr>
            <w:tcW w:w="1263" w:type="dxa"/>
          </w:tcPr>
          <w:p>
            <w:pPr>
              <w:spacing w:after="0" w:line="240" w:lineRule="auto"/>
              <w:rPr>
                <w:rFonts w:ascii="Times New Roman" w:hAnsi="Times New Roman" w:cs="Times New Roman"/>
                <w:b/>
                <w:sz w:val="24"/>
                <w:szCs w:val="24"/>
              </w:rPr>
            </w:pPr>
            <w:r>
              <w:rPr>
                <w:rFonts w:ascii="Times New Roman" w:hAnsi="Times New Roman" w:cs="Times New Roman"/>
                <w:b/>
                <w:sz w:val="24"/>
                <w:szCs w:val="24"/>
              </w:rPr>
              <w:t>1</w:t>
            </w:r>
          </w:p>
        </w:tc>
        <w:tc>
          <w:tcPr>
            <w:tcW w:w="1062" w:type="dxa"/>
          </w:tcPr>
          <w:p>
            <w:pPr>
              <w:spacing w:after="0" w:line="240" w:lineRule="auto"/>
              <w:rPr>
                <w:rFonts w:ascii="Times New Roman" w:hAnsi="Times New Roman" w:cs="Times New Roman"/>
                <w:b/>
                <w:sz w:val="24"/>
                <w:szCs w:val="24"/>
              </w:rPr>
            </w:pPr>
            <w:r>
              <w:rPr>
                <w:rFonts w:ascii="Times New Roman" w:hAnsi="Times New Roman" w:cs="Times New Roman"/>
                <w:b/>
                <w:sz w:val="24"/>
                <w:szCs w:val="24"/>
              </w:rPr>
              <w:t>12</w:t>
            </w:r>
          </w:p>
        </w:tc>
        <w:tc>
          <w:tcPr>
            <w:tcW w:w="1348" w:type="dxa"/>
          </w:tcPr>
          <w:p>
            <w:pPr>
              <w:spacing w:after="0" w:line="240" w:lineRule="auto"/>
              <w:rPr>
                <w:rFonts w:ascii="Times New Roman" w:hAnsi="Times New Roman" w:cs="Times New Roman"/>
                <w:b/>
                <w:sz w:val="24"/>
                <w:szCs w:val="24"/>
              </w:rPr>
            </w:pPr>
            <w:r>
              <w:rPr>
                <w:rFonts w:ascii="Times New Roman" w:hAnsi="Times New Roman" w:cs="Times New Roman"/>
                <w:b/>
                <w:sz w:val="24"/>
                <w:szCs w:val="24"/>
              </w:rPr>
              <w:t>1</w:t>
            </w:r>
          </w:p>
        </w:tc>
        <w:tc>
          <w:tcPr>
            <w:tcW w:w="992" w:type="dxa"/>
          </w:tcPr>
          <w:p>
            <w:pPr>
              <w:spacing w:after="0" w:line="240" w:lineRule="auto"/>
              <w:rPr>
                <w:rFonts w:ascii="Times New Roman" w:hAnsi="Times New Roman" w:cs="Times New Roman"/>
                <w:b/>
                <w:sz w:val="24"/>
                <w:szCs w:val="24"/>
              </w:rPr>
            </w:pPr>
            <w:r>
              <w:rPr>
                <w:rFonts w:ascii="Times New Roman" w:hAnsi="Times New Roman" w:cs="Times New Roman"/>
                <w:b/>
                <w:sz w:val="24"/>
                <w:szCs w:val="24"/>
              </w:rPr>
              <w:t>7</w:t>
            </w:r>
          </w:p>
        </w:tc>
        <w:tc>
          <w:tcPr>
            <w:tcW w:w="992" w:type="dxa"/>
          </w:tcPr>
          <w:p>
            <w:pPr>
              <w:spacing w:after="0" w:line="240" w:lineRule="auto"/>
              <w:rPr>
                <w:rFonts w:ascii="Times New Roman" w:hAnsi="Times New Roman" w:cs="Times New Roman"/>
                <w:b/>
                <w:sz w:val="24"/>
                <w:szCs w:val="24"/>
              </w:rPr>
            </w:pPr>
            <w:r>
              <w:rPr>
                <w:rFonts w:ascii="Times New Roman" w:hAnsi="Times New Roman" w:cs="Times New Roman"/>
                <w:b/>
                <w:sz w:val="24"/>
                <w:szCs w:val="24"/>
              </w:rPr>
              <w:t>1</w:t>
            </w:r>
          </w:p>
        </w:tc>
        <w:tc>
          <w:tcPr>
            <w:tcW w:w="1560" w:type="dxa"/>
          </w:tcPr>
          <w:p>
            <w:pPr>
              <w:spacing w:after="0" w:line="240" w:lineRule="auto"/>
              <w:rPr>
                <w:rFonts w:ascii="Times New Roman" w:hAnsi="Times New Roman" w:cs="Times New Roman"/>
                <w:b/>
                <w:sz w:val="24"/>
                <w:szCs w:val="24"/>
              </w:rPr>
            </w:pPr>
            <w:r>
              <w:rPr>
                <w:rFonts w:ascii="Times New Roman" w:hAnsi="Times New Roman" w:cs="Times New Roman"/>
                <w:b/>
                <w:sz w:val="24"/>
                <w:szCs w:val="24"/>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8" w:type="dxa"/>
          </w:tcPr>
          <w:p>
            <w:pPr>
              <w:spacing w:after="0" w:line="240" w:lineRule="auto"/>
              <w:rPr>
                <w:rFonts w:ascii="Times New Roman" w:hAnsi="Times New Roman" w:cs="Times New Roman"/>
                <w:sz w:val="24"/>
                <w:szCs w:val="24"/>
              </w:rPr>
            </w:pPr>
            <w:r>
              <w:rPr>
                <w:rFonts w:ascii="Times New Roman" w:hAnsi="Times New Roman" w:cs="Times New Roman"/>
                <w:sz w:val="24"/>
                <w:szCs w:val="24"/>
              </w:rPr>
              <w:t>9</w:t>
            </w:r>
          </w:p>
        </w:tc>
        <w:tc>
          <w:tcPr>
            <w:tcW w:w="2478" w:type="dxa"/>
          </w:tcPr>
          <w:p>
            <w:pPr>
              <w:spacing w:after="0" w:line="240" w:lineRule="auto"/>
              <w:rPr>
                <w:rFonts w:ascii="Times New Roman" w:hAnsi="Times New Roman" w:cs="Times New Roman"/>
                <w:sz w:val="24"/>
                <w:szCs w:val="24"/>
              </w:rPr>
            </w:pPr>
            <w:r>
              <w:rPr>
                <w:rFonts w:ascii="Times New Roman" w:hAnsi="Times New Roman" w:cs="Times New Roman"/>
                <w:sz w:val="24"/>
                <w:szCs w:val="24"/>
              </w:rPr>
              <w:t>Школьное  ученическое самоуправление (ШУС)</w:t>
            </w:r>
          </w:p>
        </w:tc>
        <w:tc>
          <w:tcPr>
            <w:tcW w:w="1263" w:type="dxa"/>
          </w:tcPr>
          <w:p>
            <w:pPr>
              <w:spacing w:after="0" w:line="240" w:lineRule="auto"/>
              <w:rPr>
                <w:rFonts w:ascii="Times New Roman" w:hAnsi="Times New Roman" w:cs="Times New Roman"/>
                <w:b/>
                <w:sz w:val="24"/>
                <w:szCs w:val="24"/>
              </w:rPr>
            </w:pPr>
            <w:r>
              <w:rPr>
                <w:rFonts w:ascii="Times New Roman" w:hAnsi="Times New Roman" w:cs="Times New Roman"/>
                <w:b/>
                <w:sz w:val="24"/>
                <w:szCs w:val="24"/>
              </w:rPr>
              <w:t>1</w:t>
            </w:r>
          </w:p>
        </w:tc>
        <w:tc>
          <w:tcPr>
            <w:tcW w:w="1062" w:type="dxa"/>
          </w:tcPr>
          <w:p>
            <w:pPr>
              <w:spacing w:after="0" w:line="240" w:lineRule="auto"/>
              <w:rPr>
                <w:rFonts w:ascii="Times New Roman" w:hAnsi="Times New Roman" w:cs="Times New Roman"/>
                <w:b/>
                <w:sz w:val="24"/>
                <w:szCs w:val="24"/>
              </w:rPr>
            </w:pPr>
            <w:r>
              <w:rPr>
                <w:rFonts w:ascii="Times New Roman" w:hAnsi="Times New Roman" w:cs="Times New Roman"/>
                <w:b/>
                <w:sz w:val="24"/>
                <w:szCs w:val="24"/>
              </w:rPr>
              <w:t>10</w:t>
            </w:r>
          </w:p>
        </w:tc>
        <w:tc>
          <w:tcPr>
            <w:tcW w:w="1348" w:type="dxa"/>
          </w:tcPr>
          <w:p>
            <w:pPr>
              <w:spacing w:after="0" w:line="240" w:lineRule="auto"/>
              <w:rPr>
                <w:rFonts w:ascii="Times New Roman" w:hAnsi="Times New Roman" w:cs="Times New Roman"/>
                <w:b/>
                <w:sz w:val="24"/>
                <w:szCs w:val="24"/>
              </w:rPr>
            </w:pPr>
            <w:r>
              <w:rPr>
                <w:rFonts w:ascii="Times New Roman" w:hAnsi="Times New Roman" w:cs="Times New Roman"/>
                <w:b/>
                <w:sz w:val="24"/>
                <w:szCs w:val="24"/>
              </w:rPr>
              <w:t>1</w:t>
            </w:r>
          </w:p>
        </w:tc>
        <w:tc>
          <w:tcPr>
            <w:tcW w:w="992" w:type="dxa"/>
          </w:tcPr>
          <w:p>
            <w:pPr>
              <w:spacing w:after="0" w:line="240" w:lineRule="auto"/>
              <w:rPr>
                <w:rFonts w:ascii="Times New Roman" w:hAnsi="Times New Roman" w:cs="Times New Roman"/>
                <w:b/>
                <w:sz w:val="24"/>
                <w:szCs w:val="24"/>
              </w:rPr>
            </w:pPr>
            <w:r>
              <w:rPr>
                <w:rFonts w:ascii="Times New Roman" w:hAnsi="Times New Roman" w:cs="Times New Roman"/>
                <w:b/>
                <w:sz w:val="24"/>
                <w:szCs w:val="24"/>
              </w:rPr>
              <w:t>10</w:t>
            </w:r>
          </w:p>
        </w:tc>
        <w:tc>
          <w:tcPr>
            <w:tcW w:w="992" w:type="dxa"/>
          </w:tcPr>
          <w:p>
            <w:pPr>
              <w:spacing w:after="0" w:line="240" w:lineRule="auto"/>
              <w:rPr>
                <w:rFonts w:ascii="Times New Roman" w:hAnsi="Times New Roman" w:cs="Times New Roman"/>
                <w:b/>
                <w:sz w:val="24"/>
                <w:szCs w:val="24"/>
              </w:rPr>
            </w:pPr>
            <w:r>
              <w:rPr>
                <w:rFonts w:ascii="Times New Roman" w:hAnsi="Times New Roman" w:cs="Times New Roman"/>
                <w:b/>
                <w:sz w:val="24"/>
                <w:szCs w:val="24"/>
              </w:rPr>
              <w:t>1</w:t>
            </w:r>
          </w:p>
        </w:tc>
        <w:tc>
          <w:tcPr>
            <w:tcW w:w="1560" w:type="dxa"/>
          </w:tcPr>
          <w:p>
            <w:pPr>
              <w:spacing w:after="0" w:line="240" w:lineRule="auto"/>
              <w:rPr>
                <w:rFonts w:ascii="Times New Roman" w:hAnsi="Times New Roman" w:cs="Times New Roman"/>
                <w:b/>
                <w:sz w:val="24"/>
                <w:szCs w:val="24"/>
              </w:rPr>
            </w:pPr>
            <w:r>
              <w:rPr>
                <w:rFonts w:ascii="Times New Roman" w:hAnsi="Times New Roman" w:cs="Times New Roman"/>
                <w:b/>
                <w:sz w:val="24"/>
                <w:szCs w:val="24"/>
              </w:rPr>
              <w:t>10</w:t>
            </w:r>
          </w:p>
        </w:tc>
      </w:tr>
    </w:tbl>
    <w:p>
      <w:pPr>
        <w:spacing w:after="0" w:line="240" w:lineRule="auto"/>
        <w:ind w:left="-142"/>
        <w:jc w:val="center"/>
        <w:rPr>
          <w:rFonts w:ascii="Times New Roman" w:hAnsi="Times New Roman" w:eastAsia="Times New Roman" w:cs="Times New Roman"/>
          <w:b/>
          <w:sz w:val="24"/>
          <w:szCs w:val="24"/>
          <w:lang w:eastAsia="ru-RU"/>
        </w:rPr>
      </w:pPr>
    </w:p>
    <w:p>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b/>
          <w:sz w:val="24"/>
          <w:szCs w:val="24"/>
          <w:lang w:eastAsia="ru-RU"/>
        </w:rPr>
        <w:t>Достижения по годам</w:t>
      </w:r>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1"/>
        <w:gridCol w:w="2598"/>
        <w:gridCol w:w="1950"/>
        <w:gridCol w:w="1890"/>
        <w:gridCol w:w="1390"/>
        <w:gridCol w:w="15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1" w:type="dxa"/>
          </w:tcPr>
          <w:p>
            <w:pPr>
              <w:spacing w:after="0" w:line="240" w:lineRule="auto"/>
              <w:jc w:val="both"/>
              <w:rPr>
                <w:rFonts w:ascii="Times New Roman" w:hAnsi="Times New Roman" w:cs="Times New Roman"/>
                <w:sz w:val="24"/>
                <w:szCs w:val="24"/>
              </w:rPr>
            </w:pPr>
          </w:p>
        </w:tc>
        <w:tc>
          <w:tcPr>
            <w:tcW w:w="2598" w:type="dxa"/>
          </w:tcPr>
          <w:p>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Направление</w:t>
            </w:r>
          </w:p>
        </w:tc>
        <w:tc>
          <w:tcPr>
            <w:tcW w:w="1950" w:type="dxa"/>
          </w:tcPr>
          <w:p>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Уровень </w:t>
            </w:r>
          </w:p>
        </w:tc>
        <w:tc>
          <w:tcPr>
            <w:tcW w:w="1890" w:type="dxa"/>
          </w:tcPr>
          <w:p>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Занятое место</w:t>
            </w:r>
          </w:p>
        </w:tc>
        <w:tc>
          <w:tcPr>
            <w:tcW w:w="1390" w:type="dxa"/>
          </w:tcPr>
          <w:p>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ФИО ученика</w:t>
            </w:r>
          </w:p>
        </w:tc>
        <w:tc>
          <w:tcPr>
            <w:tcW w:w="1540" w:type="dxa"/>
          </w:tcPr>
          <w:p>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ФИО педагога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1" w:type="dxa"/>
          </w:tcPr>
          <w:p>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2018-2019</w:t>
            </w:r>
          </w:p>
        </w:tc>
        <w:tc>
          <w:tcPr>
            <w:tcW w:w="2598" w:type="dxa"/>
          </w:tcPr>
          <w:p>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Конкурс патриотической песни «Служу России»</w:t>
            </w:r>
          </w:p>
        </w:tc>
        <w:tc>
          <w:tcPr>
            <w:tcW w:w="1950" w:type="dxa"/>
          </w:tcPr>
          <w:p>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Районный</w:t>
            </w:r>
          </w:p>
        </w:tc>
        <w:tc>
          <w:tcPr>
            <w:tcW w:w="1890" w:type="dxa"/>
          </w:tcPr>
          <w:p>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Сертификат</w:t>
            </w:r>
          </w:p>
        </w:tc>
        <w:tc>
          <w:tcPr>
            <w:tcW w:w="1390" w:type="dxa"/>
          </w:tcPr>
          <w:p>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Ансамбль «Росинка»</w:t>
            </w:r>
          </w:p>
        </w:tc>
        <w:tc>
          <w:tcPr>
            <w:tcW w:w="1540" w:type="dxa"/>
          </w:tcPr>
          <w:p>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Трифонова Ю.В.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721" w:type="dxa"/>
          </w:tcPr>
          <w:p>
            <w:pPr>
              <w:spacing w:after="0" w:line="240" w:lineRule="auto"/>
              <w:jc w:val="both"/>
              <w:rPr>
                <w:rFonts w:ascii="Times New Roman" w:hAnsi="Times New Roman" w:cs="Times New Roman"/>
                <w:sz w:val="24"/>
                <w:szCs w:val="24"/>
              </w:rPr>
            </w:pPr>
          </w:p>
        </w:tc>
        <w:tc>
          <w:tcPr>
            <w:tcW w:w="2598" w:type="dxa"/>
          </w:tcPr>
          <w:p>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Региональный конкурс научно-исследовательских, методических и творческих работ «Мой Татарстан»</w:t>
            </w:r>
          </w:p>
        </w:tc>
        <w:tc>
          <w:tcPr>
            <w:tcW w:w="1950" w:type="dxa"/>
          </w:tcPr>
          <w:p>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Республиканский</w:t>
            </w:r>
          </w:p>
        </w:tc>
        <w:tc>
          <w:tcPr>
            <w:tcW w:w="1890" w:type="dxa"/>
          </w:tcPr>
          <w:p>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Диплом Победителя 1 степени</w:t>
            </w:r>
          </w:p>
        </w:tc>
        <w:tc>
          <w:tcPr>
            <w:tcW w:w="1390" w:type="dxa"/>
          </w:tcPr>
          <w:p>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Лаврентьев Л</w:t>
            </w:r>
          </w:p>
          <w:p>
            <w:pPr>
              <w:spacing w:after="0" w:line="240" w:lineRule="auto"/>
              <w:jc w:val="both"/>
              <w:rPr>
                <w:rFonts w:ascii="Times New Roman" w:hAnsi="Times New Roman" w:cs="Times New Roman"/>
                <w:sz w:val="24"/>
                <w:szCs w:val="24"/>
              </w:rPr>
            </w:pPr>
          </w:p>
        </w:tc>
        <w:tc>
          <w:tcPr>
            <w:tcW w:w="1540" w:type="dxa"/>
          </w:tcPr>
          <w:p>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Иванова В.И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1" w:type="dxa"/>
          </w:tcPr>
          <w:p>
            <w:pPr>
              <w:spacing w:after="0" w:line="240" w:lineRule="auto"/>
              <w:jc w:val="both"/>
              <w:rPr>
                <w:rFonts w:ascii="Times New Roman" w:hAnsi="Times New Roman" w:cs="Times New Roman"/>
                <w:sz w:val="24"/>
                <w:szCs w:val="24"/>
              </w:rPr>
            </w:pPr>
          </w:p>
        </w:tc>
        <w:tc>
          <w:tcPr>
            <w:tcW w:w="2598" w:type="dxa"/>
          </w:tcPr>
          <w:p>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Региональный конкурс научно-исследовательских, методических и творческих работ «Мой Татарстан»</w:t>
            </w:r>
          </w:p>
        </w:tc>
        <w:tc>
          <w:tcPr>
            <w:tcW w:w="1950" w:type="dxa"/>
          </w:tcPr>
          <w:p>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Республиканский</w:t>
            </w:r>
          </w:p>
        </w:tc>
        <w:tc>
          <w:tcPr>
            <w:tcW w:w="1890" w:type="dxa"/>
          </w:tcPr>
          <w:p>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Диплом Победителя 2 степени</w:t>
            </w:r>
          </w:p>
        </w:tc>
        <w:tc>
          <w:tcPr>
            <w:tcW w:w="1390" w:type="dxa"/>
          </w:tcPr>
          <w:p>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Алексеева О.</w:t>
            </w:r>
          </w:p>
          <w:p>
            <w:pPr>
              <w:spacing w:after="0" w:line="240" w:lineRule="auto"/>
              <w:jc w:val="both"/>
              <w:rPr>
                <w:rFonts w:ascii="Times New Roman" w:hAnsi="Times New Roman" w:cs="Times New Roman"/>
                <w:sz w:val="24"/>
                <w:szCs w:val="24"/>
              </w:rPr>
            </w:pPr>
          </w:p>
        </w:tc>
        <w:tc>
          <w:tcPr>
            <w:tcW w:w="1540" w:type="dxa"/>
          </w:tcPr>
          <w:p>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Антипова Н.А.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1" w:type="dxa"/>
          </w:tcPr>
          <w:p>
            <w:pPr>
              <w:spacing w:after="0" w:line="240" w:lineRule="auto"/>
              <w:jc w:val="both"/>
              <w:rPr>
                <w:rFonts w:ascii="Times New Roman" w:hAnsi="Times New Roman" w:cs="Times New Roman"/>
                <w:sz w:val="24"/>
                <w:szCs w:val="24"/>
              </w:rPr>
            </w:pPr>
          </w:p>
        </w:tc>
        <w:tc>
          <w:tcPr>
            <w:tcW w:w="2598" w:type="dxa"/>
          </w:tcPr>
          <w:p>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Районный конкур «Эко весна»</w:t>
            </w:r>
          </w:p>
        </w:tc>
        <w:tc>
          <w:tcPr>
            <w:tcW w:w="1950" w:type="dxa"/>
          </w:tcPr>
          <w:p>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Районный</w:t>
            </w:r>
          </w:p>
        </w:tc>
        <w:tc>
          <w:tcPr>
            <w:tcW w:w="1890" w:type="dxa"/>
          </w:tcPr>
          <w:p>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Грамота  за 3 место </w:t>
            </w:r>
          </w:p>
        </w:tc>
        <w:tc>
          <w:tcPr>
            <w:tcW w:w="1390" w:type="dxa"/>
          </w:tcPr>
          <w:p>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Лаврентьева В</w:t>
            </w:r>
          </w:p>
        </w:tc>
        <w:tc>
          <w:tcPr>
            <w:tcW w:w="1540" w:type="dxa"/>
          </w:tcPr>
          <w:p>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Иванова В.И.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1" w:type="dxa"/>
          </w:tcPr>
          <w:p>
            <w:pPr>
              <w:spacing w:after="0" w:line="240" w:lineRule="auto"/>
              <w:jc w:val="both"/>
              <w:rPr>
                <w:rFonts w:ascii="Times New Roman" w:hAnsi="Times New Roman" w:cs="Times New Roman"/>
                <w:sz w:val="24"/>
                <w:szCs w:val="24"/>
              </w:rPr>
            </w:pPr>
          </w:p>
        </w:tc>
        <w:tc>
          <w:tcPr>
            <w:tcW w:w="2598" w:type="dxa"/>
          </w:tcPr>
          <w:p>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НОУ ДПО «Центр социально –гуманитарного образования Конкурс чтецов </w:t>
            </w:r>
          </w:p>
        </w:tc>
        <w:tc>
          <w:tcPr>
            <w:tcW w:w="1950" w:type="dxa"/>
          </w:tcPr>
          <w:p>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Международный проект «Сомик»</w:t>
            </w:r>
          </w:p>
        </w:tc>
        <w:tc>
          <w:tcPr>
            <w:tcW w:w="1890" w:type="dxa"/>
          </w:tcPr>
          <w:p>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Диплом Победитель</w:t>
            </w:r>
          </w:p>
        </w:tc>
        <w:tc>
          <w:tcPr>
            <w:tcW w:w="1390" w:type="dxa"/>
          </w:tcPr>
          <w:p>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Антипова М.</w:t>
            </w:r>
          </w:p>
        </w:tc>
        <w:tc>
          <w:tcPr>
            <w:tcW w:w="1540" w:type="dxa"/>
          </w:tcPr>
          <w:p>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Анисимова З.М.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1" w:type="dxa"/>
          </w:tcPr>
          <w:p>
            <w:pPr>
              <w:spacing w:after="0" w:line="240" w:lineRule="auto"/>
              <w:jc w:val="both"/>
              <w:rPr>
                <w:rFonts w:ascii="Times New Roman" w:hAnsi="Times New Roman" w:cs="Times New Roman"/>
                <w:sz w:val="24"/>
                <w:szCs w:val="24"/>
              </w:rPr>
            </w:pPr>
          </w:p>
        </w:tc>
        <w:tc>
          <w:tcPr>
            <w:tcW w:w="2598" w:type="dxa"/>
          </w:tcPr>
          <w:p>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8 Международный Педагогический форум «Эволюция теории и практики современного образования :реалии и перспективы» </w:t>
            </w:r>
          </w:p>
        </w:tc>
        <w:tc>
          <w:tcPr>
            <w:tcW w:w="1950" w:type="dxa"/>
          </w:tcPr>
          <w:p>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Международный </w:t>
            </w:r>
          </w:p>
        </w:tc>
        <w:tc>
          <w:tcPr>
            <w:tcW w:w="1890" w:type="dxa"/>
          </w:tcPr>
          <w:p>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Диплом за победу «Юный исследователь»</w:t>
            </w:r>
          </w:p>
        </w:tc>
        <w:tc>
          <w:tcPr>
            <w:tcW w:w="1390" w:type="dxa"/>
          </w:tcPr>
          <w:p>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Иванова Д</w:t>
            </w:r>
          </w:p>
        </w:tc>
        <w:tc>
          <w:tcPr>
            <w:tcW w:w="1540" w:type="dxa"/>
          </w:tcPr>
          <w:p>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Нягашкина С.В.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1" w:type="dxa"/>
          </w:tcPr>
          <w:p>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2019-2020</w:t>
            </w:r>
          </w:p>
        </w:tc>
        <w:tc>
          <w:tcPr>
            <w:tcW w:w="2598" w:type="dxa"/>
          </w:tcPr>
          <w:p>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Региональный конкурс научно-исследовательских, методических и творческих работ «Мой Татарстан»</w:t>
            </w:r>
          </w:p>
        </w:tc>
        <w:tc>
          <w:tcPr>
            <w:tcW w:w="1950" w:type="dxa"/>
          </w:tcPr>
          <w:p>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Республиканский</w:t>
            </w:r>
          </w:p>
        </w:tc>
        <w:tc>
          <w:tcPr>
            <w:tcW w:w="1890" w:type="dxa"/>
          </w:tcPr>
          <w:p>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Диплом 2 степени</w:t>
            </w:r>
          </w:p>
        </w:tc>
        <w:tc>
          <w:tcPr>
            <w:tcW w:w="1390" w:type="dxa"/>
          </w:tcPr>
          <w:p>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Алексеева О</w:t>
            </w:r>
          </w:p>
        </w:tc>
        <w:tc>
          <w:tcPr>
            <w:tcW w:w="1540" w:type="dxa"/>
          </w:tcPr>
          <w:p>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Антипова Н.А.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1" w:type="dxa"/>
          </w:tcPr>
          <w:p>
            <w:pPr>
              <w:spacing w:after="0" w:line="240" w:lineRule="auto"/>
              <w:jc w:val="both"/>
              <w:rPr>
                <w:rFonts w:ascii="Times New Roman" w:hAnsi="Times New Roman" w:cs="Times New Roman"/>
                <w:sz w:val="24"/>
                <w:szCs w:val="24"/>
              </w:rPr>
            </w:pPr>
          </w:p>
        </w:tc>
        <w:tc>
          <w:tcPr>
            <w:tcW w:w="2598" w:type="dxa"/>
          </w:tcPr>
          <w:p>
            <w:pPr>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V творческий конкурс «Шедевры осени»</w:t>
            </w:r>
          </w:p>
        </w:tc>
        <w:tc>
          <w:tcPr>
            <w:tcW w:w="1950" w:type="dxa"/>
          </w:tcPr>
          <w:p>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Региональный</w:t>
            </w:r>
          </w:p>
        </w:tc>
        <w:tc>
          <w:tcPr>
            <w:tcW w:w="1890" w:type="dxa"/>
          </w:tcPr>
          <w:p>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Призер 2 степени</w:t>
            </w:r>
          </w:p>
        </w:tc>
        <w:tc>
          <w:tcPr>
            <w:tcW w:w="1390" w:type="dxa"/>
          </w:tcPr>
          <w:p>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Абрамов Д</w:t>
            </w:r>
          </w:p>
        </w:tc>
        <w:tc>
          <w:tcPr>
            <w:tcW w:w="1540" w:type="dxa"/>
          </w:tcPr>
          <w:p>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Абрамова В.А.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1" w:type="dxa"/>
          </w:tcPr>
          <w:p>
            <w:pPr>
              <w:spacing w:after="0" w:line="240" w:lineRule="auto"/>
              <w:jc w:val="both"/>
              <w:rPr>
                <w:rFonts w:ascii="Times New Roman" w:hAnsi="Times New Roman" w:cs="Times New Roman"/>
                <w:sz w:val="24"/>
                <w:szCs w:val="24"/>
              </w:rPr>
            </w:pPr>
          </w:p>
        </w:tc>
        <w:tc>
          <w:tcPr>
            <w:tcW w:w="2598" w:type="dxa"/>
          </w:tcPr>
          <w:p>
            <w:pPr>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Творческий конкурс ко Дню матери «Осенняя сказка для мамы»</w:t>
            </w:r>
          </w:p>
        </w:tc>
        <w:tc>
          <w:tcPr>
            <w:tcW w:w="1950" w:type="dxa"/>
          </w:tcPr>
          <w:p>
            <w:pPr>
              <w:spacing w:after="0" w:line="240" w:lineRule="auto"/>
              <w:jc w:val="both"/>
              <w:rPr>
                <w:rFonts w:ascii="Times New Roman" w:hAnsi="Times New Roman" w:cs="Times New Roman"/>
                <w:sz w:val="24"/>
                <w:szCs w:val="24"/>
              </w:rPr>
            </w:pPr>
          </w:p>
          <w:p>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Республиканский</w:t>
            </w:r>
          </w:p>
        </w:tc>
        <w:tc>
          <w:tcPr>
            <w:tcW w:w="1890" w:type="dxa"/>
          </w:tcPr>
          <w:p>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Победитель</w:t>
            </w:r>
          </w:p>
          <w:p>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Призер</w:t>
            </w:r>
          </w:p>
        </w:tc>
        <w:tc>
          <w:tcPr>
            <w:tcW w:w="1390" w:type="dxa"/>
          </w:tcPr>
          <w:p>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Абрамов Я.</w:t>
            </w:r>
          </w:p>
          <w:p>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Самаркин М.</w:t>
            </w:r>
          </w:p>
          <w:p>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Абрамов Д.</w:t>
            </w:r>
          </w:p>
        </w:tc>
        <w:tc>
          <w:tcPr>
            <w:tcW w:w="1540" w:type="dxa"/>
          </w:tcPr>
          <w:p>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Абрамова В.А.</w:t>
            </w:r>
          </w:p>
          <w:p>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Антипова Н.А.</w:t>
            </w:r>
          </w:p>
          <w:p>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Иванова В.И.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1" w:type="dxa"/>
          </w:tcPr>
          <w:p>
            <w:pPr>
              <w:spacing w:after="0" w:line="240" w:lineRule="auto"/>
              <w:jc w:val="both"/>
              <w:rPr>
                <w:rFonts w:ascii="Times New Roman" w:hAnsi="Times New Roman" w:cs="Times New Roman"/>
                <w:sz w:val="24"/>
                <w:szCs w:val="24"/>
              </w:rPr>
            </w:pPr>
          </w:p>
        </w:tc>
        <w:tc>
          <w:tcPr>
            <w:tcW w:w="2598" w:type="dxa"/>
          </w:tcPr>
          <w:p>
            <w:pPr>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Конкурс рисунков «Дети. Дорога. Безопасность»</w:t>
            </w:r>
          </w:p>
        </w:tc>
        <w:tc>
          <w:tcPr>
            <w:tcW w:w="1950" w:type="dxa"/>
          </w:tcPr>
          <w:p>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Всероссийский</w:t>
            </w:r>
          </w:p>
        </w:tc>
        <w:tc>
          <w:tcPr>
            <w:tcW w:w="1890" w:type="dxa"/>
          </w:tcPr>
          <w:p>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 место</w:t>
            </w:r>
          </w:p>
        </w:tc>
        <w:tc>
          <w:tcPr>
            <w:tcW w:w="1390" w:type="dxa"/>
          </w:tcPr>
          <w:p>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Алексеева О.</w:t>
            </w:r>
          </w:p>
        </w:tc>
        <w:tc>
          <w:tcPr>
            <w:tcW w:w="1540" w:type="dxa"/>
          </w:tcPr>
          <w:p>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Иванова В.И.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1" w:type="dxa"/>
          </w:tcPr>
          <w:p>
            <w:pPr>
              <w:spacing w:after="0" w:line="240" w:lineRule="auto"/>
              <w:jc w:val="both"/>
              <w:rPr>
                <w:rFonts w:ascii="Times New Roman" w:hAnsi="Times New Roman" w:cs="Times New Roman"/>
                <w:sz w:val="24"/>
                <w:szCs w:val="24"/>
              </w:rPr>
            </w:pPr>
          </w:p>
        </w:tc>
        <w:tc>
          <w:tcPr>
            <w:tcW w:w="2598" w:type="dxa"/>
          </w:tcPr>
          <w:p>
            <w:pPr>
              <w:spacing w:before="100" w:beforeAutospacing="1" w:after="100" w:afterAutospacing="1" w:line="240" w:lineRule="auto"/>
              <w:rPr>
                <w:rFonts w:ascii="Times New Roman" w:hAnsi="Times New Roman" w:cs="Times New Roman"/>
                <w:sz w:val="24"/>
                <w:szCs w:val="24"/>
              </w:rPr>
            </w:pPr>
            <w:r>
              <w:rPr>
                <w:rFonts w:ascii="Times New Roman" w:hAnsi="Times New Roman" w:eastAsia="Times New Roman" w:cs="Times New Roman"/>
                <w:color w:val="000000"/>
                <w:sz w:val="24"/>
                <w:szCs w:val="24"/>
                <w:lang w:eastAsia="ru-RU"/>
              </w:rPr>
              <w:t>II Всероссийский конкурс, посвященный Дню Конституции РФ номинации «Я прочитаю вам стихи!</w:t>
            </w:r>
          </w:p>
        </w:tc>
        <w:tc>
          <w:tcPr>
            <w:tcW w:w="1950" w:type="dxa"/>
          </w:tcPr>
          <w:p>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Всероссийский</w:t>
            </w:r>
          </w:p>
        </w:tc>
        <w:tc>
          <w:tcPr>
            <w:tcW w:w="1890" w:type="dxa"/>
          </w:tcPr>
          <w:p>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Призеры</w:t>
            </w:r>
          </w:p>
        </w:tc>
        <w:tc>
          <w:tcPr>
            <w:tcW w:w="1390" w:type="dxa"/>
          </w:tcPr>
          <w:p>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Абрамов Д.</w:t>
            </w:r>
          </w:p>
        </w:tc>
        <w:tc>
          <w:tcPr>
            <w:tcW w:w="1540" w:type="dxa"/>
          </w:tcPr>
          <w:p>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Абрамова В.А.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1" w:type="dxa"/>
          </w:tcPr>
          <w:p>
            <w:pPr>
              <w:spacing w:after="0" w:line="240" w:lineRule="auto"/>
              <w:jc w:val="both"/>
              <w:rPr>
                <w:rFonts w:ascii="Times New Roman" w:hAnsi="Times New Roman" w:cs="Times New Roman"/>
                <w:sz w:val="24"/>
                <w:szCs w:val="24"/>
              </w:rPr>
            </w:pPr>
          </w:p>
        </w:tc>
        <w:tc>
          <w:tcPr>
            <w:tcW w:w="2598" w:type="dxa"/>
          </w:tcPr>
          <w:p>
            <w:pPr>
              <w:spacing w:before="100" w:beforeAutospacing="1" w:after="100" w:afterAutospacing="1" w:line="240" w:lineRule="auto"/>
              <w:rPr>
                <w:rFonts w:ascii="Times New Roman" w:hAnsi="Times New Roman" w:eastAsia="Times New Roman" w:cs="Times New Roman"/>
                <w:color w:val="000000"/>
                <w:sz w:val="24"/>
                <w:szCs w:val="24"/>
                <w:lang w:eastAsia="ru-RU"/>
              </w:rPr>
            </w:pPr>
            <w:r>
              <w:rPr>
                <w:rFonts w:ascii="Times New Roman" w:hAnsi="Times New Roman" w:cs="Times New Roman"/>
                <w:color w:val="000000"/>
                <w:sz w:val="24"/>
                <w:szCs w:val="24"/>
              </w:rPr>
              <w:t>III Всероссийский конкурс «Его имя простое – ОТЕЦ»</w:t>
            </w:r>
          </w:p>
        </w:tc>
        <w:tc>
          <w:tcPr>
            <w:tcW w:w="1950" w:type="dxa"/>
          </w:tcPr>
          <w:p>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Всероссийский</w:t>
            </w:r>
          </w:p>
        </w:tc>
        <w:tc>
          <w:tcPr>
            <w:tcW w:w="1890" w:type="dxa"/>
          </w:tcPr>
          <w:p>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 место</w:t>
            </w:r>
          </w:p>
        </w:tc>
        <w:tc>
          <w:tcPr>
            <w:tcW w:w="1390" w:type="dxa"/>
          </w:tcPr>
          <w:p>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Самаркин М.</w:t>
            </w:r>
          </w:p>
        </w:tc>
        <w:tc>
          <w:tcPr>
            <w:tcW w:w="1540" w:type="dxa"/>
          </w:tcPr>
          <w:p>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Самаркина Н.Г.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1" w:type="dxa"/>
          </w:tcPr>
          <w:p>
            <w:pPr>
              <w:spacing w:after="0" w:line="240" w:lineRule="auto"/>
              <w:jc w:val="both"/>
              <w:rPr>
                <w:rFonts w:ascii="Times New Roman" w:hAnsi="Times New Roman" w:cs="Times New Roman"/>
                <w:sz w:val="24"/>
                <w:szCs w:val="24"/>
              </w:rPr>
            </w:pPr>
          </w:p>
        </w:tc>
        <w:tc>
          <w:tcPr>
            <w:tcW w:w="2598" w:type="dxa"/>
          </w:tcPr>
          <w:p>
            <w:pPr>
              <w:spacing w:before="100" w:beforeAutospacing="1" w:after="100" w:afterAutospacing="1"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«Зеленый Татарстан» номинация «Эко-поделка»</w:t>
            </w:r>
          </w:p>
        </w:tc>
        <w:tc>
          <w:tcPr>
            <w:tcW w:w="1950" w:type="dxa"/>
          </w:tcPr>
          <w:p>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Республиканский</w:t>
            </w:r>
          </w:p>
        </w:tc>
        <w:tc>
          <w:tcPr>
            <w:tcW w:w="1890" w:type="dxa"/>
          </w:tcPr>
          <w:p>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Диплом</w:t>
            </w:r>
          </w:p>
        </w:tc>
        <w:tc>
          <w:tcPr>
            <w:tcW w:w="1390" w:type="dxa"/>
          </w:tcPr>
          <w:p>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Красникова А.</w:t>
            </w:r>
          </w:p>
        </w:tc>
        <w:tc>
          <w:tcPr>
            <w:tcW w:w="1540" w:type="dxa"/>
          </w:tcPr>
          <w:p>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Красникова Н.П.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1" w:type="dxa"/>
          </w:tcPr>
          <w:p>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2020-2021</w:t>
            </w:r>
          </w:p>
        </w:tc>
        <w:tc>
          <w:tcPr>
            <w:tcW w:w="2598" w:type="dxa"/>
          </w:tcPr>
          <w:p>
            <w:pPr>
              <w:spacing w:before="100" w:beforeAutospacing="1" w:after="100" w:afterAutospacing="1"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Всероссийская олимпиада по ПДД</w:t>
            </w:r>
          </w:p>
        </w:tc>
        <w:tc>
          <w:tcPr>
            <w:tcW w:w="1950" w:type="dxa"/>
          </w:tcPr>
          <w:p>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Всероссийский</w:t>
            </w:r>
          </w:p>
        </w:tc>
        <w:tc>
          <w:tcPr>
            <w:tcW w:w="1890" w:type="dxa"/>
          </w:tcPr>
          <w:p>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Диплом </w:t>
            </w:r>
          </w:p>
        </w:tc>
        <w:tc>
          <w:tcPr>
            <w:tcW w:w="1390" w:type="dxa"/>
          </w:tcPr>
          <w:p>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Тарасов Д.</w:t>
            </w:r>
          </w:p>
        </w:tc>
        <w:tc>
          <w:tcPr>
            <w:tcW w:w="1540" w:type="dxa"/>
          </w:tcPr>
          <w:p>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Иванова В.И.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1" w:type="dxa"/>
          </w:tcPr>
          <w:p>
            <w:pPr>
              <w:spacing w:after="0" w:line="240" w:lineRule="auto"/>
              <w:jc w:val="both"/>
              <w:rPr>
                <w:rFonts w:ascii="Times New Roman" w:hAnsi="Times New Roman" w:cs="Times New Roman"/>
                <w:sz w:val="24"/>
                <w:szCs w:val="24"/>
              </w:rPr>
            </w:pPr>
          </w:p>
        </w:tc>
        <w:tc>
          <w:tcPr>
            <w:tcW w:w="2598" w:type="dxa"/>
          </w:tcPr>
          <w:p>
            <w:pPr>
              <w:spacing w:before="100" w:beforeAutospacing="1" w:after="100" w:afterAutospacing="1"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Научно-практическая конференция им.Г.К.Гиматдинова</w:t>
            </w:r>
          </w:p>
        </w:tc>
        <w:tc>
          <w:tcPr>
            <w:tcW w:w="1950" w:type="dxa"/>
          </w:tcPr>
          <w:p>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Республиканский</w:t>
            </w:r>
          </w:p>
        </w:tc>
        <w:tc>
          <w:tcPr>
            <w:tcW w:w="1890" w:type="dxa"/>
          </w:tcPr>
          <w:p>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Призер </w:t>
            </w:r>
          </w:p>
        </w:tc>
        <w:tc>
          <w:tcPr>
            <w:tcW w:w="1390" w:type="dxa"/>
          </w:tcPr>
          <w:p>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Егорова В.</w:t>
            </w:r>
          </w:p>
        </w:tc>
        <w:tc>
          <w:tcPr>
            <w:tcW w:w="1540" w:type="dxa"/>
          </w:tcPr>
          <w:p>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Анисимова Л.Л.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1" w:type="dxa"/>
          </w:tcPr>
          <w:p>
            <w:pPr>
              <w:spacing w:after="0" w:line="240" w:lineRule="auto"/>
              <w:jc w:val="both"/>
              <w:rPr>
                <w:rFonts w:ascii="Times New Roman" w:hAnsi="Times New Roman" w:cs="Times New Roman"/>
                <w:sz w:val="24"/>
                <w:szCs w:val="24"/>
              </w:rPr>
            </w:pPr>
          </w:p>
        </w:tc>
        <w:tc>
          <w:tcPr>
            <w:tcW w:w="2598" w:type="dxa"/>
          </w:tcPr>
          <w:p>
            <w:pPr>
              <w:spacing w:before="100" w:beforeAutospacing="1" w:after="100" w:afterAutospacing="1"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Очный 12 Республиканский конкурс исследовательских работ и проектов «Дебют в науке»</w:t>
            </w:r>
          </w:p>
        </w:tc>
        <w:tc>
          <w:tcPr>
            <w:tcW w:w="1950" w:type="dxa"/>
          </w:tcPr>
          <w:p>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Республиканский</w:t>
            </w:r>
          </w:p>
        </w:tc>
        <w:tc>
          <w:tcPr>
            <w:tcW w:w="1890" w:type="dxa"/>
          </w:tcPr>
          <w:p>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Диплом 1 степени</w:t>
            </w:r>
          </w:p>
        </w:tc>
        <w:tc>
          <w:tcPr>
            <w:tcW w:w="1390" w:type="dxa"/>
          </w:tcPr>
          <w:p>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Антипова М. Хурина Л.</w:t>
            </w:r>
          </w:p>
        </w:tc>
        <w:tc>
          <w:tcPr>
            <w:tcW w:w="1540" w:type="dxa"/>
          </w:tcPr>
          <w:p>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Анисимова Л.Л.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1" w:type="dxa"/>
          </w:tcPr>
          <w:p>
            <w:pPr>
              <w:spacing w:after="0" w:line="240" w:lineRule="auto"/>
              <w:jc w:val="both"/>
              <w:rPr>
                <w:rFonts w:ascii="Times New Roman" w:hAnsi="Times New Roman" w:cs="Times New Roman"/>
                <w:sz w:val="24"/>
                <w:szCs w:val="24"/>
              </w:rPr>
            </w:pPr>
          </w:p>
        </w:tc>
        <w:tc>
          <w:tcPr>
            <w:tcW w:w="2598" w:type="dxa"/>
          </w:tcPr>
          <w:p>
            <w:pPr>
              <w:spacing w:before="100" w:beforeAutospacing="1" w:after="100" w:afterAutospacing="1"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Фестиваль-конкурс школьных театральных коллективов на иностранных языках</w:t>
            </w:r>
          </w:p>
        </w:tc>
        <w:tc>
          <w:tcPr>
            <w:tcW w:w="1950" w:type="dxa"/>
          </w:tcPr>
          <w:p>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Муниципальный </w:t>
            </w:r>
          </w:p>
        </w:tc>
        <w:tc>
          <w:tcPr>
            <w:tcW w:w="1890" w:type="dxa"/>
          </w:tcPr>
          <w:p>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Грамота 3 место</w:t>
            </w:r>
          </w:p>
        </w:tc>
        <w:tc>
          <w:tcPr>
            <w:tcW w:w="1390" w:type="dxa"/>
          </w:tcPr>
          <w:p>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коллектив</w:t>
            </w:r>
          </w:p>
        </w:tc>
        <w:tc>
          <w:tcPr>
            <w:tcW w:w="1540" w:type="dxa"/>
          </w:tcPr>
          <w:p>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Самаркина Н.Г.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1" w:type="dxa"/>
          </w:tcPr>
          <w:p>
            <w:pPr>
              <w:spacing w:after="0" w:line="240" w:lineRule="auto"/>
              <w:jc w:val="both"/>
              <w:rPr>
                <w:rFonts w:ascii="Times New Roman" w:hAnsi="Times New Roman" w:cs="Times New Roman"/>
                <w:sz w:val="24"/>
                <w:szCs w:val="24"/>
              </w:rPr>
            </w:pPr>
          </w:p>
        </w:tc>
        <w:tc>
          <w:tcPr>
            <w:tcW w:w="2598" w:type="dxa"/>
          </w:tcPr>
          <w:p>
            <w:pPr>
              <w:spacing w:before="100" w:beforeAutospacing="1" w:after="100" w:afterAutospacing="1" w:line="240" w:lineRule="auto"/>
              <w:rPr>
                <w:rFonts w:ascii="Times New Roman" w:hAnsi="Times New Roman" w:cs="Times New Roman"/>
                <w:color w:val="000000"/>
                <w:sz w:val="24"/>
                <w:szCs w:val="24"/>
              </w:rPr>
            </w:pPr>
            <w:r>
              <w:rPr>
                <w:rFonts w:ascii="Times New Roman" w:hAnsi="Times New Roman" w:cs="Times New Roman"/>
                <w:bCs/>
                <w:sz w:val="24"/>
                <w:szCs w:val="24"/>
              </w:rPr>
              <w:t xml:space="preserve"> Экоурок  «Мобильные технологии для эколоии»</w:t>
            </w:r>
          </w:p>
        </w:tc>
        <w:tc>
          <w:tcPr>
            <w:tcW w:w="1950" w:type="dxa"/>
          </w:tcPr>
          <w:p>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Всероссийский</w:t>
            </w:r>
          </w:p>
        </w:tc>
        <w:tc>
          <w:tcPr>
            <w:tcW w:w="1890" w:type="dxa"/>
          </w:tcPr>
          <w:p>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Диплом </w:t>
            </w:r>
          </w:p>
        </w:tc>
        <w:tc>
          <w:tcPr>
            <w:tcW w:w="1390" w:type="dxa"/>
          </w:tcPr>
          <w:p>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Коллектив </w:t>
            </w:r>
          </w:p>
        </w:tc>
        <w:tc>
          <w:tcPr>
            <w:tcW w:w="1540" w:type="dxa"/>
          </w:tcPr>
          <w:p>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Самаркина Н.Г.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1" w:type="dxa"/>
          </w:tcPr>
          <w:p>
            <w:pPr>
              <w:spacing w:after="0" w:line="240" w:lineRule="auto"/>
              <w:jc w:val="both"/>
              <w:rPr>
                <w:rFonts w:ascii="Times New Roman" w:hAnsi="Times New Roman" w:cs="Times New Roman"/>
                <w:sz w:val="24"/>
                <w:szCs w:val="24"/>
              </w:rPr>
            </w:pPr>
          </w:p>
        </w:tc>
        <w:tc>
          <w:tcPr>
            <w:tcW w:w="2598" w:type="dxa"/>
          </w:tcPr>
          <w:p>
            <w:pPr>
              <w:spacing w:before="100" w:beforeAutospacing="1" w:after="100" w:afterAutospacing="1" w:line="240" w:lineRule="auto"/>
              <w:rPr>
                <w:rFonts w:ascii="Times New Roman" w:hAnsi="Times New Roman" w:cs="Times New Roman"/>
                <w:bCs/>
                <w:sz w:val="24"/>
                <w:szCs w:val="24"/>
              </w:rPr>
            </w:pPr>
            <w:r>
              <w:rPr>
                <w:rFonts w:ascii="Times New Roman" w:hAnsi="Times New Roman"/>
                <w:sz w:val="24"/>
                <w:szCs w:val="24"/>
              </w:rPr>
              <w:sym w:font="Symbol" w:char="F049"/>
            </w:r>
            <w:r>
              <w:rPr>
                <w:rFonts w:ascii="Times New Roman" w:hAnsi="Times New Roman" w:cs="Times New Roman"/>
                <w:sz w:val="24"/>
                <w:szCs w:val="24"/>
              </w:rPr>
              <w:t>V</w:t>
            </w:r>
            <w:r>
              <w:rPr>
                <w:rFonts w:ascii="Times New Roman" w:hAnsi="Times New Roman"/>
                <w:sz w:val="24"/>
                <w:szCs w:val="24"/>
              </w:rPr>
              <w:t>Международный дистанционный конкурс-старт</w:t>
            </w:r>
          </w:p>
        </w:tc>
        <w:tc>
          <w:tcPr>
            <w:tcW w:w="1950" w:type="dxa"/>
          </w:tcPr>
          <w:p>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Международный</w:t>
            </w:r>
          </w:p>
        </w:tc>
        <w:tc>
          <w:tcPr>
            <w:tcW w:w="1890" w:type="dxa"/>
          </w:tcPr>
          <w:p>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Диплом </w:t>
            </w:r>
          </w:p>
        </w:tc>
        <w:tc>
          <w:tcPr>
            <w:tcW w:w="1390" w:type="dxa"/>
          </w:tcPr>
          <w:p>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Самаркин М.</w:t>
            </w:r>
          </w:p>
        </w:tc>
        <w:tc>
          <w:tcPr>
            <w:tcW w:w="1540" w:type="dxa"/>
          </w:tcPr>
          <w:p>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Самаркина Н.Г.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1" w:type="dxa"/>
          </w:tcPr>
          <w:p>
            <w:pPr>
              <w:spacing w:after="0" w:line="240" w:lineRule="auto"/>
              <w:jc w:val="both"/>
              <w:rPr>
                <w:rFonts w:ascii="Times New Roman" w:hAnsi="Times New Roman" w:cs="Times New Roman"/>
                <w:sz w:val="24"/>
                <w:szCs w:val="24"/>
              </w:rPr>
            </w:pPr>
          </w:p>
        </w:tc>
        <w:tc>
          <w:tcPr>
            <w:tcW w:w="2598" w:type="dxa"/>
          </w:tcPr>
          <w:p>
            <w:pPr>
              <w:spacing w:before="100" w:beforeAutospacing="1" w:after="100" w:afterAutospacing="1" w:line="240" w:lineRule="auto"/>
              <w:rPr>
                <w:rFonts w:ascii="Times New Roman" w:hAnsi="Times New Roman"/>
                <w:sz w:val="24"/>
                <w:szCs w:val="24"/>
              </w:rPr>
            </w:pPr>
            <w:r>
              <w:rPr>
                <w:rFonts w:ascii="Times New Roman" w:hAnsi="Times New Roman"/>
                <w:sz w:val="24"/>
                <w:szCs w:val="24"/>
              </w:rPr>
              <w:t>Международная олимпиада проекта compedu.ru «Зимний фестиваль знаний 2021»</w:t>
            </w:r>
          </w:p>
        </w:tc>
        <w:tc>
          <w:tcPr>
            <w:tcW w:w="1950" w:type="dxa"/>
          </w:tcPr>
          <w:p>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Международный</w:t>
            </w:r>
          </w:p>
        </w:tc>
        <w:tc>
          <w:tcPr>
            <w:tcW w:w="1890" w:type="dxa"/>
          </w:tcPr>
          <w:p>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Диплом 2 степени</w:t>
            </w:r>
          </w:p>
        </w:tc>
        <w:tc>
          <w:tcPr>
            <w:tcW w:w="1390" w:type="dxa"/>
          </w:tcPr>
          <w:p>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Самаркин М.</w:t>
            </w:r>
          </w:p>
        </w:tc>
        <w:tc>
          <w:tcPr>
            <w:tcW w:w="1540" w:type="dxa"/>
          </w:tcPr>
          <w:p>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Самаркина Н.Г.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1" w:type="dxa"/>
          </w:tcPr>
          <w:p>
            <w:pPr>
              <w:spacing w:after="0" w:line="240" w:lineRule="auto"/>
              <w:jc w:val="both"/>
              <w:rPr>
                <w:rFonts w:ascii="Times New Roman" w:hAnsi="Times New Roman" w:cs="Times New Roman"/>
                <w:sz w:val="24"/>
                <w:szCs w:val="24"/>
              </w:rPr>
            </w:pPr>
          </w:p>
        </w:tc>
        <w:tc>
          <w:tcPr>
            <w:tcW w:w="2598" w:type="dxa"/>
          </w:tcPr>
          <w:p>
            <w:pPr>
              <w:spacing w:before="100" w:beforeAutospacing="1" w:after="100" w:afterAutospacing="1" w:line="240" w:lineRule="auto"/>
              <w:rPr>
                <w:rFonts w:ascii="Times New Roman" w:hAnsi="Times New Roman"/>
                <w:sz w:val="24"/>
                <w:szCs w:val="24"/>
              </w:rPr>
            </w:pPr>
            <w:r>
              <w:rPr>
                <w:rFonts w:ascii="Times New Roman" w:hAnsi="Times New Roman"/>
                <w:sz w:val="24"/>
                <w:szCs w:val="24"/>
              </w:rPr>
              <w:t>Международный дистанционный конкурс «Звездный час»</w:t>
            </w:r>
          </w:p>
        </w:tc>
        <w:tc>
          <w:tcPr>
            <w:tcW w:w="1950" w:type="dxa"/>
          </w:tcPr>
          <w:p>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Международный</w:t>
            </w:r>
          </w:p>
        </w:tc>
        <w:tc>
          <w:tcPr>
            <w:tcW w:w="1890" w:type="dxa"/>
          </w:tcPr>
          <w:p>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Диплом 3 степени</w:t>
            </w:r>
          </w:p>
        </w:tc>
        <w:tc>
          <w:tcPr>
            <w:tcW w:w="1390" w:type="dxa"/>
          </w:tcPr>
          <w:p>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Анисимов М.</w:t>
            </w:r>
          </w:p>
        </w:tc>
        <w:tc>
          <w:tcPr>
            <w:tcW w:w="1540" w:type="dxa"/>
          </w:tcPr>
          <w:p>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Самаркина Н.Г.</w:t>
            </w:r>
          </w:p>
        </w:tc>
      </w:tr>
    </w:tbl>
    <w:p>
      <w:pPr>
        <w:spacing w:after="0" w:line="240" w:lineRule="auto"/>
        <w:jc w:val="both"/>
        <w:rPr>
          <w:rFonts w:ascii="Times New Roman" w:hAnsi="Times New Roman" w:eastAsia="Times New Roman" w:cs="Times New Roman"/>
          <w:b/>
          <w:sz w:val="24"/>
          <w:szCs w:val="24"/>
          <w:lang w:eastAsia="ru-RU"/>
        </w:rPr>
      </w:pPr>
    </w:p>
    <w:p>
      <w:pPr>
        <w:spacing w:after="0" w:line="240" w:lineRule="auto"/>
        <w:ind w:left="-142"/>
        <w:jc w:val="center"/>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 xml:space="preserve">АНАЛИЗ </w:t>
      </w:r>
    </w:p>
    <w:p>
      <w:pPr>
        <w:spacing w:after="0" w:line="240" w:lineRule="auto"/>
        <w:ind w:right="389" w:rightChars="177"/>
        <w:jc w:val="both"/>
        <w:rPr>
          <w:rFonts w:ascii="Times New Roman" w:hAnsi="Times New Roman" w:eastAsia="Times New Roman" w:cs="Times New Roman"/>
          <w:color w:val="auto"/>
          <w:sz w:val="24"/>
          <w:szCs w:val="24"/>
          <w:lang w:eastAsia="ru-RU"/>
        </w:rPr>
      </w:pPr>
      <w:r>
        <w:rPr>
          <w:rFonts w:ascii="Times New Roman" w:hAnsi="Times New Roman" w:eastAsia="Times New Roman" w:cs="Times New Roman"/>
          <w:sz w:val="24"/>
          <w:szCs w:val="24"/>
          <w:lang w:eastAsia="ru-RU"/>
        </w:rPr>
        <w:t>Проблемы, существующие в работе по развитию детских общественных объединений – в школе нет штата педагога-организатора. Вся работа по данному направлению ложится на плечи заместителя директора по воспитательной части и классных руководителей. В 2021-2022 учебном году нужно организовать коллективную творческую деятельность ученического самоуправления, ориентированную на общечеловеческие и национальные ценности.</w:t>
      </w:r>
    </w:p>
    <w:p>
      <w:pPr>
        <w:pStyle w:val="13"/>
        <w:numPr>
          <w:ilvl w:val="0"/>
          <w:numId w:val="0"/>
        </w:numPr>
        <w:spacing w:after="200" w:line="276" w:lineRule="auto"/>
        <w:ind w:right="609" w:rightChars="277"/>
        <w:contextualSpacing/>
        <w:jc w:val="center"/>
        <w:rPr>
          <w:rFonts w:hint="default" w:eastAsia="SimSun" w:cs="Times New Roman"/>
          <w:i w:val="0"/>
          <w:caps w:val="0"/>
          <w:color w:val="000000" w:themeColor="text1"/>
          <w:spacing w:val="0"/>
          <w:sz w:val="32"/>
          <w:szCs w:val="32"/>
          <w:shd w:val="clear" w:fill="FFFFFF"/>
          <w:lang w:val="ru-RU"/>
        </w:rPr>
      </w:pPr>
    </w:p>
    <w:p>
      <w:pPr>
        <w:pStyle w:val="13"/>
        <w:numPr>
          <w:ilvl w:val="0"/>
          <w:numId w:val="0"/>
        </w:numPr>
        <w:spacing w:after="200" w:line="276" w:lineRule="auto"/>
        <w:ind w:right="609" w:rightChars="277"/>
        <w:contextualSpacing/>
        <w:jc w:val="left"/>
        <w:rPr>
          <w:rFonts w:hint="default" w:eastAsia="SimSun" w:cs="Times New Roman"/>
          <w:b/>
          <w:bCs/>
          <w:i w:val="0"/>
          <w:caps w:val="0"/>
          <w:color w:val="000000" w:themeColor="text1"/>
          <w:spacing w:val="0"/>
          <w:sz w:val="32"/>
          <w:szCs w:val="32"/>
          <w:shd w:val="clear" w:fill="FFFFFF"/>
          <w:lang w:val="ru-RU"/>
        </w:rPr>
      </w:pPr>
      <w:r>
        <w:rPr>
          <w:rFonts w:hint="default" w:eastAsia="SimSun" w:cs="Times New Roman"/>
          <w:b/>
          <w:bCs/>
          <w:i w:val="0"/>
          <w:caps w:val="0"/>
          <w:color w:val="000000" w:themeColor="text1"/>
          <w:spacing w:val="0"/>
          <w:sz w:val="32"/>
          <w:szCs w:val="32"/>
          <w:shd w:val="clear" w:fill="FFFFFF"/>
          <w:lang w:val="en-US"/>
        </w:rPr>
        <w:t>III</w:t>
      </w:r>
      <w:r>
        <w:rPr>
          <w:rFonts w:hint="default" w:eastAsia="SimSun" w:cs="Times New Roman"/>
          <w:b/>
          <w:bCs/>
          <w:i w:val="0"/>
          <w:caps w:val="0"/>
          <w:color w:val="000000" w:themeColor="text1"/>
          <w:spacing w:val="0"/>
          <w:sz w:val="32"/>
          <w:szCs w:val="32"/>
          <w:shd w:val="clear" w:fill="FFFFFF"/>
          <w:lang w:val="ru-RU"/>
        </w:rPr>
        <w:t xml:space="preserve">.Организация учебного процесса </w:t>
      </w:r>
    </w:p>
    <w:p>
      <w:pPr>
        <w:pStyle w:val="13"/>
        <w:numPr>
          <w:ilvl w:val="0"/>
          <w:numId w:val="0"/>
        </w:numPr>
        <w:spacing w:after="200" w:line="276" w:lineRule="auto"/>
        <w:ind w:right="609" w:rightChars="277"/>
        <w:contextualSpacing/>
        <w:jc w:val="center"/>
        <w:rPr>
          <w:rFonts w:hint="default" w:eastAsia="SimSun" w:cs="Times New Roman"/>
          <w:i w:val="0"/>
          <w:caps w:val="0"/>
          <w:color w:val="000000" w:themeColor="text1"/>
          <w:spacing w:val="0"/>
          <w:sz w:val="28"/>
          <w:szCs w:val="28"/>
          <w:shd w:val="clear" w:fill="FFFFFF"/>
          <w:lang w:val="ru-RU"/>
        </w:rPr>
      </w:pPr>
      <w:r>
        <w:rPr>
          <w:rFonts w:hint="default" w:eastAsia="SimSun" w:cs="Times New Roman"/>
          <w:i w:val="0"/>
          <w:caps w:val="0"/>
          <w:color w:val="000000" w:themeColor="text1"/>
          <w:spacing w:val="0"/>
          <w:sz w:val="28"/>
          <w:szCs w:val="28"/>
          <w:shd w:val="clear" w:fill="FFFFFF"/>
          <w:lang w:val="ru-RU"/>
        </w:rPr>
        <w:t>Учебная деятельность за 2020-2021 учебный год</w:t>
      </w:r>
    </w:p>
    <w:p>
      <w:pPr>
        <w:pStyle w:val="13"/>
        <w:numPr>
          <w:ilvl w:val="0"/>
          <w:numId w:val="0"/>
        </w:numPr>
        <w:spacing w:line="240" w:lineRule="auto"/>
        <w:ind w:left="-13" w:leftChars="-6" w:firstLine="700" w:firstLineChars="0"/>
        <w:jc w:val="both"/>
        <w:rPr>
          <w:rFonts w:ascii="Times New Roman" w:hAnsi="Times New Roman" w:eastAsia="Times New Roman" w:cs="Times New Roman"/>
          <w:sz w:val="24"/>
          <w:szCs w:val="24"/>
          <w:lang w:eastAsia="ru-RU"/>
        </w:rPr>
      </w:pPr>
      <w:r>
        <w:rPr>
          <w:rFonts w:ascii="Times New Roman" w:hAnsi="Times New Roman" w:cs="Times New Roman"/>
          <w:sz w:val="24"/>
          <w:szCs w:val="24"/>
        </w:rPr>
        <w:t xml:space="preserve"> </w:t>
      </w:r>
      <w:r>
        <w:rPr>
          <w:rFonts w:ascii="Times New Roman" w:hAnsi="Times New Roman" w:eastAsia="Times New Roman" w:cs="Times New Roman"/>
          <w:color w:val="000000"/>
          <w:sz w:val="24"/>
          <w:szCs w:val="24"/>
          <w:lang w:eastAsia="ru-RU"/>
        </w:rPr>
        <w:t>В 20</w:t>
      </w:r>
      <w:r>
        <w:rPr>
          <w:rFonts w:hint="default" w:ascii="Times New Roman" w:hAnsi="Times New Roman" w:eastAsia="Times New Roman" w:cs="Times New Roman"/>
          <w:color w:val="000000"/>
          <w:sz w:val="24"/>
          <w:szCs w:val="24"/>
          <w:lang w:val="en-US" w:eastAsia="ru-RU"/>
        </w:rPr>
        <w:t>20</w:t>
      </w:r>
      <w:r>
        <w:rPr>
          <w:rFonts w:ascii="Times New Roman" w:hAnsi="Times New Roman" w:eastAsia="Times New Roman" w:cs="Times New Roman"/>
          <w:color w:val="000000"/>
          <w:sz w:val="24"/>
          <w:szCs w:val="24"/>
          <w:lang w:eastAsia="ru-RU"/>
        </w:rPr>
        <w:t>-20</w:t>
      </w:r>
      <w:r>
        <w:rPr>
          <w:rFonts w:ascii="Times New Roman" w:hAnsi="Times New Roman" w:eastAsia="Times New Roman" w:cs="Times New Roman"/>
          <w:color w:val="000000"/>
          <w:sz w:val="24"/>
          <w:szCs w:val="24"/>
          <w:lang w:val="en-US" w:eastAsia="ru-RU"/>
        </w:rPr>
        <w:t>2</w:t>
      </w:r>
      <w:r>
        <w:rPr>
          <w:rFonts w:hint="default" w:ascii="Times New Roman" w:hAnsi="Times New Roman" w:eastAsia="Times New Roman" w:cs="Times New Roman"/>
          <w:color w:val="000000"/>
          <w:sz w:val="24"/>
          <w:szCs w:val="24"/>
          <w:lang w:val="en-US" w:eastAsia="ru-RU"/>
        </w:rPr>
        <w:t>1</w:t>
      </w:r>
      <w:r>
        <w:rPr>
          <w:rFonts w:ascii="Times New Roman" w:hAnsi="Times New Roman" w:eastAsia="Times New Roman" w:cs="Times New Roman"/>
          <w:color w:val="000000"/>
          <w:sz w:val="24"/>
          <w:szCs w:val="24"/>
          <w:lang w:eastAsia="ru-RU"/>
        </w:rPr>
        <w:t xml:space="preserve"> учебном году педагогический коллектив школы работал над реализацией      основной      цели      общеобразовательной      деятельности:</w:t>
      </w:r>
      <w:r>
        <w:rPr>
          <w:rFonts w:ascii="Times New Roman" w:hAnsi="Times New Roman" w:eastAsia="Times New Roman" w:cs="Times New Roman"/>
          <w:sz w:val="24"/>
          <w:szCs w:val="24"/>
          <w:lang w:eastAsia="ru-RU"/>
        </w:rPr>
        <w:t xml:space="preserve"> </w:t>
      </w:r>
      <w:r>
        <w:rPr>
          <w:rFonts w:ascii="Times New Roman" w:hAnsi="Times New Roman" w:eastAsia="Times New Roman" w:cs="Times New Roman"/>
          <w:color w:val="000000"/>
          <w:sz w:val="24"/>
          <w:szCs w:val="24"/>
          <w:lang w:eastAsia="ru-RU"/>
        </w:rPr>
        <w:t>создание   условий   для   развития обучающихся с учетом их  возможностей, образовательных потребностей на основе   использования   современных   педагогических   и   информационных технологий.</w:t>
      </w:r>
    </w:p>
    <w:p>
      <w:pPr>
        <w:shd w:val="clear" w:color="auto" w:fill="FFFFFF"/>
        <w:autoSpaceDE w:val="0"/>
        <w:autoSpaceDN w:val="0"/>
        <w:adjustRightInd w:val="0"/>
        <w:spacing w:after="0" w:line="240" w:lineRule="auto"/>
        <w:ind w:left="17" w:leftChars="0" w:hanging="17" w:hangingChars="7"/>
        <w:rPr>
          <w:rFonts w:ascii="Times New Roman" w:hAnsi="Times New Roman" w:eastAsia="Times New Roman" w:cs="Times New Roman"/>
          <w:b/>
          <w:bCs/>
          <w:color w:val="000000"/>
          <w:sz w:val="24"/>
          <w:szCs w:val="24"/>
          <w:lang w:eastAsia="ru-RU"/>
        </w:rPr>
      </w:pPr>
      <w:bookmarkStart w:id="0" w:name="_GoBack"/>
      <w:bookmarkEnd w:id="0"/>
      <w:r>
        <w:rPr>
          <w:rFonts w:ascii="Times New Roman" w:hAnsi="Times New Roman" w:eastAsia="Times New Roman" w:cs="Times New Roman"/>
          <w:b/>
          <w:bCs/>
          <w:color w:val="000000"/>
          <w:sz w:val="24"/>
          <w:szCs w:val="24"/>
          <w:lang w:eastAsia="ru-RU"/>
        </w:rPr>
        <w:t>Задачи образовательной деятельности:</w:t>
      </w:r>
    </w:p>
    <w:p>
      <w:pPr>
        <w:tabs>
          <w:tab w:val="left" w:pos="1441"/>
        </w:tabs>
        <w:spacing w:after="0" w:line="240" w:lineRule="auto"/>
        <w:ind w:left="16" w:leftChars="0" w:hanging="16" w:hangingChars="7"/>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 Совершенствовать механизмы повышения мотивации учащихся к учебной деятельности, создать условия для повышения качества образования.</w:t>
      </w:r>
    </w:p>
    <w:p>
      <w:pPr>
        <w:tabs>
          <w:tab w:val="left" w:pos="1441"/>
        </w:tabs>
        <w:spacing w:after="0" w:line="240" w:lineRule="auto"/>
        <w:ind w:left="16" w:leftChars="0" w:hanging="16" w:hangingChars="7"/>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2. Формировать у учащихся ключевые компетенции в процессе овладения универсальными учебными действиями; совершенствовать межпредметные связи. </w:t>
      </w:r>
    </w:p>
    <w:p>
      <w:pPr>
        <w:tabs>
          <w:tab w:val="left" w:pos="1441"/>
        </w:tabs>
        <w:spacing w:after="0" w:line="240" w:lineRule="auto"/>
        <w:ind w:left="16" w:leftChars="0" w:hanging="16" w:hangingChars="7"/>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3. Совершенствовать внутришкольную систему оценки качества образования, сопоставляя реально достигаемые образовательные результаты с требованиями ФГОС, социальным и личностным ожиданиям потребителей образовательных услуг.</w:t>
      </w:r>
    </w:p>
    <w:p>
      <w:pPr>
        <w:tabs>
          <w:tab w:val="left" w:pos="1441"/>
        </w:tabs>
        <w:spacing w:after="0" w:line="240" w:lineRule="auto"/>
        <w:ind w:left="16" w:leftChars="0" w:hanging="16" w:hangingChars="7"/>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4. Продолжить работу над созданием условий безопасного и комфортного образовательного пространства для пребывания всех участников образовательного процесса, включающие применение развивающих и здоровьесберегающих педагогических технологий в различных видах деятельности.</w:t>
      </w:r>
    </w:p>
    <w:p>
      <w:pPr>
        <w:tabs>
          <w:tab w:val="left" w:pos="1441"/>
        </w:tabs>
        <w:spacing w:after="0" w:line="240" w:lineRule="auto"/>
        <w:ind w:left="16" w:leftChars="0" w:hanging="16" w:hangingChars="7"/>
        <w:jc w:val="both"/>
        <w:rPr>
          <w:rFonts w:ascii="Times New Roman" w:hAnsi="Times New Roman" w:eastAsia="Times New Roman" w:cs="Times New Roman"/>
          <w:color w:val="222222"/>
          <w:sz w:val="24"/>
          <w:szCs w:val="24"/>
          <w:shd w:val="clear" w:color="auto" w:fill="FFFFFF"/>
          <w:lang w:val="en-US" w:eastAsia="ru-RU"/>
        </w:rPr>
      </w:pPr>
      <w:r>
        <w:rPr>
          <w:rFonts w:ascii="Times New Roman" w:hAnsi="Times New Roman" w:eastAsia="Times New Roman" w:cs="Times New Roman"/>
          <w:sz w:val="24"/>
          <w:szCs w:val="24"/>
          <w:lang w:eastAsia="ru-RU"/>
        </w:rPr>
        <w:t>5. В</w:t>
      </w:r>
      <w:r>
        <w:rPr>
          <w:rFonts w:ascii="Times New Roman" w:hAnsi="Times New Roman" w:eastAsia="Times New Roman" w:cs="Times New Roman"/>
          <w:color w:val="222222"/>
          <w:sz w:val="24"/>
          <w:szCs w:val="24"/>
          <w:shd w:val="clear" w:color="auto" w:fill="FFFFFF"/>
          <w:lang w:eastAsia="ru-RU"/>
        </w:rPr>
        <w:t>овлечь каждого школьника в систему дополнительного образования; развивать  творческие способности</w:t>
      </w:r>
      <w:r>
        <w:rPr>
          <w:rFonts w:ascii="Times New Roman" w:hAnsi="Times New Roman" w:eastAsia="Times New Roman" w:cs="Times New Roman"/>
          <w:color w:val="222222"/>
          <w:sz w:val="24"/>
          <w:szCs w:val="24"/>
          <w:shd w:val="clear" w:color="auto" w:fill="FFFFFF"/>
          <w:lang w:val="en-US" w:eastAsia="ru-RU"/>
        </w:rPr>
        <w:t>.</w:t>
      </w:r>
    </w:p>
    <w:p>
      <w:pPr>
        <w:pStyle w:val="13"/>
        <w:tabs>
          <w:tab w:val="left" w:pos="284"/>
        </w:tabs>
        <w:spacing w:line="240" w:lineRule="auto"/>
        <w:ind w:left="0" w:leftChars="0" w:firstLine="0" w:firstLineChars="0"/>
        <w:jc w:val="both"/>
        <w:rPr>
          <w:rFonts w:ascii="Times New Roman" w:hAnsi="Times New Roman" w:cs="Times New Roman"/>
          <w:sz w:val="24"/>
          <w:szCs w:val="24"/>
        </w:rPr>
      </w:pPr>
      <w:r>
        <w:rPr>
          <w:rFonts w:ascii="Times New Roman" w:hAnsi="Times New Roman" w:cs="Times New Roman"/>
          <w:sz w:val="24"/>
          <w:szCs w:val="24"/>
        </w:rPr>
        <w:t>Для решения поставленных задач были созданы следующие условия:</w:t>
      </w:r>
    </w:p>
    <w:p>
      <w:pPr>
        <w:pStyle w:val="13"/>
        <w:tabs>
          <w:tab w:val="left" w:pos="284"/>
        </w:tabs>
        <w:spacing w:line="240" w:lineRule="auto"/>
        <w:ind w:left="0" w:leftChars="0" w:firstLine="0" w:firstLineChars="0"/>
        <w:jc w:val="both"/>
        <w:rPr>
          <w:rFonts w:ascii="Times New Roman" w:hAnsi="Times New Roman" w:eastAsia="Times New Roman" w:cs="Times New Roman"/>
          <w:color w:val="000000"/>
          <w:sz w:val="24"/>
          <w:szCs w:val="24"/>
          <w:lang w:val="en-US" w:eastAsia="ru-RU"/>
        </w:rPr>
      </w:pPr>
      <w:r>
        <w:rPr>
          <w:rFonts w:ascii="Times New Roman" w:hAnsi="Times New Roman" w:eastAsia="Calibri" w:cs="Times New Roman"/>
          <w:sz w:val="24"/>
          <w:szCs w:val="24"/>
        </w:rPr>
        <w:t>Деятельность педагогического коллектива в 20</w:t>
      </w:r>
      <w:r>
        <w:rPr>
          <w:rFonts w:hint="default" w:ascii="Times New Roman" w:hAnsi="Times New Roman" w:eastAsia="Calibri" w:cs="Times New Roman"/>
          <w:sz w:val="24"/>
          <w:szCs w:val="24"/>
          <w:lang w:val="ru-RU"/>
        </w:rPr>
        <w:t>20</w:t>
      </w:r>
      <w:r>
        <w:rPr>
          <w:rFonts w:ascii="Times New Roman" w:hAnsi="Times New Roman" w:eastAsia="Calibri" w:cs="Times New Roman"/>
          <w:sz w:val="24"/>
          <w:szCs w:val="24"/>
        </w:rPr>
        <w:t>-20</w:t>
      </w:r>
      <w:r>
        <w:rPr>
          <w:rFonts w:ascii="Times New Roman" w:hAnsi="Times New Roman" w:eastAsia="Calibri" w:cs="Times New Roman"/>
          <w:sz w:val="24"/>
          <w:szCs w:val="24"/>
          <w:lang w:val="ru-RU"/>
        </w:rPr>
        <w:t>2</w:t>
      </w:r>
      <w:r>
        <w:rPr>
          <w:rFonts w:hint="default" w:ascii="Times New Roman" w:hAnsi="Times New Roman" w:eastAsia="Calibri" w:cs="Times New Roman"/>
          <w:sz w:val="24"/>
          <w:szCs w:val="24"/>
          <w:lang w:val="ru-RU"/>
        </w:rPr>
        <w:t>1</w:t>
      </w:r>
      <w:r>
        <w:rPr>
          <w:rFonts w:ascii="Times New Roman" w:hAnsi="Times New Roman" w:eastAsia="Calibri" w:cs="Times New Roman"/>
          <w:sz w:val="24"/>
          <w:szCs w:val="24"/>
        </w:rPr>
        <w:t xml:space="preserve">  учебном году </w:t>
      </w:r>
      <w:r>
        <w:rPr>
          <w:rFonts w:ascii="Times New Roman" w:hAnsi="Times New Roman" w:eastAsia="Times New Roman" w:cs="Times New Roman"/>
          <w:color w:val="000000"/>
          <w:sz w:val="24"/>
          <w:szCs w:val="24"/>
          <w:lang w:eastAsia="ru-RU"/>
        </w:rPr>
        <w:t xml:space="preserve"> нацелена на обеспечение  по выполнению государственного образовательного стандарта, прав учащихся на доступность, адаптивность образования через личностно ориентированный подход на основе дифференциации учебно-воспитательного процесса; повышение качества образования на основе применения  современных педагогических и информационных технологий</w:t>
      </w:r>
      <w:r>
        <w:rPr>
          <w:rFonts w:ascii="Times New Roman" w:hAnsi="Times New Roman" w:eastAsia="Times New Roman" w:cs="Times New Roman"/>
          <w:color w:val="000000"/>
          <w:sz w:val="24"/>
          <w:szCs w:val="24"/>
          <w:lang w:val="en-US" w:eastAsia="ru-RU"/>
        </w:rPr>
        <w:t xml:space="preserve">.    </w:t>
      </w:r>
      <w:r>
        <w:rPr>
          <w:rFonts w:ascii="Times New Roman" w:hAnsi="Times New Roman" w:eastAsia="Times New Roman" w:cs="Times New Roman"/>
          <w:color w:val="000000"/>
          <w:sz w:val="24"/>
          <w:szCs w:val="24"/>
          <w:lang w:val="en-US" w:eastAsia="ru-RU"/>
        </w:rPr>
        <w:tab/>
      </w:r>
      <w:r>
        <w:rPr>
          <w:rFonts w:ascii="Times New Roman" w:hAnsi="Times New Roman" w:eastAsia="Times New Roman" w:cs="Times New Roman"/>
          <w:color w:val="000000"/>
          <w:sz w:val="24"/>
          <w:szCs w:val="24"/>
          <w:lang w:val="en-US" w:eastAsia="ru-RU"/>
        </w:rPr>
        <w:tab/>
      </w:r>
    </w:p>
    <w:p>
      <w:pPr>
        <w:pStyle w:val="13"/>
        <w:tabs>
          <w:tab w:val="left" w:pos="284"/>
        </w:tabs>
        <w:spacing w:line="240" w:lineRule="auto"/>
        <w:ind w:left="0" w:leftChars="0" w:firstLine="0" w:firstLineChars="0"/>
        <w:jc w:val="both"/>
        <w:rPr>
          <w:rFonts w:ascii="Times New Roman" w:hAnsi="Times New Roman" w:eastAsia="Times New Roman" w:cs="Times New Roman"/>
          <w:color w:val="000000"/>
          <w:sz w:val="24"/>
          <w:szCs w:val="24"/>
          <w:lang w:val="en-US" w:eastAsia="ru-RU"/>
        </w:rPr>
      </w:pPr>
      <w:r>
        <w:rPr>
          <w:rFonts w:hint="default" w:cs="Times New Roman"/>
          <w:color w:val="000000"/>
          <w:sz w:val="24"/>
          <w:szCs w:val="24"/>
          <w:lang w:val="en-US" w:eastAsia="ru-RU"/>
        </w:rPr>
        <w:tab/>
      </w:r>
      <w:r>
        <w:rPr>
          <w:rFonts w:ascii="Times New Roman" w:hAnsi="Times New Roman" w:eastAsia="Times New Roman" w:cs="Times New Roman"/>
          <w:color w:val="000000"/>
          <w:sz w:val="24"/>
          <w:szCs w:val="24"/>
          <w:lang w:eastAsia="ru-RU"/>
        </w:rPr>
        <w:t>Давая общую оценку выполнения цели, выдвинутой педагогическим коллективом, мы делаем вывод, что, в целом, она решалась достаточно успешно, но требует дальнейшего развития, о чем свидетельствует анализ выполнения задач. Поставленные задачи остаются актуальными, так как их составляющие являются обязательными элементами развития учебно-воспитательного процесса в школе.</w:t>
      </w:r>
      <w:r>
        <w:rPr>
          <w:rFonts w:ascii="Times New Roman" w:hAnsi="Times New Roman" w:eastAsia="Times New Roman" w:cs="Times New Roman"/>
          <w:color w:val="000000"/>
          <w:sz w:val="24"/>
          <w:szCs w:val="24"/>
          <w:lang w:val="en-US" w:eastAsia="ru-RU"/>
        </w:rPr>
        <w:tab/>
      </w:r>
      <w:r>
        <w:rPr>
          <w:rFonts w:ascii="Times New Roman" w:hAnsi="Times New Roman" w:eastAsia="Times New Roman" w:cs="Times New Roman"/>
          <w:color w:val="000000"/>
          <w:sz w:val="24"/>
          <w:szCs w:val="24"/>
          <w:lang w:val="en-US" w:eastAsia="ru-RU"/>
        </w:rPr>
        <w:tab/>
      </w:r>
    </w:p>
    <w:p>
      <w:pPr>
        <w:pStyle w:val="13"/>
        <w:tabs>
          <w:tab w:val="left" w:pos="284"/>
        </w:tabs>
        <w:spacing w:line="240" w:lineRule="auto"/>
        <w:ind w:left="0" w:leftChars="0" w:firstLine="0" w:firstLineChars="0"/>
        <w:jc w:val="both"/>
        <w:rPr>
          <w:rFonts w:ascii="Times New Roman" w:hAnsi="Times New Roman" w:eastAsia="Times New Roman" w:cs="Times New Roman"/>
          <w:sz w:val="24"/>
          <w:szCs w:val="24"/>
          <w:lang w:eastAsia="ar-SA"/>
        </w:rPr>
      </w:pPr>
      <w:r>
        <w:rPr>
          <w:rFonts w:hint="default" w:cs="Times New Roman"/>
          <w:color w:val="000000"/>
          <w:sz w:val="24"/>
          <w:szCs w:val="24"/>
          <w:lang w:val="en-US" w:eastAsia="ru-RU"/>
        </w:rPr>
        <w:tab/>
      </w:r>
      <w:r>
        <w:rPr>
          <w:rFonts w:ascii="Times New Roman" w:hAnsi="Times New Roman" w:eastAsia="Times New Roman" w:cs="Times New Roman"/>
          <w:sz w:val="24"/>
          <w:szCs w:val="24"/>
          <w:lang w:eastAsia="ar-SA"/>
        </w:rPr>
        <w:t>Для реализации поставленных задач в школе на начало учебного года имелась необходимая нормативно-правовая база, соответствующие локальные акты и положения. Поставленные перед коллективом задачи решались через совершенствование методики проведения уроков, индивидуальную и групповую работы со слабоуспевающими учащимися и учащимися, мотивированными на учебу, коррекцию знаний учащихся на основе диагностической деятельности учителя, развитие способностей и природных задатков учащихся, повышение мотивации к обучению у учащихся.</w:t>
      </w:r>
    </w:p>
    <w:p>
      <w:pPr>
        <w:suppressAutoHyphens/>
        <w:spacing w:after="0" w:line="240" w:lineRule="auto"/>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Для решения поставленной цели школы:</w:t>
      </w:r>
    </w:p>
    <w:p>
      <w:pPr>
        <w:numPr>
          <w:ilvl w:val="0"/>
          <w:numId w:val="11"/>
        </w:numPr>
        <w:suppressAutoHyphens/>
        <w:spacing w:after="0" w:line="240" w:lineRule="auto"/>
        <w:ind w:left="220" w:leftChars="100" w:firstLine="0" w:firstLineChars="0"/>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составлен план работы школы;</w:t>
      </w:r>
    </w:p>
    <w:p>
      <w:pPr>
        <w:numPr>
          <w:ilvl w:val="0"/>
          <w:numId w:val="11"/>
        </w:numPr>
        <w:suppressAutoHyphens/>
        <w:spacing w:after="0" w:line="240" w:lineRule="auto"/>
        <w:ind w:left="220" w:leftChars="100" w:firstLine="0" w:firstLineChars="0"/>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разработаны планы:</w:t>
      </w:r>
    </w:p>
    <w:p>
      <w:pPr>
        <w:numPr>
          <w:ilvl w:val="0"/>
          <w:numId w:val="12"/>
        </w:numPr>
        <w:suppressAutoHyphens/>
        <w:spacing w:after="0" w:line="240" w:lineRule="auto"/>
        <w:ind w:left="220" w:leftChars="100" w:firstLine="0" w:firstLineChars="0"/>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 xml:space="preserve">работы со слабоуспевающими учащимися (группа «риска»);  </w:t>
      </w:r>
    </w:p>
    <w:p>
      <w:pPr>
        <w:numPr>
          <w:ilvl w:val="0"/>
          <w:numId w:val="12"/>
        </w:numPr>
        <w:suppressAutoHyphens/>
        <w:spacing w:after="0" w:line="240" w:lineRule="auto"/>
        <w:ind w:left="220" w:leftChars="100" w:firstLine="0" w:firstLineChars="0"/>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работы с одаренными учащимися;</w:t>
      </w:r>
    </w:p>
    <w:p>
      <w:pPr>
        <w:numPr>
          <w:ilvl w:val="0"/>
          <w:numId w:val="12"/>
        </w:numPr>
        <w:suppressAutoHyphens/>
        <w:spacing w:after="0" w:line="240" w:lineRule="auto"/>
        <w:ind w:left="220" w:leftChars="100" w:firstLine="0" w:firstLineChars="0"/>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подготовки к ГИА;</w:t>
      </w:r>
    </w:p>
    <w:p>
      <w:pPr>
        <w:numPr>
          <w:ilvl w:val="0"/>
          <w:numId w:val="12"/>
        </w:numPr>
        <w:tabs>
          <w:tab w:val="left" w:pos="720"/>
        </w:tabs>
        <w:suppressAutoHyphens/>
        <w:spacing w:after="0" w:line="240" w:lineRule="auto"/>
        <w:ind w:left="220" w:leftChars="100" w:firstLine="0" w:firstLineChars="0"/>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составлен учебный план, позволяющий заложить фундамент знаний по основным дисциплинам и организации  предпрофильной подготовки учащихся;</w:t>
      </w:r>
    </w:p>
    <w:p>
      <w:pPr>
        <w:numPr>
          <w:ilvl w:val="0"/>
          <w:numId w:val="12"/>
        </w:numPr>
        <w:tabs>
          <w:tab w:val="left" w:pos="720"/>
        </w:tabs>
        <w:suppressAutoHyphens/>
        <w:spacing w:after="0" w:line="240" w:lineRule="auto"/>
        <w:ind w:left="220" w:leftChars="100" w:firstLine="0" w:firstLineChars="0"/>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составлены графики диагностических и тренировочных тестирований для  9 класса;</w:t>
      </w:r>
    </w:p>
    <w:p>
      <w:pPr>
        <w:numPr>
          <w:ilvl w:val="0"/>
          <w:numId w:val="12"/>
        </w:numPr>
        <w:tabs>
          <w:tab w:val="left" w:pos="720"/>
        </w:tabs>
        <w:suppressAutoHyphens/>
        <w:spacing w:after="0" w:line="240" w:lineRule="auto"/>
        <w:ind w:left="220" w:leftChars="100" w:firstLine="0" w:firstLineChars="0"/>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обновлена структура методической службы в школе;</w:t>
      </w:r>
    </w:p>
    <w:p>
      <w:pPr>
        <w:numPr>
          <w:ilvl w:val="0"/>
          <w:numId w:val="12"/>
        </w:numPr>
        <w:tabs>
          <w:tab w:val="left" w:pos="720"/>
        </w:tabs>
        <w:suppressAutoHyphens/>
        <w:spacing w:after="0" w:line="240" w:lineRule="auto"/>
        <w:ind w:left="220" w:leftChars="100" w:firstLine="0" w:firstLineChars="0"/>
        <w:rPr>
          <w:rFonts w:ascii="Times New Roman" w:hAnsi="Times New Roman" w:cs="Times New Roman"/>
          <w:sz w:val="24"/>
          <w:szCs w:val="24"/>
        </w:rPr>
      </w:pPr>
      <w:r>
        <w:rPr>
          <w:rFonts w:ascii="Times New Roman" w:hAnsi="Times New Roman" w:eastAsia="Times New Roman" w:cs="Times New Roman"/>
          <w:sz w:val="24"/>
          <w:szCs w:val="24"/>
          <w:lang w:eastAsia="ar-SA"/>
        </w:rPr>
        <w:t>проводилась работа по обеспечению сохранности здоровья и здорового образа жизни учащихся.</w:t>
      </w:r>
    </w:p>
    <w:p>
      <w:pPr>
        <w:pStyle w:val="15"/>
        <w:spacing w:line="240" w:lineRule="auto"/>
        <w:ind w:left="220" w:leftChars="100" w:firstLine="0" w:firstLineChars="0"/>
        <w:rPr>
          <w:rFonts w:ascii="Times New Roman" w:hAnsi="Times New Roman" w:cs="Times New Roman"/>
          <w:sz w:val="24"/>
          <w:szCs w:val="24"/>
        </w:rPr>
      </w:pPr>
    </w:p>
    <w:p>
      <w:pPr>
        <w:numPr>
          <w:ilvl w:val="0"/>
          <w:numId w:val="0"/>
        </w:numPr>
        <w:tabs>
          <w:tab w:val="left" w:pos="284"/>
        </w:tabs>
        <w:spacing w:line="240" w:lineRule="auto"/>
        <w:ind w:right="0" w:rightChars="0"/>
        <w:jc w:val="both"/>
        <w:rPr>
          <w:rFonts w:ascii="Times New Roman" w:hAnsi="Times New Roman" w:cs="Times New Roman"/>
          <w:b w:val="0"/>
          <w:bCs w:val="0"/>
          <w:color w:val="auto"/>
          <w:sz w:val="24"/>
          <w:szCs w:val="24"/>
        </w:rPr>
      </w:pPr>
    </w:p>
    <w:p>
      <w:pPr>
        <w:numPr>
          <w:ilvl w:val="0"/>
          <w:numId w:val="0"/>
        </w:numPr>
        <w:tabs>
          <w:tab w:val="left" w:pos="284"/>
        </w:tabs>
        <w:spacing w:line="240" w:lineRule="auto"/>
        <w:ind w:right="0" w:rightChars="0"/>
        <w:jc w:val="both"/>
        <w:rPr>
          <w:rFonts w:ascii="Times New Roman" w:hAnsi="Times New Roman" w:cs="Times New Roman"/>
          <w:b w:val="0"/>
          <w:bCs w:val="0"/>
          <w:color w:val="auto"/>
          <w:sz w:val="24"/>
          <w:szCs w:val="24"/>
        </w:rPr>
      </w:pPr>
    </w:p>
    <w:p>
      <w:pPr>
        <w:numPr>
          <w:ilvl w:val="0"/>
          <w:numId w:val="0"/>
        </w:numPr>
        <w:tabs>
          <w:tab w:val="left" w:pos="284"/>
        </w:tabs>
        <w:spacing w:line="240" w:lineRule="auto"/>
        <w:ind w:right="0" w:rightChars="0"/>
        <w:jc w:val="both"/>
        <w:rPr>
          <w:rFonts w:ascii="Times New Roman" w:hAnsi="Times New Roman" w:cs="Times New Roman"/>
          <w:b w:val="0"/>
          <w:bCs w:val="0"/>
          <w:color w:val="auto"/>
          <w:sz w:val="24"/>
          <w:szCs w:val="24"/>
        </w:rPr>
      </w:pPr>
    </w:p>
    <w:p>
      <w:pPr>
        <w:numPr>
          <w:ilvl w:val="0"/>
          <w:numId w:val="0"/>
        </w:numPr>
        <w:tabs>
          <w:tab w:val="left" w:pos="284"/>
        </w:tabs>
        <w:spacing w:line="240" w:lineRule="auto"/>
        <w:ind w:right="0" w:rightChars="0"/>
        <w:jc w:val="both"/>
        <w:rPr>
          <w:rFonts w:ascii="Times New Roman" w:hAnsi="Times New Roman" w:cs="Times New Roman"/>
          <w:b w:val="0"/>
          <w:bCs w:val="0"/>
          <w:color w:val="auto"/>
          <w:sz w:val="24"/>
          <w:szCs w:val="24"/>
        </w:rPr>
      </w:pPr>
      <w:r>
        <w:rPr>
          <w:rFonts w:ascii="Times New Roman" w:hAnsi="Times New Roman" w:cs="Times New Roman"/>
          <w:b w:val="0"/>
          <w:bCs w:val="0"/>
          <w:color w:val="auto"/>
          <w:sz w:val="24"/>
          <w:szCs w:val="24"/>
        </w:rPr>
        <w:t>В 20</w:t>
      </w:r>
      <w:r>
        <w:rPr>
          <w:rFonts w:hint="default" w:ascii="Times New Roman" w:hAnsi="Times New Roman" w:cs="Times New Roman"/>
          <w:b w:val="0"/>
          <w:bCs w:val="0"/>
          <w:color w:val="auto"/>
          <w:sz w:val="24"/>
          <w:szCs w:val="24"/>
          <w:lang w:val="ru-RU"/>
        </w:rPr>
        <w:t>20</w:t>
      </w:r>
      <w:r>
        <w:rPr>
          <w:rFonts w:ascii="Times New Roman" w:hAnsi="Times New Roman" w:cs="Times New Roman"/>
          <w:b w:val="0"/>
          <w:bCs w:val="0"/>
          <w:color w:val="auto"/>
          <w:sz w:val="24"/>
          <w:szCs w:val="24"/>
        </w:rPr>
        <w:t>-20</w:t>
      </w:r>
      <w:r>
        <w:rPr>
          <w:rFonts w:ascii="Times New Roman" w:hAnsi="Times New Roman" w:cs="Times New Roman"/>
          <w:b w:val="0"/>
          <w:bCs w:val="0"/>
          <w:color w:val="auto"/>
          <w:sz w:val="24"/>
          <w:szCs w:val="24"/>
          <w:lang w:val="ru-RU"/>
        </w:rPr>
        <w:t>2</w:t>
      </w:r>
      <w:r>
        <w:rPr>
          <w:rFonts w:hint="default" w:ascii="Times New Roman" w:hAnsi="Times New Roman" w:cs="Times New Roman"/>
          <w:b w:val="0"/>
          <w:bCs w:val="0"/>
          <w:color w:val="auto"/>
          <w:sz w:val="24"/>
          <w:szCs w:val="24"/>
          <w:lang w:val="ru-RU"/>
        </w:rPr>
        <w:t>1</w:t>
      </w:r>
      <w:r>
        <w:rPr>
          <w:rFonts w:ascii="Times New Roman" w:hAnsi="Times New Roman" w:cs="Times New Roman"/>
          <w:b w:val="0"/>
          <w:bCs w:val="0"/>
          <w:color w:val="auto"/>
          <w:sz w:val="24"/>
          <w:szCs w:val="24"/>
        </w:rPr>
        <w:t xml:space="preserve"> учебном году педагогический коллектив работал </w:t>
      </w:r>
      <w:r>
        <w:rPr>
          <w:rFonts w:ascii="Times New Roman" w:hAnsi="Times New Roman" w:cs="Times New Roman"/>
          <w:b w:val="0"/>
          <w:bCs w:val="0"/>
          <w:color w:val="auto"/>
          <w:sz w:val="24"/>
          <w:szCs w:val="24"/>
          <w:u w:val="single"/>
        </w:rPr>
        <w:t>по методической теме:</w:t>
      </w:r>
      <w:r>
        <w:rPr>
          <w:rFonts w:ascii="Times New Roman" w:hAnsi="Times New Roman" w:cs="Times New Roman"/>
          <w:b w:val="0"/>
          <w:bCs w:val="0"/>
          <w:color w:val="auto"/>
          <w:sz w:val="24"/>
          <w:szCs w:val="24"/>
        </w:rPr>
        <w:t xml:space="preserve">  </w:t>
      </w:r>
    </w:p>
    <w:p>
      <w:pPr>
        <w:numPr>
          <w:ilvl w:val="0"/>
          <w:numId w:val="0"/>
        </w:numPr>
        <w:tabs>
          <w:tab w:val="left" w:pos="284"/>
        </w:tabs>
        <w:spacing w:line="240" w:lineRule="auto"/>
        <w:ind w:left="220" w:leftChars="100" w:firstLine="0" w:firstLineChars="0"/>
        <w:jc w:val="both"/>
        <w:rPr>
          <w:rFonts w:ascii="Times New Roman" w:hAnsi="Times New Roman" w:cs="Times New Roman"/>
          <w:b/>
          <w:bCs/>
          <w:sz w:val="24"/>
          <w:szCs w:val="24"/>
        </w:rPr>
      </w:pPr>
      <w:r>
        <w:rPr>
          <w:rFonts w:ascii="Times New Roman" w:hAnsi="Times New Roman" w:cs="Times New Roman"/>
          <w:b/>
          <w:bCs/>
          <w:sz w:val="24"/>
          <w:szCs w:val="24"/>
        </w:rPr>
        <w:t>«Повышение качества образования посредством повышения профессиональной компетентности учителя и успешной социализации личности»</w:t>
      </w:r>
    </w:p>
    <w:p>
      <w:pPr>
        <w:numPr>
          <w:ilvl w:val="0"/>
          <w:numId w:val="0"/>
        </w:numPr>
        <w:tabs>
          <w:tab w:val="left" w:pos="284"/>
        </w:tabs>
        <w:spacing w:line="240" w:lineRule="auto"/>
        <w:ind w:left="220" w:leftChars="100" w:firstLine="0" w:firstLineChars="0"/>
        <w:jc w:val="left"/>
        <w:rPr>
          <w:rFonts w:ascii="Times New Roman" w:hAnsi="Times New Roman" w:cs="Times New Roman"/>
          <w:sz w:val="24"/>
          <w:szCs w:val="24"/>
        </w:rPr>
      </w:pPr>
      <w:r>
        <w:rPr>
          <w:rFonts w:ascii="Times New Roman" w:hAnsi="Times New Roman" w:cs="Times New Roman"/>
          <w:b/>
          <w:bCs/>
          <w:sz w:val="24"/>
          <w:szCs w:val="24"/>
          <w:u w:val="single"/>
        </w:rPr>
        <w:t>Цель методической работы:</w:t>
      </w:r>
      <w:r>
        <w:rPr>
          <w:rFonts w:ascii="Times New Roman" w:hAnsi="Times New Roman" w:cs="Times New Roman"/>
          <w:b/>
          <w:bCs/>
          <w:sz w:val="24"/>
          <w:szCs w:val="24"/>
        </w:rPr>
        <w:t xml:space="preserve">  </w:t>
      </w:r>
      <w:r>
        <w:rPr>
          <w:rFonts w:ascii="Times New Roman" w:hAnsi="Times New Roman" w:cs="Times New Roman"/>
          <w:sz w:val="24"/>
          <w:szCs w:val="24"/>
        </w:rPr>
        <w:br w:type="textWrapping"/>
      </w:r>
      <w:r>
        <w:rPr>
          <w:rFonts w:ascii="Times New Roman" w:hAnsi="Times New Roman" w:cs="Times New Roman"/>
          <w:sz w:val="24"/>
          <w:szCs w:val="24"/>
        </w:rPr>
        <w:t xml:space="preserve">повышение качества образовательного процесса через </w:t>
      </w:r>
      <w:r>
        <w:rPr>
          <w:rFonts w:ascii="Times New Roman" w:hAnsi="Times New Roman" w:cs="Times New Roman"/>
          <w:bCs/>
          <w:sz w:val="24"/>
          <w:szCs w:val="24"/>
        </w:rPr>
        <w:t xml:space="preserve">создание оптимальной образовательной среды </w:t>
      </w:r>
      <w:r>
        <w:rPr>
          <w:rFonts w:ascii="Times New Roman" w:hAnsi="Times New Roman" w:cs="Times New Roman"/>
          <w:sz w:val="24"/>
          <w:szCs w:val="24"/>
        </w:rPr>
        <w:t>и применение современных технологий к организации образовательной деятельности, непрерывное совершенствование профессионального уровня и педагогического мастерства.</w:t>
      </w:r>
    </w:p>
    <w:p>
      <w:pPr>
        <w:numPr>
          <w:ilvl w:val="0"/>
          <w:numId w:val="0"/>
        </w:numPr>
        <w:tabs>
          <w:tab w:val="left" w:pos="284"/>
        </w:tabs>
        <w:spacing w:line="240" w:lineRule="auto"/>
        <w:ind w:left="220" w:leftChars="100" w:firstLine="0" w:firstLineChars="0"/>
        <w:jc w:val="left"/>
        <w:rPr>
          <w:rFonts w:ascii="Times New Roman" w:hAnsi="Times New Roman" w:cs="Times New Roman"/>
          <w:b/>
          <w:bCs/>
          <w:sz w:val="24"/>
          <w:szCs w:val="24"/>
        </w:rPr>
      </w:pPr>
      <w:r>
        <w:rPr>
          <w:rFonts w:ascii="Times New Roman" w:hAnsi="Times New Roman" w:cs="Times New Roman"/>
          <w:b/>
          <w:bCs/>
          <w:sz w:val="24"/>
          <w:szCs w:val="24"/>
          <w:u w:val="single"/>
        </w:rPr>
        <w:t>Основными задачами методической работы</w:t>
      </w:r>
      <w:r>
        <w:rPr>
          <w:rFonts w:ascii="Times New Roman" w:hAnsi="Times New Roman" w:cs="Times New Roman"/>
          <w:b/>
          <w:bCs/>
          <w:sz w:val="24"/>
          <w:szCs w:val="24"/>
        </w:rPr>
        <w:t xml:space="preserve">   были:</w:t>
      </w:r>
    </w:p>
    <w:p>
      <w:pPr>
        <w:pStyle w:val="15"/>
        <w:spacing w:line="240" w:lineRule="auto"/>
        <w:ind w:left="220" w:leftChars="100" w:firstLine="0" w:firstLineChars="0"/>
        <w:rPr>
          <w:rFonts w:ascii="Times New Roman" w:hAnsi="Times New Roman" w:eastAsia="Times New Roman" w:cs="Times New Roman"/>
          <w:sz w:val="24"/>
          <w:szCs w:val="24"/>
        </w:rPr>
      </w:pPr>
      <w:r>
        <w:rPr>
          <w:rFonts w:ascii="Times New Roman" w:hAnsi="Times New Roman" w:eastAsia="Times New Roman" w:cs="Times New Roman"/>
          <w:sz w:val="24"/>
          <w:szCs w:val="24"/>
          <w:lang w:val="ru-RU"/>
        </w:rPr>
        <w:t>1.</w:t>
      </w:r>
      <w:r>
        <w:rPr>
          <w:rFonts w:ascii="Times New Roman" w:hAnsi="Times New Roman" w:eastAsia="Times New Roman" w:cs="Times New Roman"/>
          <w:sz w:val="24"/>
          <w:szCs w:val="24"/>
        </w:rPr>
        <w:t>создать условия для повышения качества образования;</w:t>
      </w:r>
      <w:r>
        <w:rPr>
          <w:rFonts w:ascii="Times New Roman" w:hAnsi="Times New Roman" w:eastAsia="Symbol" w:cs="Times New Roman"/>
          <w:sz w:val="24"/>
          <w:szCs w:val="24"/>
        </w:rPr>
        <w:t xml:space="preserve"> </w:t>
      </w:r>
      <w:r>
        <w:rPr>
          <w:rFonts w:ascii="Times New Roman" w:hAnsi="Times New Roman" w:eastAsia="Times New Roman" w:cs="Times New Roman"/>
          <w:sz w:val="24"/>
          <w:szCs w:val="24"/>
        </w:rPr>
        <w:t xml:space="preserve">  </w:t>
      </w:r>
    </w:p>
    <w:p>
      <w:pPr>
        <w:pStyle w:val="15"/>
        <w:spacing w:line="240" w:lineRule="auto"/>
        <w:ind w:left="220" w:leftChars="100" w:firstLine="0" w:firstLineChars="0"/>
        <w:jc w:val="both"/>
        <w:rPr>
          <w:rFonts w:ascii="Times New Roman" w:hAnsi="Times New Roman" w:eastAsia="Times New Roman" w:cs="Times New Roman"/>
          <w:sz w:val="24"/>
          <w:szCs w:val="24"/>
        </w:rPr>
      </w:pPr>
      <w:r>
        <w:rPr>
          <w:rFonts w:ascii="Times New Roman" w:hAnsi="Times New Roman" w:eastAsia="Times New Roman" w:cs="Times New Roman"/>
          <w:sz w:val="24"/>
          <w:szCs w:val="24"/>
          <w:lang w:val="ru-RU"/>
        </w:rPr>
        <w:t>2.</w:t>
      </w:r>
      <w:r>
        <w:rPr>
          <w:rFonts w:ascii="Times New Roman" w:hAnsi="Times New Roman" w:eastAsia="Times New Roman" w:cs="Times New Roman"/>
          <w:sz w:val="24"/>
          <w:szCs w:val="24"/>
        </w:rPr>
        <w:t xml:space="preserve">формировать у учащихся ключевые компетенции в процессе овладения универсальными учебными действиями; совершенствовать межпредметные связи; </w:t>
      </w:r>
    </w:p>
    <w:p>
      <w:pPr>
        <w:pStyle w:val="15"/>
        <w:spacing w:line="240" w:lineRule="auto"/>
        <w:ind w:left="220" w:leftChars="100" w:firstLine="0" w:firstLineChars="0"/>
        <w:jc w:val="both"/>
        <w:rPr>
          <w:rFonts w:ascii="Times New Roman" w:hAnsi="Times New Roman" w:eastAsia="Times New Roman" w:cs="Times New Roman"/>
          <w:sz w:val="24"/>
          <w:szCs w:val="24"/>
        </w:rPr>
      </w:pPr>
      <w:r>
        <w:rPr>
          <w:rFonts w:ascii="Times New Roman" w:hAnsi="Times New Roman" w:eastAsia="Times New Roman" w:cs="Times New Roman"/>
          <w:sz w:val="24"/>
          <w:szCs w:val="24"/>
          <w:lang w:val="ru-RU"/>
        </w:rPr>
        <w:t>3.</w:t>
      </w:r>
      <w:r>
        <w:rPr>
          <w:rFonts w:ascii="Times New Roman" w:hAnsi="Times New Roman" w:eastAsia="Times New Roman" w:cs="Times New Roman"/>
          <w:sz w:val="24"/>
          <w:szCs w:val="24"/>
        </w:rPr>
        <w:t>совершенствовать внутришкольную систему оценки качества образования, сопоставляя реально достигаемые образовательные результаты с</w:t>
      </w:r>
      <w:r>
        <w:rPr>
          <w:rFonts w:ascii="Times New Roman" w:hAnsi="Times New Roman" w:eastAsia="Times New Roman" w:cs="Times New Roman"/>
          <w:sz w:val="24"/>
          <w:szCs w:val="24"/>
          <w:lang w:val="ru-RU"/>
        </w:rPr>
        <w:t xml:space="preserve"> </w:t>
      </w:r>
      <w:r>
        <w:rPr>
          <w:rFonts w:ascii="Times New Roman" w:hAnsi="Times New Roman" w:eastAsia="Times New Roman" w:cs="Times New Roman"/>
          <w:sz w:val="24"/>
          <w:szCs w:val="24"/>
        </w:rPr>
        <w:t>требованиями ФГОС, социальным и личностным ожиданиям потребителей образовательных услуг;</w:t>
      </w:r>
    </w:p>
    <w:p>
      <w:pPr>
        <w:pStyle w:val="15"/>
        <w:spacing w:line="240" w:lineRule="auto"/>
        <w:ind w:left="220" w:leftChars="100" w:firstLine="0" w:firstLineChars="0"/>
        <w:jc w:val="both"/>
        <w:rPr>
          <w:rFonts w:ascii="Times New Roman" w:hAnsi="Times New Roman" w:eastAsia="Times New Roman" w:cs="Times New Roman"/>
          <w:sz w:val="24"/>
          <w:szCs w:val="24"/>
        </w:rPr>
      </w:pPr>
      <w:r>
        <w:rPr>
          <w:rFonts w:ascii="Times New Roman" w:hAnsi="Times New Roman" w:eastAsia="Times New Roman" w:cs="Times New Roman"/>
          <w:sz w:val="24"/>
          <w:szCs w:val="24"/>
          <w:lang w:val="ru-RU"/>
        </w:rPr>
        <w:t>4.</w:t>
      </w:r>
      <w:r>
        <w:rPr>
          <w:rFonts w:ascii="Times New Roman" w:hAnsi="Times New Roman" w:eastAsia="Times New Roman" w:cs="Times New Roman"/>
          <w:sz w:val="24"/>
          <w:szCs w:val="24"/>
        </w:rPr>
        <w:t>продолжить работу над созданием условий безопасного и комфортного образовательного пространства для пребывания всех участников образовательного процесса, включающие применение развивающих и здоровьесберегающих педагогических технологий в различных видах деятельности;</w:t>
      </w:r>
    </w:p>
    <w:p>
      <w:pPr>
        <w:pStyle w:val="15"/>
        <w:spacing w:line="240" w:lineRule="auto"/>
        <w:ind w:left="220" w:leftChars="100" w:firstLine="0" w:firstLineChars="0"/>
        <w:jc w:val="both"/>
        <w:rPr>
          <w:rFonts w:ascii="Times New Roman" w:hAnsi="Times New Roman" w:eastAsia="Times New Roman" w:cs="Times New Roman"/>
          <w:sz w:val="24"/>
          <w:szCs w:val="24"/>
        </w:rPr>
      </w:pPr>
      <w:r>
        <w:rPr>
          <w:rFonts w:ascii="Times New Roman" w:hAnsi="Times New Roman" w:eastAsia="Times New Roman" w:cs="Times New Roman"/>
          <w:sz w:val="24"/>
          <w:szCs w:val="24"/>
          <w:lang w:val="ru-RU"/>
        </w:rPr>
        <w:t>5.</w:t>
      </w:r>
      <w:r>
        <w:rPr>
          <w:rFonts w:ascii="Times New Roman" w:hAnsi="Times New Roman" w:eastAsia="Times New Roman" w:cs="Times New Roman"/>
          <w:sz w:val="24"/>
          <w:szCs w:val="24"/>
        </w:rPr>
        <w:t xml:space="preserve">повысить эффективность контроля качества образования; </w:t>
      </w:r>
    </w:p>
    <w:p>
      <w:pPr>
        <w:pStyle w:val="15"/>
        <w:spacing w:line="240" w:lineRule="auto"/>
        <w:ind w:left="220" w:leftChars="100" w:firstLine="0" w:firstLineChars="0"/>
        <w:jc w:val="both"/>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lang w:val="ru-RU"/>
        </w:rPr>
        <w:t xml:space="preserve">6. </w:t>
      </w:r>
      <w:r>
        <w:rPr>
          <w:rFonts w:ascii="Times New Roman" w:hAnsi="Times New Roman" w:cs="Times New Roman"/>
          <w:color w:val="222222"/>
          <w:sz w:val="24"/>
          <w:szCs w:val="24"/>
          <w:shd w:val="clear" w:color="auto" w:fill="FFFFFF"/>
        </w:rPr>
        <w:t xml:space="preserve">укрепление физического здоровья каждого ребенка через занятия физической культурой и спортом; воспитание чувства патриотизма и любви к своей стране, ценностное отношение к -культурному прошлому, уважение прав человека; </w:t>
      </w:r>
    </w:p>
    <w:p>
      <w:pPr>
        <w:pStyle w:val="15"/>
        <w:spacing w:line="240" w:lineRule="auto"/>
        <w:ind w:left="220" w:leftChars="100" w:firstLine="0" w:firstLineChars="0"/>
        <w:jc w:val="both"/>
        <w:rPr>
          <w:rFonts w:ascii="Times New Roman" w:hAnsi="Times New Roman" w:eastAsia="Times New Roman" w:cs="Times New Roman"/>
          <w:sz w:val="24"/>
          <w:szCs w:val="24"/>
        </w:rPr>
      </w:pPr>
      <w:r>
        <w:rPr>
          <w:rFonts w:ascii="Times New Roman" w:hAnsi="Times New Roman" w:eastAsia="Times New Roman" w:cs="Times New Roman"/>
          <w:sz w:val="24"/>
          <w:szCs w:val="24"/>
          <w:lang w:val="ru-RU"/>
        </w:rPr>
        <w:t xml:space="preserve">7. </w:t>
      </w:r>
      <w:r>
        <w:rPr>
          <w:rFonts w:ascii="Times New Roman" w:hAnsi="Times New Roman" w:eastAsia="Times New Roman" w:cs="Times New Roman"/>
          <w:sz w:val="24"/>
          <w:szCs w:val="24"/>
        </w:rPr>
        <w:t xml:space="preserve">развитие системы повышения квалификации учителей;  повышение уровня педагогического мастерства учителей в области преподаваемого предмета и методики его преподавания и творческого мастерства;  </w:t>
      </w:r>
    </w:p>
    <w:p>
      <w:pPr>
        <w:pStyle w:val="15"/>
        <w:spacing w:line="240" w:lineRule="auto"/>
        <w:ind w:left="220" w:leftChars="100" w:firstLine="0" w:firstLineChars="0"/>
        <w:jc w:val="both"/>
        <w:rPr>
          <w:rFonts w:ascii="Times New Roman" w:hAnsi="Times New Roman" w:eastAsia="Times New Roman" w:cs="Times New Roman"/>
          <w:sz w:val="24"/>
          <w:szCs w:val="24"/>
        </w:rPr>
      </w:pPr>
      <w:r>
        <w:rPr>
          <w:rFonts w:ascii="Times New Roman" w:hAnsi="Times New Roman" w:eastAsia="Times New Roman" w:cs="Times New Roman"/>
          <w:sz w:val="24"/>
          <w:szCs w:val="24"/>
          <w:lang w:val="ru-RU"/>
        </w:rPr>
        <w:t>8.</w:t>
      </w:r>
      <w:r>
        <w:rPr>
          <w:rFonts w:ascii="Times New Roman" w:hAnsi="Times New Roman" w:eastAsia="Times New Roman" w:cs="Times New Roman"/>
          <w:sz w:val="24"/>
          <w:szCs w:val="24"/>
        </w:rPr>
        <w:t>совершенствование организационной, аналитической, прогнозирующей и творческой деятельности школьных методических объединений.</w:t>
      </w:r>
    </w:p>
    <w:p>
      <w:pPr>
        <w:keepNext w:val="0"/>
        <w:keepLines w:val="0"/>
        <w:pageBreakBefore w:val="0"/>
        <w:widowControl/>
        <w:kinsoku/>
        <w:wordWrap/>
        <w:overflowPunct/>
        <w:topLinePunct w:val="0"/>
        <w:autoSpaceDE/>
        <w:autoSpaceDN/>
        <w:bidi w:val="0"/>
        <w:adjustRightInd/>
        <w:snapToGrid/>
        <w:spacing w:line="240" w:lineRule="auto"/>
        <w:jc w:val="both"/>
        <w:textAlignment w:val="auto"/>
        <w:outlineLvl w:val="9"/>
        <w:rPr>
          <w:rFonts w:ascii="Times New Roman" w:hAnsi="Times New Roman" w:cs="Times New Roman"/>
          <w:sz w:val="24"/>
          <w:szCs w:val="24"/>
        </w:rPr>
      </w:pPr>
      <w:r>
        <w:rPr>
          <w:rFonts w:ascii="Times New Roman" w:hAnsi="Times New Roman" w:cs="Times New Roman"/>
          <w:sz w:val="24"/>
          <w:szCs w:val="24"/>
        </w:rPr>
        <w:t>В соответствии с целями и задачами методическая работа  осуществлялась по следующим направлениям деятельности:</w:t>
      </w:r>
    </w:p>
    <w:p>
      <w:pPr>
        <w:keepNext w:val="0"/>
        <w:keepLines w:val="0"/>
        <w:pageBreakBefore w:val="0"/>
        <w:widowControl/>
        <w:kinsoku/>
        <w:wordWrap/>
        <w:overflowPunct/>
        <w:topLinePunct w:val="0"/>
        <w:autoSpaceDE/>
        <w:autoSpaceDN/>
        <w:bidi w:val="0"/>
        <w:adjustRightInd/>
        <w:snapToGrid/>
        <w:spacing w:line="240" w:lineRule="auto"/>
        <w:ind w:firstLine="600" w:firstLineChars="250"/>
        <w:jc w:val="both"/>
        <w:textAlignment w:val="auto"/>
        <w:outlineLvl w:val="9"/>
        <w:rPr>
          <w:rFonts w:ascii="Times New Roman" w:hAnsi="Times New Roman" w:cs="Times New Roman"/>
          <w:sz w:val="24"/>
          <w:szCs w:val="24"/>
          <w:lang w:val="ru-RU"/>
        </w:rPr>
      </w:pPr>
      <w:r>
        <w:rPr>
          <w:rFonts w:ascii="Times New Roman" w:hAnsi="Times New Roman" w:cs="Times New Roman"/>
          <w:sz w:val="24"/>
          <w:szCs w:val="24"/>
        </w:rPr>
        <w:t>- работа школьных методических объединений учителей по предметам;</w:t>
      </w:r>
      <w:r>
        <w:rPr>
          <w:rFonts w:ascii="Times New Roman" w:hAnsi="Times New Roman" w:cs="Times New Roman"/>
          <w:sz w:val="24"/>
          <w:szCs w:val="24"/>
          <w:lang w:val="ru-RU"/>
        </w:rPr>
        <w:t xml:space="preserve">            </w:t>
      </w:r>
      <w:r>
        <w:rPr>
          <w:rFonts w:ascii="Times New Roman" w:hAnsi="Times New Roman" w:cs="Times New Roman"/>
          <w:sz w:val="24"/>
          <w:szCs w:val="24"/>
          <w:lang w:val="ru-RU"/>
        </w:rPr>
        <w:tab/>
      </w:r>
      <w:r>
        <w:rPr>
          <w:rFonts w:ascii="Times New Roman" w:hAnsi="Times New Roman" w:cs="Times New Roman"/>
          <w:sz w:val="24"/>
          <w:szCs w:val="24"/>
          <w:lang w:val="ru-RU"/>
        </w:rPr>
        <w:t xml:space="preserve">               </w:t>
      </w:r>
      <w:r>
        <w:rPr>
          <w:rFonts w:ascii="Times New Roman" w:hAnsi="Times New Roman" w:cs="Times New Roman"/>
          <w:sz w:val="24"/>
          <w:szCs w:val="24"/>
          <w:lang w:val="ru-RU"/>
        </w:rPr>
        <w:tab/>
      </w:r>
      <w:r>
        <w:rPr>
          <w:rFonts w:ascii="Times New Roman" w:hAnsi="Times New Roman" w:cs="Times New Roman"/>
          <w:sz w:val="24"/>
          <w:szCs w:val="24"/>
          <w:lang w:val="ru-RU"/>
        </w:rPr>
        <w:t xml:space="preserve">- </w:t>
      </w:r>
      <w:r>
        <w:rPr>
          <w:rFonts w:ascii="Times New Roman" w:hAnsi="Times New Roman" w:cs="Times New Roman"/>
          <w:sz w:val="24"/>
          <w:szCs w:val="24"/>
        </w:rPr>
        <w:t xml:space="preserve">проведение семинаров, открытых уроков, мастер-классов; </w:t>
      </w:r>
      <w:r>
        <w:rPr>
          <w:rFonts w:ascii="Times New Roman" w:hAnsi="Times New Roman" w:cs="Times New Roman"/>
          <w:sz w:val="24"/>
          <w:szCs w:val="24"/>
          <w:lang w:val="ru-RU"/>
        </w:rPr>
        <w:tab/>
      </w:r>
      <w:r>
        <w:rPr>
          <w:rFonts w:ascii="Times New Roman" w:hAnsi="Times New Roman" w:cs="Times New Roman"/>
          <w:sz w:val="24"/>
          <w:szCs w:val="24"/>
          <w:lang w:val="ru-RU"/>
        </w:rPr>
        <w:tab/>
      </w:r>
      <w:r>
        <w:rPr>
          <w:rFonts w:ascii="Times New Roman" w:hAnsi="Times New Roman" w:cs="Times New Roman"/>
          <w:sz w:val="24"/>
          <w:szCs w:val="24"/>
          <w:lang w:val="ru-RU"/>
        </w:rPr>
        <w:tab/>
      </w:r>
      <w:r>
        <w:rPr>
          <w:rFonts w:ascii="Times New Roman" w:hAnsi="Times New Roman" w:cs="Times New Roman"/>
          <w:sz w:val="24"/>
          <w:szCs w:val="24"/>
          <w:lang w:val="ru-RU"/>
        </w:rPr>
        <w:tab/>
      </w:r>
      <w:r>
        <w:rPr>
          <w:rFonts w:ascii="Times New Roman" w:hAnsi="Times New Roman" w:cs="Times New Roman"/>
          <w:sz w:val="24"/>
          <w:szCs w:val="24"/>
          <w:lang w:val="ru-RU"/>
        </w:rPr>
        <w:tab/>
      </w:r>
    </w:p>
    <w:p>
      <w:pPr>
        <w:keepNext w:val="0"/>
        <w:keepLines w:val="0"/>
        <w:pageBreakBefore w:val="0"/>
        <w:widowControl/>
        <w:kinsoku/>
        <w:wordWrap/>
        <w:overflowPunct/>
        <w:topLinePunct w:val="0"/>
        <w:autoSpaceDE/>
        <w:autoSpaceDN/>
        <w:bidi w:val="0"/>
        <w:adjustRightInd/>
        <w:snapToGrid/>
        <w:spacing w:line="240" w:lineRule="auto"/>
        <w:ind w:firstLine="600" w:firstLineChars="250"/>
        <w:jc w:val="both"/>
        <w:textAlignment w:val="auto"/>
        <w:outlineLvl w:val="9"/>
        <w:rPr>
          <w:rFonts w:ascii="Times New Roman" w:hAnsi="Times New Roman" w:cs="Times New Roman"/>
          <w:sz w:val="24"/>
          <w:szCs w:val="24"/>
          <w:lang w:val="ru-RU"/>
        </w:rPr>
      </w:pPr>
      <w:r>
        <w:rPr>
          <w:rFonts w:ascii="Times New Roman" w:hAnsi="Times New Roman" w:cs="Times New Roman"/>
          <w:sz w:val="24"/>
          <w:szCs w:val="24"/>
        </w:rPr>
        <w:t>- тематические педагогические советы</w:t>
      </w:r>
      <w:r>
        <w:rPr>
          <w:rFonts w:ascii="Times New Roman" w:hAnsi="Times New Roman" w:cs="Times New Roman"/>
          <w:sz w:val="24"/>
          <w:szCs w:val="24"/>
          <w:lang w:val="ru-RU"/>
        </w:rPr>
        <w:t>;</w:t>
      </w:r>
      <w:r>
        <w:rPr>
          <w:rFonts w:ascii="Times New Roman" w:hAnsi="Times New Roman" w:cs="Times New Roman"/>
          <w:sz w:val="24"/>
          <w:szCs w:val="24"/>
          <w:lang w:val="ru-RU"/>
        </w:rPr>
        <w:tab/>
      </w:r>
      <w:r>
        <w:rPr>
          <w:rFonts w:ascii="Times New Roman" w:hAnsi="Times New Roman" w:cs="Times New Roman"/>
          <w:sz w:val="24"/>
          <w:szCs w:val="24"/>
          <w:lang w:val="ru-RU"/>
        </w:rPr>
        <w:tab/>
      </w:r>
      <w:r>
        <w:rPr>
          <w:rFonts w:ascii="Times New Roman" w:hAnsi="Times New Roman" w:cs="Times New Roman"/>
          <w:sz w:val="24"/>
          <w:szCs w:val="24"/>
          <w:lang w:val="ru-RU"/>
        </w:rPr>
        <w:tab/>
      </w:r>
      <w:r>
        <w:rPr>
          <w:rFonts w:ascii="Times New Roman" w:hAnsi="Times New Roman" w:cs="Times New Roman"/>
          <w:sz w:val="24"/>
          <w:szCs w:val="24"/>
          <w:lang w:val="ru-RU"/>
        </w:rPr>
        <w:tab/>
      </w:r>
      <w:r>
        <w:rPr>
          <w:rFonts w:ascii="Times New Roman" w:hAnsi="Times New Roman" w:cs="Times New Roman"/>
          <w:sz w:val="24"/>
          <w:szCs w:val="24"/>
          <w:lang w:val="ru-RU"/>
        </w:rPr>
        <w:tab/>
      </w:r>
      <w:r>
        <w:rPr>
          <w:rFonts w:ascii="Times New Roman" w:hAnsi="Times New Roman" w:cs="Times New Roman"/>
          <w:sz w:val="24"/>
          <w:szCs w:val="24"/>
          <w:lang w:val="ru-RU"/>
        </w:rPr>
        <w:tab/>
      </w:r>
      <w:r>
        <w:rPr>
          <w:rFonts w:ascii="Times New Roman" w:hAnsi="Times New Roman" w:cs="Times New Roman"/>
          <w:sz w:val="24"/>
          <w:szCs w:val="24"/>
          <w:lang w:val="ru-RU"/>
        </w:rPr>
        <w:tab/>
      </w:r>
      <w:r>
        <w:rPr>
          <w:rFonts w:ascii="Times New Roman" w:hAnsi="Times New Roman" w:cs="Times New Roman"/>
          <w:sz w:val="24"/>
          <w:szCs w:val="24"/>
          <w:lang w:val="ru-RU"/>
        </w:rPr>
        <w:tab/>
      </w:r>
    </w:p>
    <w:p>
      <w:pPr>
        <w:keepNext w:val="0"/>
        <w:keepLines w:val="0"/>
        <w:pageBreakBefore w:val="0"/>
        <w:widowControl/>
        <w:kinsoku/>
        <w:wordWrap/>
        <w:overflowPunct/>
        <w:topLinePunct w:val="0"/>
        <w:autoSpaceDE/>
        <w:autoSpaceDN/>
        <w:bidi w:val="0"/>
        <w:adjustRightInd/>
        <w:snapToGrid/>
        <w:spacing w:line="240" w:lineRule="auto"/>
        <w:ind w:firstLine="600" w:firstLineChars="250"/>
        <w:jc w:val="both"/>
        <w:textAlignment w:val="auto"/>
        <w:outlineLvl w:val="9"/>
        <w:rPr>
          <w:rFonts w:ascii="Times New Roman" w:hAnsi="Times New Roman" w:cs="Times New Roman"/>
          <w:sz w:val="24"/>
          <w:szCs w:val="24"/>
          <w:lang w:val="ru-RU"/>
        </w:rPr>
      </w:pPr>
      <w:r>
        <w:rPr>
          <w:rFonts w:ascii="Times New Roman" w:hAnsi="Times New Roman" w:cs="Times New Roman"/>
          <w:sz w:val="24"/>
          <w:szCs w:val="24"/>
        </w:rPr>
        <w:t>- выявление и обобщение педагогического опыта;</w:t>
      </w:r>
      <w:r>
        <w:rPr>
          <w:rFonts w:ascii="Times New Roman" w:hAnsi="Times New Roman" w:cs="Times New Roman"/>
          <w:sz w:val="24"/>
          <w:szCs w:val="24"/>
          <w:lang w:val="ru-RU"/>
        </w:rPr>
        <w:tab/>
      </w:r>
      <w:r>
        <w:rPr>
          <w:rFonts w:ascii="Times New Roman" w:hAnsi="Times New Roman" w:cs="Times New Roman"/>
          <w:sz w:val="24"/>
          <w:szCs w:val="24"/>
          <w:lang w:val="ru-RU"/>
        </w:rPr>
        <w:tab/>
      </w:r>
      <w:r>
        <w:rPr>
          <w:rFonts w:ascii="Times New Roman" w:hAnsi="Times New Roman" w:cs="Times New Roman"/>
          <w:sz w:val="24"/>
          <w:szCs w:val="24"/>
          <w:lang w:val="ru-RU"/>
        </w:rPr>
        <w:tab/>
      </w:r>
      <w:r>
        <w:rPr>
          <w:rFonts w:ascii="Times New Roman" w:hAnsi="Times New Roman" w:cs="Times New Roman"/>
          <w:sz w:val="24"/>
          <w:szCs w:val="24"/>
          <w:lang w:val="ru-RU"/>
        </w:rPr>
        <w:tab/>
      </w:r>
      <w:r>
        <w:rPr>
          <w:rFonts w:ascii="Times New Roman" w:hAnsi="Times New Roman" w:cs="Times New Roman"/>
          <w:sz w:val="24"/>
          <w:szCs w:val="24"/>
          <w:lang w:val="ru-RU"/>
        </w:rPr>
        <w:tab/>
      </w:r>
    </w:p>
    <w:p>
      <w:pPr>
        <w:keepNext w:val="0"/>
        <w:keepLines w:val="0"/>
        <w:pageBreakBefore w:val="0"/>
        <w:widowControl/>
        <w:kinsoku/>
        <w:wordWrap/>
        <w:overflowPunct/>
        <w:topLinePunct w:val="0"/>
        <w:autoSpaceDE/>
        <w:autoSpaceDN/>
        <w:bidi w:val="0"/>
        <w:adjustRightInd/>
        <w:snapToGrid/>
        <w:spacing w:line="240" w:lineRule="auto"/>
        <w:ind w:firstLine="600" w:firstLineChars="250"/>
        <w:jc w:val="both"/>
        <w:textAlignment w:val="auto"/>
        <w:outlineLvl w:val="9"/>
        <w:rPr>
          <w:rFonts w:ascii="Times New Roman" w:hAnsi="Times New Roman" w:cs="Times New Roman"/>
          <w:sz w:val="24"/>
          <w:szCs w:val="24"/>
          <w:lang w:val="ru-RU"/>
        </w:rPr>
      </w:pPr>
      <w:r>
        <w:rPr>
          <w:rFonts w:ascii="Times New Roman" w:hAnsi="Times New Roman" w:cs="Times New Roman"/>
          <w:sz w:val="24"/>
          <w:szCs w:val="24"/>
          <w:lang w:val="ru-RU"/>
        </w:rPr>
        <w:tab/>
      </w:r>
      <w:r>
        <w:rPr>
          <w:rFonts w:ascii="Times New Roman" w:hAnsi="Times New Roman" w:cs="Times New Roman"/>
          <w:sz w:val="24"/>
          <w:szCs w:val="24"/>
        </w:rPr>
        <w:t>- аттестация педагогических работников;</w:t>
      </w:r>
      <w:r>
        <w:rPr>
          <w:rFonts w:ascii="Times New Roman" w:hAnsi="Times New Roman" w:cs="Times New Roman"/>
          <w:sz w:val="24"/>
          <w:szCs w:val="24"/>
          <w:lang w:val="ru-RU"/>
        </w:rPr>
        <w:tab/>
      </w:r>
      <w:r>
        <w:rPr>
          <w:rFonts w:ascii="Times New Roman" w:hAnsi="Times New Roman" w:cs="Times New Roman"/>
          <w:sz w:val="24"/>
          <w:szCs w:val="24"/>
          <w:lang w:val="ru-RU"/>
        </w:rPr>
        <w:tab/>
      </w:r>
      <w:r>
        <w:rPr>
          <w:rFonts w:ascii="Times New Roman" w:hAnsi="Times New Roman" w:cs="Times New Roman"/>
          <w:sz w:val="24"/>
          <w:szCs w:val="24"/>
          <w:lang w:val="ru-RU"/>
        </w:rPr>
        <w:tab/>
      </w:r>
      <w:r>
        <w:rPr>
          <w:rFonts w:ascii="Times New Roman" w:hAnsi="Times New Roman" w:cs="Times New Roman"/>
          <w:sz w:val="24"/>
          <w:szCs w:val="24"/>
          <w:lang w:val="ru-RU"/>
        </w:rPr>
        <w:tab/>
      </w:r>
      <w:r>
        <w:rPr>
          <w:rFonts w:ascii="Times New Roman" w:hAnsi="Times New Roman" w:cs="Times New Roman"/>
          <w:sz w:val="24"/>
          <w:szCs w:val="24"/>
          <w:lang w:val="ru-RU"/>
        </w:rPr>
        <w:tab/>
      </w:r>
      <w:r>
        <w:rPr>
          <w:rFonts w:ascii="Times New Roman" w:hAnsi="Times New Roman" w:cs="Times New Roman"/>
          <w:sz w:val="24"/>
          <w:szCs w:val="24"/>
          <w:lang w:val="ru-RU"/>
        </w:rPr>
        <w:tab/>
      </w:r>
      <w:r>
        <w:rPr>
          <w:rFonts w:ascii="Times New Roman" w:hAnsi="Times New Roman" w:cs="Times New Roman"/>
          <w:sz w:val="24"/>
          <w:szCs w:val="24"/>
          <w:lang w:val="ru-RU"/>
        </w:rPr>
        <w:tab/>
      </w:r>
      <w:r>
        <w:rPr>
          <w:rFonts w:ascii="Times New Roman" w:hAnsi="Times New Roman" w:cs="Times New Roman"/>
          <w:sz w:val="24"/>
          <w:szCs w:val="24"/>
          <w:lang w:val="ru-RU"/>
        </w:rPr>
        <w:tab/>
      </w:r>
    </w:p>
    <w:p>
      <w:pPr>
        <w:keepNext w:val="0"/>
        <w:keepLines w:val="0"/>
        <w:pageBreakBefore w:val="0"/>
        <w:widowControl/>
        <w:kinsoku/>
        <w:wordWrap/>
        <w:overflowPunct/>
        <w:topLinePunct w:val="0"/>
        <w:autoSpaceDE/>
        <w:autoSpaceDN/>
        <w:bidi w:val="0"/>
        <w:adjustRightInd/>
        <w:snapToGrid/>
        <w:spacing w:line="240" w:lineRule="auto"/>
        <w:ind w:firstLine="600" w:firstLineChars="250"/>
        <w:jc w:val="both"/>
        <w:textAlignment w:val="auto"/>
        <w:outlineLvl w:val="9"/>
        <w:rPr>
          <w:rFonts w:ascii="Times New Roman" w:hAnsi="Times New Roman" w:cs="Times New Roman"/>
          <w:sz w:val="24"/>
          <w:szCs w:val="24"/>
          <w:lang w:val="ru-RU"/>
        </w:rPr>
      </w:pPr>
      <w:r>
        <w:rPr>
          <w:rFonts w:ascii="Times New Roman" w:hAnsi="Times New Roman" w:cs="Times New Roman"/>
          <w:sz w:val="24"/>
          <w:szCs w:val="24"/>
        </w:rPr>
        <w:t>- участие в конкурсах и конференциях;</w:t>
      </w:r>
      <w:r>
        <w:rPr>
          <w:rFonts w:ascii="Times New Roman" w:hAnsi="Times New Roman" w:cs="Times New Roman"/>
          <w:sz w:val="24"/>
          <w:szCs w:val="24"/>
          <w:lang w:val="ru-RU"/>
        </w:rPr>
        <w:tab/>
      </w:r>
      <w:r>
        <w:rPr>
          <w:rFonts w:ascii="Times New Roman" w:hAnsi="Times New Roman" w:cs="Times New Roman"/>
          <w:sz w:val="24"/>
          <w:szCs w:val="24"/>
          <w:lang w:val="ru-RU"/>
        </w:rPr>
        <w:tab/>
      </w:r>
      <w:r>
        <w:rPr>
          <w:rFonts w:ascii="Times New Roman" w:hAnsi="Times New Roman" w:cs="Times New Roman"/>
          <w:sz w:val="24"/>
          <w:szCs w:val="24"/>
          <w:lang w:val="ru-RU"/>
        </w:rPr>
        <w:tab/>
      </w:r>
      <w:r>
        <w:rPr>
          <w:rFonts w:ascii="Times New Roman" w:hAnsi="Times New Roman" w:cs="Times New Roman"/>
          <w:sz w:val="24"/>
          <w:szCs w:val="24"/>
          <w:lang w:val="ru-RU"/>
        </w:rPr>
        <w:tab/>
      </w:r>
      <w:r>
        <w:rPr>
          <w:rFonts w:ascii="Times New Roman" w:hAnsi="Times New Roman" w:cs="Times New Roman"/>
          <w:sz w:val="24"/>
          <w:szCs w:val="24"/>
          <w:lang w:val="ru-RU"/>
        </w:rPr>
        <w:tab/>
      </w:r>
      <w:r>
        <w:rPr>
          <w:rFonts w:ascii="Times New Roman" w:hAnsi="Times New Roman" w:cs="Times New Roman"/>
          <w:sz w:val="24"/>
          <w:szCs w:val="24"/>
          <w:lang w:val="ru-RU"/>
        </w:rPr>
        <w:tab/>
      </w:r>
      <w:r>
        <w:rPr>
          <w:rFonts w:ascii="Times New Roman" w:hAnsi="Times New Roman" w:cs="Times New Roman"/>
          <w:sz w:val="24"/>
          <w:szCs w:val="24"/>
          <w:lang w:val="ru-RU"/>
        </w:rPr>
        <w:tab/>
      </w:r>
    </w:p>
    <w:p>
      <w:pPr>
        <w:keepNext w:val="0"/>
        <w:keepLines w:val="0"/>
        <w:pageBreakBefore w:val="0"/>
        <w:widowControl/>
        <w:kinsoku/>
        <w:wordWrap/>
        <w:overflowPunct/>
        <w:topLinePunct w:val="0"/>
        <w:autoSpaceDE/>
        <w:autoSpaceDN/>
        <w:bidi w:val="0"/>
        <w:adjustRightInd/>
        <w:snapToGrid/>
        <w:spacing w:line="240" w:lineRule="auto"/>
        <w:ind w:firstLine="600" w:firstLineChars="250"/>
        <w:jc w:val="both"/>
        <w:textAlignment w:val="auto"/>
        <w:outlineLvl w:val="9"/>
        <w:rPr>
          <w:rFonts w:ascii="Times New Roman" w:hAnsi="Times New Roman" w:cs="Times New Roman"/>
          <w:sz w:val="24"/>
          <w:szCs w:val="24"/>
          <w:lang w:val="ru-RU"/>
        </w:rPr>
      </w:pPr>
      <w:r>
        <w:rPr>
          <w:rFonts w:ascii="Times New Roman" w:hAnsi="Times New Roman" w:cs="Times New Roman"/>
          <w:sz w:val="24"/>
          <w:szCs w:val="24"/>
          <w:lang w:val="ru-RU"/>
        </w:rPr>
        <w:tab/>
      </w:r>
      <w:r>
        <w:rPr>
          <w:rFonts w:ascii="Times New Roman" w:hAnsi="Times New Roman" w:cs="Times New Roman"/>
          <w:sz w:val="24"/>
          <w:szCs w:val="24"/>
        </w:rPr>
        <w:t>- организация и контроль курсовой подготовки учителей</w:t>
      </w:r>
      <w:r>
        <w:rPr>
          <w:rFonts w:ascii="Times New Roman" w:hAnsi="Times New Roman" w:cs="Times New Roman"/>
          <w:sz w:val="24"/>
          <w:szCs w:val="24"/>
          <w:lang w:val="ru-RU"/>
        </w:rPr>
        <w:t>;</w:t>
      </w:r>
      <w:r>
        <w:rPr>
          <w:rFonts w:ascii="Times New Roman" w:hAnsi="Times New Roman" w:cs="Times New Roman"/>
          <w:sz w:val="24"/>
          <w:szCs w:val="24"/>
          <w:lang w:val="ru-RU"/>
        </w:rPr>
        <w:tab/>
      </w:r>
      <w:r>
        <w:rPr>
          <w:rFonts w:ascii="Times New Roman" w:hAnsi="Times New Roman" w:cs="Times New Roman"/>
          <w:sz w:val="24"/>
          <w:szCs w:val="24"/>
          <w:lang w:val="ru-RU"/>
        </w:rPr>
        <w:tab/>
      </w:r>
      <w:r>
        <w:rPr>
          <w:rFonts w:ascii="Times New Roman" w:hAnsi="Times New Roman" w:cs="Times New Roman"/>
          <w:sz w:val="24"/>
          <w:szCs w:val="24"/>
          <w:lang w:val="ru-RU"/>
        </w:rPr>
        <w:tab/>
      </w:r>
      <w:r>
        <w:rPr>
          <w:rFonts w:ascii="Times New Roman" w:hAnsi="Times New Roman" w:cs="Times New Roman"/>
          <w:sz w:val="24"/>
          <w:szCs w:val="24"/>
          <w:lang w:val="ru-RU"/>
        </w:rPr>
        <w:tab/>
      </w:r>
      <w:r>
        <w:rPr>
          <w:rFonts w:ascii="Times New Roman" w:hAnsi="Times New Roman" w:cs="Times New Roman"/>
          <w:sz w:val="24"/>
          <w:szCs w:val="24"/>
          <w:lang w:val="ru-RU"/>
        </w:rPr>
        <w:tab/>
      </w:r>
    </w:p>
    <w:p>
      <w:pPr>
        <w:keepNext w:val="0"/>
        <w:keepLines w:val="0"/>
        <w:pageBreakBefore w:val="0"/>
        <w:widowControl/>
        <w:kinsoku/>
        <w:wordWrap/>
        <w:overflowPunct/>
        <w:topLinePunct w:val="0"/>
        <w:autoSpaceDE/>
        <w:autoSpaceDN/>
        <w:bidi w:val="0"/>
        <w:adjustRightInd/>
        <w:snapToGrid/>
        <w:spacing w:line="240" w:lineRule="auto"/>
        <w:ind w:firstLine="600" w:firstLineChars="250"/>
        <w:jc w:val="both"/>
        <w:textAlignment w:val="auto"/>
        <w:outlineLvl w:val="9"/>
        <w:rPr>
          <w:rFonts w:ascii="Times New Roman" w:hAnsi="Times New Roman" w:cs="Times New Roman"/>
          <w:sz w:val="24"/>
          <w:szCs w:val="24"/>
          <w:lang w:val="ru-RU"/>
        </w:rPr>
      </w:pPr>
      <w:r>
        <w:rPr>
          <w:rFonts w:ascii="Times New Roman" w:hAnsi="Times New Roman" w:cs="Times New Roman"/>
          <w:sz w:val="24"/>
          <w:szCs w:val="24"/>
        </w:rPr>
        <w:t>- работа учителей с одарёнными детьми;</w:t>
      </w:r>
      <w:r>
        <w:rPr>
          <w:rFonts w:ascii="Times New Roman" w:hAnsi="Times New Roman" w:cs="Times New Roman"/>
          <w:sz w:val="24"/>
          <w:szCs w:val="24"/>
          <w:lang w:val="ru-RU"/>
        </w:rPr>
        <w:tab/>
      </w:r>
      <w:r>
        <w:rPr>
          <w:rFonts w:ascii="Times New Roman" w:hAnsi="Times New Roman" w:cs="Times New Roman"/>
          <w:sz w:val="24"/>
          <w:szCs w:val="24"/>
          <w:lang w:val="ru-RU"/>
        </w:rPr>
        <w:tab/>
      </w:r>
      <w:r>
        <w:rPr>
          <w:rFonts w:ascii="Times New Roman" w:hAnsi="Times New Roman" w:cs="Times New Roman"/>
          <w:sz w:val="24"/>
          <w:szCs w:val="24"/>
          <w:lang w:val="ru-RU"/>
        </w:rPr>
        <w:tab/>
      </w:r>
      <w:r>
        <w:rPr>
          <w:rFonts w:ascii="Times New Roman" w:hAnsi="Times New Roman" w:cs="Times New Roman"/>
          <w:sz w:val="24"/>
          <w:szCs w:val="24"/>
          <w:lang w:val="ru-RU"/>
        </w:rPr>
        <w:tab/>
      </w:r>
      <w:r>
        <w:rPr>
          <w:rFonts w:ascii="Times New Roman" w:hAnsi="Times New Roman" w:cs="Times New Roman"/>
          <w:sz w:val="24"/>
          <w:szCs w:val="24"/>
          <w:lang w:val="ru-RU"/>
        </w:rPr>
        <w:tab/>
      </w:r>
      <w:r>
        <w:rPr>
          <w:rFonts w:ascii="Times New Roman" w:hAnsi="Times New Roman" w:cs="Times New Roman"/>
          <w:sz w:val="24"/>
          <w:szCs w:val="24"/>
          <w:lang w:val="ru-RU"/>
        </w:rPr>
        <w:tab/>
      </w:r>
      <w:r>
        <w:rPr>
          <w:rFonts w:ascii="Times New Roman" w:hAnsi="Times New Roman" w:cs="Times New Roman"/>
          <w:sz w:val="24"/>
          <w:szCs w:val="24"/>
          <w:lang w:val="ru-RU"/>
        </w:rPr>
        <w:tab/>
      </w:r>
    </w:p>
    <w:p>
      <w:pPr>
        <w:keepNext w:val="0"/>
        <w:keepLines w:val="0"/>
        <w:pageBreakBefore w:val="0"/>
        <w:widowControl/>
        <w:kinsoku/>
        <w:wordWrap/>
        <w:overflowPunct/>
        <w:topLinePunct w:val="0"/>
        <w:autoSpaceDE/>
        <w:autoSpaceDN/>
        <w:bidi w:val="0"/>
        <w:adjustRightInd/>
        <w:snapToGrid/>
        <w:spacing w:line="240" w:lineRule="auto"/>
        <w:ind w:firstLine="600" w:firstLineChars="250"/>
        <w:jc w:val="both"/>
        <w:textAlignment w:val="auto"/>
        <w:outlineLvl w:val="9"/>
        <w:rPr>
          <w:rFonts w:ascii="Times New Roman" w:hAnsi="Times New Roman" w:cs="Times New Roman"/>
          <w:sz w:val="24"/>
          <w:szCs w:val="24"/>
        </w:rPr>
      </w:pPr>
      <w:r>
        <w:rPr>
          <w:rFonts w:ascii="Times New Roman" w:hAnsi="Times New Roman" w:cs="Times New Roman"/>
          <w:sz w:val="24"/>
          <w:szCs w:val="24"/>
          <w:lang w:val="ru-RU"/>
        </w:rPr>
        <w:tab/>
      </w:r>
      <w:r>
        <w:rPr>
          <w:rFonts w:ascii="Times New Roman" w:hAnsi="Times New Roman" w:cs="Times New Roman"/>
          <w:sz w:val="24"/>
          <w:szCs w:val="24"/>
        </w:rPr>
        <w:t>- подготовка выпускников к сдаче ГИА.</w:t>
      </w:r>
    </w:p>
    <w:p>
      <w:pPr>
        <w:spacing w:line="240" w:lineRule="auto"/>
        <w:jc w:val="both"/>
        <w:rPr>
          <w:rFonts w:ascii="Times New Roman" w:hAnsi="Times New Roman" w:cs="Times New Roman"/>
          <w:sz w:val="24"/>
          <w:szCs w:val="24"/>
        </w:rPr>
      </w:pPr>
      <w:r>
        <w:rPr>
          <w:rFonts w:ascii="Times New Roman" w:hAnsi="Times New Roman" w:cs="Times New Roman"/>
          <w:color w:val="000000"/>
          <w:sz w:val="24"/>
          <w:szCs w:val="24"/>
        </w:rPr>
        <w:t>В 20</w:t>
      </w:r>
      <w:r>
        <w:rPr>
          <w:rFonts w:hint="default" w:ascii="Times New Roman" w:hAnsi="Times New Roman" w:cs="Times New Roman"/>
          <w:color w:val="000000"/>
          <w:sz w:val="24"/>
          <w:szCs w:val="24"/>
          <w:lang w:val="ru-RU"/>
        </w:rPr>
        <w:t>20</w:t>
      </w:r>
      <w:r>
        <w:rPr>
          <w:rFonts w:ascii="Times New Roman" w:hAnsi="Times New Roman" w:cs="Times New Roman"/>
          <w:color w:val="000000"/>
          <w:sz w:val="24"/>
          <w:szCs w:val="24"/>
        </w:rPr>
        <w:t>-20</w:t>
      </w:r>
      <w:r>
        <w:rPr>
          <w:rFonts w:ascii="Times New Roman" w:hAnsi="Times New Roman" w:cs="Times New Roman"/>
          <w:color w:val="000000"/>
          <w:sz w:val="24"/>
          <w:szCs w:val="24"/>
          <w:lang w:val="ru-RU"/>
        </w:rPr>
        <w:t>2</w:t>
      </w:r>
      <w:r>
        <w:rPr>
          <w:rFonts w:hint="default" w:ascii="Times New Roman" w:hAnsi="Times New Roman" w:cs="Times New Roman"/>
          <w:color w:val="000000"/>
          <w:sz w:val="24"/>
          <w:szCs w:val="24"/>
          <w:lang w:val="ru-RU"/>
        </w:rPr>
        <w:t>1</w:t>
      </w:r>
      <w:r>
        <w:rPr>
          <w:rFonts w:ascii="Times New Roman" w:hAnsi="Times New Roman" w:cs="Times New Roman"/>
          <w:color w:val="000000"/>
          <w:sz w:val="24"/>
          <w:szCs w:val="24"/>
          <w:lang w:val="ru-RU"/>
        </w:rPr>
        <w:t xml:space="preserve"> </w:t>
      </w:r>
      <w:r>
        <w:rPr>
          <w:rFonts w:ascii="Times New Roman" w:hAnsi="Times New Roman" w:cs="Times New Roman"/>
          <w:color w:val="000000"/>
          <w:sz w:val="24"/>
          <w:szCs w:val="24"/>
        </w:rPr>
        <w:t xml:space="preserve"> учебном году в научно-методическую сеть школы входили</w:t>
      </w:r>
      <w:r>
        <w:rPr>
          <w:rFonts w:ascii="Times New Roman" w:hAnsi="Times New Roman" w:cs="Times New Roman"/>
          <w:color w:val="000000"/>
          <w:sz w:val="24"/>
          <w:szCs w:val="24"/>
          <w:lang w:val="ru-RU"/>
        </w:rPr>
        <w:t xml:space="preserve"> </w:t>
      </w:r>
      <w:r>
        <w:rPr>
          <w:rFonts w:ascii="Times New Roman" w:hAnsi="Times New Roman" w:cs="Times New Roman"/>
          <w:sz w:val="24"/>
          <w:szCs w:val="24"/>
        </w:rPr>
        <w:t xml:space="preserve">директор школы Нягашкина С.В., заместитель директора по УР </w:t>
      </w:r>
      <w:r>
        <w:rPr>
          <w:rFonts w:ascii="Times New Roman" w:hAnsi="Times New Roman" w:cs="Times New Roman"/>
          <w:sz w:val="24"/>
          <w:szCs w:val="24"/>
          <w:lang w:val="ru-RU"/>
        </w:rPr>
        <w:t>Красникова Н.П.</w:t>
      </w:r>
      <w:r>
        <w:rPr>
          <w:rFonts w:ascii="Times New Roman" w:hAnsi="Times New Roman" w:cs="Times New Roman"/>
          <w:sz w:val="24"/>
          <w:szCs w:val="24"/>
        </w:rPr>
        <w:t>,  руководители ШМО Иванова В.И., Анисимова Л.Л., Анисимова З.М. Содержание деятельности методического совета было определено общей методической темой школы. На заседаниях методического совета (за год прошло 5 заседаний) были рассмотрены следующие вопросы:</w:t>
      </w:r>
    </w:p>
    <w:p>
      <w:pPr>
        <w:spacing w:line="240" w:lineRule="auto"/>
        <w:ind w:firstLine="480" w:firstLineChars="200"/>
        <w:jc w:val="both"/>
        <w:rPr>
          <w:rFonts w:ascii="Times New Roman" w:hAnsi="Times New Roman" w:cs="Times New Roman"/>
          <w:sz w:val="24"/>
          <w:szCs w:val="24"/>
          <w:lang w:val="ru-RU"/>
        </w:rPr>
      </w:pPr>
      <w:r>
        <w:rPr>
          <w:rFonts w:ascii="Times New Roman" w:hAnsi="Times New Roman" w:cs="Times New Roman"/>
          <w:sz w:val="24"/>
          <w:szCs w:val="24"/>
        </w:rPr>
        <w:t>- Аттестация педагогических работников;</w:t>
      </w:r>
      <w:r>
        <w:rPr>
          <w:rFonts w:ascii="Times New Roman" w:hAnsi="Times New Roman" w:cs="Times New Roman"/>
          <w:sz w:val="24"/>
          <w:szCs w:val="24"/>
          <w:lang w:val="ru-RU"/>
        </w:rPr>
        <w:tab/>
      </w:r>
      <w:r>
        <w:rPr>
          <w:rFonts w:ascii="Times New Roman" w:hAnsi="Times New Roman" w:cs="Times New Roman"/>
          <w:sz w:val="24"/>
          <w:szCs w:val="24"/>
          <w:lang w:val="ru-RU"/>
        </w:rPr>
        <w:tab/>
      </w:r>
      <w:r>
        <w:rPr>
          <w:rFonts w:ascii="Times New Roman" w:hAnsi="Times New Roman" w:cs="Times New Roman"/>
          <w:sz w:val="24"/>
          <w:szCs w:val="24"/>
          <w:lang w:val="ru-RU"/>
        </w:rPr>
        <w:tab/>
      </w:r>
      <w:r>
        <w:rPr>
          <w:rFonts w:ascii="Times New Roman" w:hAnsi="Times New Roman" w:cs="Times New Roman"/>
          <w:sz w:val="24"/>
          <w:szCs w:val="24"/>
          <w:lang w:val="ru-RU"/>
        </w:rPr>
        <w:tab/>
      </w:r>
      <w:r>
        <w:rPr>
          <w:rFonts w:ascii="Times New Roman" w:hAnsi="Times New Roman" w:cs="Times New Roman"/>
          <w:sz w:val="24"/>
          <w:szCs w:val="24"/>
          <w:lang w:val="ru-RU"/>
        </w:rPr>
        <w:tab/>
      </w:r>
      <w:r>
        <w:rPr>
          <w:rFonts w:ascii="Times New Roman" w:hAnsi="Times New Roman" w:cs="Times New Roman"/>
          <w:sz w:val="24"/>
          <w:szCs w:val="24"/>
          <w:lang w:val="ru-RU"/>
        </w:rPr>
        <w:tab/>
      </w:r>
      <w:r>
        <w:rPr>
          <w:rFonts w:ascii="Times New Roman" w:hAnsi="Times New Roman" w:cs="Times New Roman"/>
          <w:sz w:val="24"/>
          <w:szCs w:val="24"/>
          <w:lang w:val="ru-RU"/>
        </w:rPr>
        <w:tab/>
      </w:r>
      <w:r>
        <w:rPr>
          <w:rFonts w:ascii="Times New Roman" w:hAnsi="Times New Roman" w:cs="Times New Roman"/>
          <w:sz w:val="24"/>
          <w:szCs w:val="24"/>
          <w:lang w:val="ru-RU"/>
        </w:rPr>
        <w:tab/>
      </w:r>
    </w:p>
    <w:p>
      <w:pPr>
        <w:spacing w:line="240" w:lineRule="auto"/>
        <w:ind w:firstLine="480" w:firstLineChars="200"/>
        <w:jc w:val="both"/>
        <w:rPr>
          <w:rFonts w:ascii="Times New Roman" w:hAnsi="Times New Roman" w:cs="Times New Roman"/>
          <w:sz w:val="24"/>
          <w:szCs w:val="24"/>
          <w:lang w:val="ru-RU"/>
        </w:rPr>
      </w:pPr>
      <w:r>
        <w:rPr>
          <w:rFonts w:ascii="Times New Roman" w:hAnsi="Times New Roman" w:cs="Times New Roman"/>
          <w:sz w:val="24"/>
          <w:szCs w:val="24"/>
        </w:rPr>
        <w:t>- О проведении школьных предметных олимпиад;</w:t>
      </w:r>
      <w:r>
        <w:rPr>
          <w:rFonts w:ascii="Times New Roman" w:hAnsi="Times New Roman" w:cs="Times New Roman"/>
          <w:sz w:val="24"/>
          <w:szCs w:val="24"/>
          <w:lang w:val="ru-RU"/>
        </w:rPr>
        <w:tab/>
      </w:r>
      <w:r>
        <w:rPr>
          <w:rFonts w:ascii="Times New Roman" w:hAnsi="Times New Roman" w:cs="Times New Roman"/>
          <w:sz w:val="24"/>
          <w:szCs w:val="24"/>
          <w:lang w:val="ru-RU"/>
        </w:rPr>
        <w:tab/>
      </w:r>
      <w:r>
        <w:rPr>
          <w:rFonts w:ascii="Times New Roman" w:hAnsi="Times New Roman" w:cs="Times New Roman"/>
          <w:sz w:val="24"/>
          <w:szCs w:val="24"/>
          <w:lang w:val="ru-RU"/>
        </w:rPr>
        <w:tab/>
      </w:r>
      <w:r>
        <w:rPr>
          <w:rFonts w:ascii="Times New Roman" w:hAnsi="Times New Roman" w:cs="Times New Roman"/>
          <w:sz w:val="24"/>
          <w:szCs w:val="24"/>
          <w:lang w:val="ru-RU"/>
        </w:rPr>
        <w:tab/>
      </w:r>
      <w:r>
        <w:rPr>
          <w:rFonts w:ascii="Times New Roman" w:hAnsi="Times New Roman" w:cs="Times New Roman"/>
          <w:sz w:val="24"/>
          <w:szCs w:val="24"/>
          <w:lang w:val="ru-RU"/>
        </w:rPr>
        <w:tab/>
      </w:r>
      <w:r>
        <w:rPr>
          <w:rFonts w:ascii="Times New Roman" w:hAnsi="Times New Roman" w:cs="Times New Roman"/>
          <w:sz w:val="24"/>
          <w:szCs w:val="24"/>
          <w:lang w:val="ru-RU"/>
        </w:rPr>
        <w:tab/>
      </w:r>
    </w:p>
    <w:p>
      <w:pPr>
        <w:spacing w:line="240" w:lineRule="auto"/>
        <w:ind w:firstLine="480" w:firstLineChars="200"/>
        <w:jc w:val="both"/>
        <w:rPr>
          <w:rFonts w:ascii="Times New Roman" w:hAnsi="Times New Roman" w:cs="Times New Roman"/>
          <w:sz w:val="24"/>
          <w:szCs w:val="24"/>
          <w:lang w:val="ru-RU"/>
        </w:rPr>
      </w:pPr>
      <w:r>
        <w:rPr>
          <w:rFonts w:ascii="Times New Roman" w:hAnsi="Times New Roman" w:cs="Times New Roman"/>
          <w:sz w:val="24"/>
          <w:szCs w:val="24"/>
        </w:rPr>
        <w:t>- Итоги проведения предметных недель</w:t>
      </w:r>
      <w:r>
        <w:rPr>
          <w:rFonts w:ascii="Times New Roman" w:hAnsi="Times New Roman" w:cs="Times New Roman"/>
          <w:sz w:val="24"/>
          <w:szCs w:val="24"/>
          <w:lang w:val="ru-RU"/>
        </w:rPr>
        <w:t>;</w:t>
      </w:r>
      <w:r>
        <w:rPr>
          <w:rFonts w:ascii="Times New Roman" w:hAnsi="Times New Roman" w:cs="Times New Roman"/>
          <w:sz w:val="24"/>
          <w:szCs w:val="24"/>
          <w:lang w:val="ru-RU"/>
        </w:rPr>
        <w:tab/>
      </w:r>
      <w:r>
        <w:rPr>
          <w:rFonts w:ascii="Times New Roman" w:hAnsi="Times New Roman" w:cs="Times New Roman"/>
          <w:sz w:val="24"/>
          <w:szCs w:val="24"/>
          <w:lang w:val="ru-RU"/>
        </w:rPr>
        <w:tab/>
      </w:r>
      <w:r>
        <w:rPr>
          <w:rFonts w:ascii="Times New Roman" w:hAnsi="Times New Roman" w:cs="Times New Roman"/>
          <w:sz w:val="24"/>
          <w:szCs w:val="24"/>
          <w:lang w:val="ru-RU"/>
        </w:rPr>
        <w:tab/>
      </w:r>
      <w:r>
        <w:rPr>
          <w:rFonts w:ascii="Times New Roman" w:hAnsi="Times New Roman" w:cs="Times New Roman"/>
          <w:sz w:val="24"/>
          <w:szCs w:val="24"/>
          <w:lang w:val="ru-RU"/>
        </w:rPr>
        <w:tab/>
      </w:r>
      <w:r>
        <w:rPr>
          <w:rFonts w:ascii="Times New Roman" w:hAnsi="Times New Roman" w:cs="Times New Roman"/>
          <w:sz w:val="24"/>
          <w:szCs w:val="24"/>
          <w:lang w:val="ru-RU"/>
        </w:rPr>
        <w:tab/>
      </w:r>
      <w:r>
        <w:rPr>
          <w:rFonts w:ascii="Times New Roman" w:hAnsi="Times New Roman" w:cs="Times New Roman"/>
          <w:sz w:val="24"/>
          <w:szCs w:val="24"/>
          <w:lang w:val="ru-RU"/>
        </w:rPr>
        <w:tab/>
      </w:r>
      <w:r>
        <w:rPr>
          <w:rFonts w:ascii="Times New Roman" w:hAnsi="Times New Roman" w:cs="Times New Roman"/>
          <w:sz w:val="24"/>
          <w:szCs w:val="24"/>
          <w:lang w:val="ru-RU"/>
        </w:rPr>
        <w:tab/>
      </w:r>
      <w:r>
        <w:rPr>
          <w:rFonts w:ascii="Times New Roman" w:hAnsi="Times New Roman" w:cs="Times New Roman"/>
          <w:sz w:val="24"/>
          <w:szCs w:val="24"/>
          <w:lang w:val="ru-RU"/>
        </w:rPr>
        <w:tab/>
      </w:r>
    </w:p>
    <w:p>
      <w:pPr>
        <w:spacing w:line="240" w:lineRule="auto"/>
        <w:ind w:firstLine="480" w:firstLineChars="200"/>
        <w:jc w:val="both"/>
        <w:rPr>
          <w:rFonts w:ascii="Times New Roman" w:hAnsi="Times New Roman" w:cs="Times New Roman"/>
          <w:sz w:val="24"/>
          <w:szCs w:val="24"/>
          <w:lang w:val="ru-RU"/>
        </w:rPr>
      </w:pPr>
      <w:r>
        <w:rPr>
          <w:rFonts w:ascii="Times New Roman" w:hAnsi="Times New Roman" w:cs="Times New Roman"/>
          <w:sz w:val="24"/>
          <w:szCs w:val="24"/>
        </w:rPr>
        <w:t>- Итоги административных контрольных работ;</w:t>
      </w:r>
      <w:r>
        <w:rPr>
          <w:rFonts w:ascii="Times New Roman" w:hAnsi="Times New Roman" w:cs="Times New Roman"/>
          <w:sz w:val="24"/>
          <w:szCs w:val="24"/>
          <w:lang w:val="ru-RU"/>
        </w:rPr>
        <w:tab/>
      </w:r>
      <w:r>
        <w:rPr>
          <w:rFonts w:ascii="Times New Roman" w:hAnsi="Times New Roman" w:cs="Times New Roman"/>
          <w:sz w:val="24"/>
          <w:szCs w:val="24"/>
          <w:lang w:val="ru-RU"/>
        </w:rPr>
        <w:tab/>
      </w:r>
      <w:r>
        <w:rPr>
          <w:rFonts w:ascii="Times New Roman" w:hAnsi="Times New Roman" w:cs="Times New Roman"/>
          <w:sz w:val="24"/>
          <w:szCs w:val="24"/>
          <w:lang w:val="ru-RU"/>
        </w:rPr>
        <w:tab/>
      </w:r>
      <w:r>
        <w:rPr>
          <w:rFonts w:ascii="Times New Roman" w:hAnsi="Times New Roman" w:cs="Times New Roman"/>
          <w:sz w:val="24"/>
          <w:szCs w:val="24"/>
          <w:lang w:val="ru-RU"/>
        </w:rPr>
        <w:tab/>
      </w:r>
      <w:r>
        <w:rPr>
          <w:rFonts w:ascii="Times New Roman" w:hAnsi="Times New Roman" w:cs="Times New Roman"/>
          <w:sz w:val="24"/>
          <w:szCs w:val="24"/>
          <w:lang w:val="ru-RU"/>
        </w:rPr>
        <w:tab/>
      </w:r>
      <w:r>
        <w:rPr>
          <w:rFonts w:ascii="Times New Roman" w:hAnsi="Times New Roman" w:cs="Times New Roman"/>
          <w:sz w:val="24"/>
          <w:szCs w:val="24"/>
          <w:lang w:val="ru-RU"/>
        </w:rPr>
        <w:tab/>
      </w:r>
      <w:r>
        <w:rPr>
          <w:rFonts w:ascii="Times New Roman" w:hAnsi="Times New Roman" w:cs="Times New Roman"/>
          <w:sz w:val="24"/>
          <w:szCs w:val="24"/>
          <w:lang w:val="ru-RU"/>
        </w:rPr>
        <w:tab/>
      </w:r>
    </w:p>
    <w:p>
      <w:pPr>
        <w:spacing w:line="240" w:lineRule="auto"/>
        <w:ind w:firstLine="480" w:firstLineChars="200"/>
        <w:jc w:val="both"/>
        <w:rPr>
          <w:rFonts w:ascii="Times New Roman" w:hAnsi="Times New Roman" w:cs="Times New Roman"/>
          <w:sz w:val="24"/>
          <w:szCs w:val="24"/>
          <w:lang w:val="ru-RU"/>
        </w:rPr>
      </w:pPr>
      <w:r>
        <w:rPr>
          <w:rFonts w:ascii="Times New Roman" w:hAnsi="Times New Roman" w:cs="Times New Roman"/>
          <w:sz w:val="24"/>
          <w:szCs w:val="24"/>
        </w:rPr>
        <w:t>- Обобщение педагогического опыта учителей;</w:t>
      </w:r>
      <w:r>
        <w:rPr>
          <w:rFonts w:ascii="Times New Roman" w:hAnsi="Times New Roman" w:cs="Times New Roman"/>
          <w:sz w:val="24"/>
          <w:szCs w:val="24"/>
          <w:lang w:val="ru-RU"/>
        </w:rPr>
        <w:tab/>
      </w:r>
      <w:r>
        <w:rPr>
          <w:rFonts w:ascii="Times New Roman" w:hAnsi="Times New Roman" w:cs="Times New Roman"/>
          <w:sz w:val="24"/>
          <w:szCs w:val="24"/>
          <w:lang w:val="ru-RU"/>
        </w:rPr>
        <w:tab/>
      </w:r>
      <w:r>
        <w:rPr>
          <w:rFonts w:ascii="Times New Roman" w:hAnsi="Times New Roman" w:cs="Times New Roman"/>
          <w:sz w:val="24"/>
          <w:szCs w:val="24"/>
          <w:lang w:val="ru-RU"/>
        </w:rPr>
        <w:tab/>
      </w:r>
      <w:r>
        <w:rPr>
          <w:rFonts w:ascii="Times New Roman" w:hAnsi="Times New Roman" w:cs="Times New Roman"/>
          <w:sz w:val="24"/>
          <w:szCs w:val="24"/>
          <w:lang w:val="ru-RU"/>
        </w:rPr>
        <w:tab/>
      </w:r>
      <w:r>
        <w:rPr>
          <w:rFonts w:ascii="Times New Roman" w:hAnsi="Times New Roman" w:cs="Times New Roman"/>
          <w:sz w:val="24"/>
          <w:szCs w:val="24"/>
          <w:lang w:val="ru-RU"/>
        </w:rPr>
        <w:tab/>
      </w:r>
      <w:r>
        <w:rPr>
          <w:rFonts w:ascii="Times New Roman" w:hAnsi="Times New Roman" w:cs="Times New Roman"/>
          <w:sz w:val="24"/>
          <w:szCs w:val="24"/>
          <w:lang w:val="ru-RU"/>
        </w:rPr>
        <w:tab/>
      </w:r>
    </w:p>
    <w:p>
      <w:pPr>
        <w:spacing w:line="240" w:lineRule="auto"/>
        <w:ind w:firstLine="480" w:firstLineChars="200"/>
        <w:jc w:val="both"/>
        <w:rPr>
          <w:rFonts w:ascii="Times New Roman" w:hAnsi="Times New Roman" w:cs="Times New Roman"/>
          <w:sz w:val="24"/>
          <w:szCs w:val="24"/>
        </w:rPr>
      </w:pPr>
      <w:r>
        <w:rPr>
          <w:rFonts w:ascii="Times New Roman" w:hAnsi="Times New Roman" w:cs="Times New Roman"/>
          <w:sz w:val="24"/>
          <w:szCs w:val="24"/>
          <w:lang w:val="ru-RU"/>
        </w:rPr>
        <w:tab/>
      </w:r>
      <w:r>
        <w:rPr>
          <w:rFonts w:ascii="Times New Roman" w:hAnsi="Times New Roman" w:cs="Times New Roman"/>
          <w:sz w:val="24"/>
          <w:szCs w:val="24"/>
        </w:rPr>
        <w:t>- Система работы с одарёнными детьми;</w:t>
      </w:r>
      <w:r>
        <w:rPr>
          <w:rFonts w:ascii="Times New Roman" w:hAnsi="Times New Roman" w:cs="Times New Roman"/>
          <w:sz w:val="24"/>
          <w:szCs w:val="24"/>
          <w:lang w:val="ru-RU"/>
        </w:rPr>
        <w:tab/>
      </w:r>
      <w:r>
        <w:rPr>
          <w:rFonts w:ascii="Times New Roman" w:hAnsi="Times New Roman" w:cs="Times New Roman"/>
          <w:sz w:val="24"/>
          <w:szCs w:val="24"/>
          <w:lang w:val="ru-RU"/>
        </w:rPr>
        <w:tab/>
      </w:r>
      <w:r>
        <w:rPr>
          <w:rFonts w:ascii="Times New Roman" w:hAnsi="Times New Roman" w:cs="Times New Roman"/>
          <w:sz w:val="24"/>
          <w:szCs w:val="24"/>
          <w:lang w:val="ru-RU"/>
        </w:rPr>
        <w:tab/>
      </w:r>
      <w:r>
        <w:rPr>
          <w:rFonts w:ascii="Times New Roman" w:hAnsi="Times New Roman" w:cs="Times New Roman"/>
          <w:sz w:val="24"/>
          <w:szCs w:val="24"/>
          <w:lang w:val="ru-RU"/>
        </w:rPr>
        <w:tab/>
      </w:r>
      <w:r>
        <w:rPr>
          <w:rFonts w:ascii="Times New Roman" w:hAnsi="Times New Roman" w:cs="Times New Roman"/>
          <w:sz w:val="24"/>
          <w:szCs w:val="24"/>
          <w:lang w:val="ru-RU"/>
        </w:rPr>
        <w:tab/>
      </w:r>
      <w:r>
        <w:rPr>
          <w:rFonts w:ascii="Times New Roman" w:hAnsi="Times New Roman" w:cs="Times New Roman"/>
          <w:sz w:val="24"/>
          <w:szCs w:val="24"/>
          <w:lang w:val="ru-RU"/>
        </w:rPr>
        <w:tab/>
      </w:r>
      <w:r>
        <w:rPr>
          <w:rFonts w:ascii="Times New Roman" w:hAnsi="Times New Roman" w:cs="Times New Roman"/>
          <w:sz w:val="24"/>
          <w:szCs w:val="24"/>
          <w:lang w:val="ru-RU"/>
        </w:rPr>
        <w:tab/>
      </w:r>
    </w:p>
    <w:p>
      <w:pPr>
        <w:spacing w:line="240" w:lineRule="auto"/>
        <w:ind w:firstLine="840" w:firstLineChars="35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Итоги проведения ВПР.</w:t>
      </w:r>
    </w:p>
    <w:p>
      <w:pPr>
        <w:spacing w:line="240" w:lineRule="auto"/>
        <w:jc w:val="both"/>
        <w:rPr>
          <w:rFonts w:ascii="Times New Roman" w:hAnsi="Times New Roman" w:cs="Times New Roman"/>
          <w:sz w:val="24"/>
          <w:szCs w:val="24"/>
          <w:lang w:val="ru-RU"/>
        </w:rPr>
      </w:pPr>
      <w:r>
        <w:rPr>
          <w:rFonts w:ascii="Times New Roman" w:hAnsi="Times New Roman" w:cs="Times New Roman"/>
          <w:sz w:val="24"/>
          <w:szCs w:val="24"/>
        </w:rPr>
        <w:t>О подготовке учащихся к сдаче ОГЭ;</w:t>
      </w:r>
      <w:r>
        <w:rPr>
          <w:rFonts w:ascii="Times New Roman" w:hAnsi="Times New Roman" w:cs="Times New Roman"/>
          <w:sz w:val="24"/>
          <w:szCs w:val="24"/>
          <w:lang w:val="ru-RU"/>
        </w:rPr>
        <w:tab/>
      </w:r>
      <w:r>
        <w:rPr>
          <w:rFonts w:ascii="Times New Roman" w:hAnsi="Times New Roman" w:cs="Times New Roman"/>
          <w:sz w:val="24"/>
          <w:szCs w:val="24"/>
          <w:lang w:val="ru-RU"/>
        </w:rPr>
        <w:tab/>
      </w:r>
      <w:r>
        <w:rPr>
          <w:rFonts w:ascii="Times New Roman" w:hAnsi="Times New Roman" w:cs="Times New Roman"/>
          <w:sz w:val="24"/>
          <w:szCs w:val="24"/>
          <w:lang w:val="ru-RU"/>
        </w:rPr>
        <w:tab/>
      </w:r>
      <w:r>
        <w:rPr>
          <w:rFonts w:ascii="Times New Roman" w:hAnsi="Times New Roman" w:cs="Times New Roman"/>
          <w:sz w:val="24"/>
          <w:szCs w:val="24"/>
          <w:lang w:val="ru-RU"/>
        </w:rPr>
        <w:tab/>
      </w:r>
    </w:p>
    <w:p>
      <w:pPr>
        <w:pStyle w:val="10"/>
        <w:spacing w:before="0" w:beforeAutospacing="0" w:after="0" w:afterAutospacing="0" w:line="240" w:lineRule="auto"/>
        <w:ind w:left="16" w:leftChars="0" w:right="6" w:hanging="16" w:hangingChars="7"/>
        <w:jc w:val="both"/>
        <w:rPr>
          <w:sz w:val="24"/>
          <w:szCs w:val="24"/>
        </w:rPr>
      </w:pPr>
      <w:r>
        <w:rPr>
          <w:sz w:val="24"/>
          <w:szCs w:val="24"/>
        </w:rPr>
        <w:t>В течение года методический совет осуществлял координацию деятельности школьных методических объединений школы. Целью работы  методических объединений является совершенствование профессиональных качеств личности каждого учителя, развитие творческого потенциала и, в конечном счете, повышение эффективности и качества образовательного процесса. Через методическую работу осуществляется подготовка педагогов к внедрению нового содержания образования, овладение  инновациями и прогрессивными педагогическими технологиями, изучение и использование на практике современных методик воспитания.</w:t>
      </w:r>
    </w:p>
    <w:p>
      <w:pPr>
        <w:spacing w:line="240" w:lineRule="auto"/>
        <w:ind w:left="17" w:leftChars="0" w:hanging="17" w:hangingChars="7"/>
        <w:jc w:val="both"/>
        <w:rPr>
          <w:rFonts w:ascii="Times New Roman" w:hAnsi="Times New Roman" w:eastAsia="Calibri" w:cs="Times New Roman"/>
          <w:sz w:val="24"/>
          <w:szCs w:val="24"/>
          <w:lang w:val="ru-RU"/>
        </w:rPr>
      </w:pPr>
      <w:r>
        <w:rPr>
          <w:rFonts w:ascii="Times New Roman" w:hAnsi="Times New Roman" w:cs="Times New Roman"/>
          <w:b/>
          <w:sz w:val="24"/>
          <w:szCs w:val="24"/>
        </w:rPr>
        <w:t xml:space="preserve">      </w:t>
      </w:r>
      <w:r>
        <w:rPr>
          <w:rFonts w:ascii="Times New Roman" w:hAnsi="Times New Roman" w:cs="Times New Roman"/>
          <w:b/>
          <w:sz w:val="24"/>
          <w:szCs w:val="24"/>
          <w:lang w:val="ru-RU"/>
        </w:rPr>
        <w:tab/>
      </w:r>
      <w:r>
        <w:rPr>
          <w:rFonts w:ascii="Times New Roman" w:hAnsi="Times New Roman" w:eastAsia="Calibri" w:cs="Times New Roman"/>
          <w:sz w:val="24"/>
          <w:szCs w:val="24"/>
        </w:rPr>
        <w:t xml:space="preserve">Школа обладает необходимым кадровым потенциалом для реализации образовательной деятельности. Сформирован стабильный, творчески работающий коллектив, постоянно стремящийся к повышению профессионального мастерства, способный осуществлять современные подходы в организации образовательного процесса, добиваться высокого качества обучения. </w:t>
      </w:r>
      <w:r>
        <w:rPr>
          <w:rFonts w:ascii="Times New Roman" w:hAnsi="Times New Roman" w:eastAsia="Calibri" w:cs="Times New Roman"/>
          <w:sz w:val="24"/>
          <w:szCs w:val="24"/>
          <w:lang w:val="ru-RU"/>
        </w:rPr>
        <w:tab/>
      </w:r>
      <w:r>
        <w:rPr>
          <w:rFonts w:ascii="Times New Roman" w:hAnsi="Times New Roman" w:eastAsia="Calibri" w:cs="Times New Roman"/>
          <w:sz w:val="24"/>
          <w:szCs w:val="24"/>
          <w:lang w:val="ru-RU"/>
        </w:rPr>
        <w:tab/>
      </w:r>
      <w:r>
        <w:rPr>
          <w:rFonts w:ascii="Times New Roman" w:hAnsi="Times New Roman" w:eastAsia="Calibri" w:cs="Times New Roman"/>
          <w:sz w:val="24"/>
          <w:szCs w:val="24"/>
          <w:lang w:val="ru-RU"/>
        </w:rPr>
        <w:tab/>
      </w:r>
      <w:r>
        <w:rPr>
          <w:rFonts w:ascii="Times New Roman" w:hAnsi="Times New Roman" w:eastAsia="Calibri" w:cs="Times New Roman"/>
          <w:sz w:val="24"/>
          <w:szCs w:val="24"/>
          <w:lang w:val="ru-RU"/>
        </w:rPr>
        <w:tab/>
      </w:r>
    </w:p>
    <w:p>
      <w:pPr>
        <w:spacing w:line="240" w:lineRule="auto"/>
        <w:ind w:left="16" w:leftChars="0" w:hanging="16" w:hangingChars="7"/>
        <w:jc w:val="both"/>
        <w:rPr>
          <w:rFonts w:ascii="Times New Roman" w:hAnsi="Times New Roman" w:cs="Times New Roman"/>
          <w:sz w:val="24"/>
          <w:szCs w:val="24"/>
          <w:lang w:eastAsia="ar-SA"/>
        </w:rPr>
      </w:pPr>
      <w:r>
        <w:rPr>
          <w:rFonts w:ascii="Times New Roman" w:hAnsi="Times New Roman" w:cs="Times New Roman"/>
          <w:sz w:val="24"/>
          <w:szCs w:val="24"/>
          <w:lang w:eastAsia="ar-SA"/>
        </w:rPr>
        <w:t>Всего в школе работает 1</w:t>
      </w:r>
      <w:r>
        <w:rPr>
          <w:rFonts w:ascii="Times New Roman" w:hAnsi="Times New Roman" w:cs="Times New Roman"/>
          <w:sz w:val="24"/>
          <w:szCs w:val="24"/>
          <w:lang w:val="ru-RU" w:eastAsia="ar-SA"/>
        </w:rPr>
        <w:t>2</w:t>
      </w:r>
      <w:r>
        <w:rPr>
          <w:rFonts w:ascii="Times New Roman" w:hAnsi="Times New Roman" w:cs="Times New Roman"/>
          <w:sz w:val="24"/>
          <w:szCs w:val="24"/>
          <w:lang w:eastAsia="ar-SA"/>
        </w:rPr>
        <w:t xml:space="preserve"> педагогических работников, из них 3 человека выполняют функции административно-управленческого персонала, 1 воспитатель ГПД и 1 воспитатель дошкольной группы. Средний возраст педагогических работников – 47 лет. </w:t>
      </w:r>
    </w:p>
    <w:p>
      <w:pPr>
        <w:pStyle w:val="15"/>
        <w:jc w:val="both"/>
        <w:rPr>
          <w:rFonts w:ascii="Times New Roman" w:hAnsi="Times New Roman"/>
          <w:b/>
          <w:sz w:val="24"/>
          <w:szCs w:val="24"/>
        </w:rPr>
      </w:pPr>
    </w:p>
    <w:p>
      <w:pPr>
        <w:pStyle w:val="15"/>
        <w:jc w:val="both"/>
        <w:rPr>
          <w:rFonts w:ascii="Times New Roman" w:hAnsi="Times New Roman" w:cs="Times New Roman"/>
          <w:b/>
          <w:sz w:val="24"/>
          <w:szCs w:val="24"/>
          <w:u w:val="single"/>
        </w:rPr>
      </w:pPr>
      <w:r>
        <w:rPr>
          <w:rFonts w:ascii="Times New Roman" w:hAnsi="Times New Roman"/>
          <w:b/>
          <w:sz w:val="24"/>
          <w:szCs w:val="24"/>
        </w:rPr>
        <w:t xml:space="preserve">Вывод: </w:t>
      </w:r>
      <w:r>
        <w:rPr>
          <w:rFonts w:ascii="Times New Roman" w:hAnsi="Times New Roman"/>
          <w:sz w:val="24"/>
          <w:szCs w:val="24"/>
        </w:rPr>
        <w:t>Анализ качественного и количественного состава педагогических  работников показывает, что в настоящее время коллектив   характеризуется стабильностью, уровень профессиональной компетентности растёт. Своевременно повышается квалификационная категория. Учителя сами заинтересованы в повышении своего педагогического мастерства, изучают опыт передовых учителей района, посещают открытые уроки коллег. Более 70 % учителей имеют педагогический стаж работы больше 20 лет, таким образом, имеют профессиональный опыт организации учебно-воспитательного процесса.</w:t>
      </w:r>
    </w:p>
    <w:p>
      <w:pPr>
        <w:pStyle w:val="10"/>
        <w:spacing w:before="0" w:beforeAutospacing="0" w:after="0" w:afterAutospacing="0"/>
        <w:ind w:left="220" w:leftChars="100" w:right="6" w:firstLine="0" w:firstLineChars="0"/>
        <w:jc w:val="both"/>
        <w:rPr>
          <w:sz w:val="24"/>
          <w:szCs w:val="24"/>
        </w:rPr>
      </w:pPr>
    </w:p>
    <w:p>
      <w:pPr>
        <w:pStyle w:val="13"/>
        <w:ind w:left="0" w:leftChars="0" w:firstLine="0" w:firstLineChars="0"/>
        <w:rPr>
          <w:rFonts w:ascii="Times New Roman" w:hAnsi="Times New Roman" w:cs="Times New Roman"/>
          <w:sz w:val="24"/>
          <w:szCs w:val="24"/>
          <w:lang w:val="ru-RU"/>
        </w:rPr>
      </w:pPr>
      <w:r>
        <w:rPr>
          <w:rFonts w:ascii="Times New Roman" w:hAnsi="Times New Roman" w:cs="Times New Roman"/>
          <w:sz w:val="28"/>
          <w:szCs w:val="28"/>
          <w:u w:val="single"/>
        </w:rPr>
        <w:t xml:space="preserve"> </w:t>
      </w:r>
      <w:r>
        <w:rPr>
          <w:rFonts w:ascii="Times New Roman" w:hAnsi="Times New Roman" w:cs="Times New Roman"/>
          <w:b/>
          <w:sz w:val="28"/>
          <w:szCs w:val="28"/>
          <w:u w:val="single"/>
        </w:rPr>
        <w:t>Анализ работы ШМО</w:t>
      </w:r>
      <w:r>
        <w:rPr>
          <w:rFonts w:ascii="Times New Roman" w:hAnsi="Times New Roman" w:cs="Times New Roman"/>
          <w:sz w:val="24"/>
          <w:szCs w:val="24"/>
        </w:rPr>
        <w:t xml:space="preserve"> ( какие  вопросы обсуждались, педтехнологии,  деятельность , результаты итогов качества знаний, ВПР, ГИА и т.д., участие в конкурсах и т.д.) </w:t>
      </w:r>
      <w:r>
        <w:rPr>
          <w:rFonts w:ascii="Times New Roman" w:hAnsi="Times New Roman" w:cs="Times New Roman"/>
          <w:sz w:val="24"/>
          <w:szCs w:val="24"/>
          <w:lang w:val="ru-RU"/>
        </w:rPr>
        <w:tab/>
      </w:r>
      <w:r>
        <w:rPr>
          <w:rFonts w:ascii="Times New Roman" w:hAnsi="Times New Roman" w:cs="Times New Roman"/>
          <w:sz w:val="24"/>
          <w:szCs w:val="24"/>
          <w:lang w:val="ru-RU"/>
        </w:rPr>
        <w:tab/>
      </w:r>
    </w:p>
    <w:p>
      <w:pPr>
        <w:pStyle w:val="13"/>
        <w:ind w:left="220" w:leftChars="100" w:firstLine="0" w:firstLineChars="0"/>
        <w:rPr>
          <w:rFonts w:hint="default" w:ascii="Times New Roman" w:hAnsi="Times New Roman" w:cs="Times New Roman"/>
          <w:sz w:val="24"/>
          <w:szCs w:val="24"/>
        </w:rPr>
      </w:pPr>
      <w:r>
        <w:rPr>
          <w:rFonts w:hint="default" w:ascii="Times New Roman" w:hAnsi="Times New Roman" w:cs="Times New Roman"/>
          <w:sz w:val="24"/>
          <w:szCs w:val="24"/>
        </w:rPr>
        <w:t>В школе в 20</w:t>
      </w:r>
      <w:r>
        <w:rPr>
          <w:rFonts w:hint="default" w:ascii="Times New Roman" w:hAnsi="Times New Roman" w:cs="Times New Roman"/>
          <w:sz w:val="24"/>
          <w:szCs w:val="24"/>
          <w:lang w:val="ru-RU"/>
        </w:rPr>
        <w:t>20</w:t>
      </w:r>
      <w:r>
        <w:rPr>
          <w:rFonts w:hint="default" w:ascii="Times New Roman" w:hAnsi="Times New Roman" w:cs="Times New Roman"/>
          <w:sz w:val="24"/>
          <w:szCs w:val="24"/>
        </w:rPr>
        <w:t>-20</w:t>
      </w:r>
      <w:r>
        <w:rPr>
          <w:rFonts w:hint="default" w:ascii="Times New Roman" w:hAnsi="Times New Roman" w:cs="Times New Roman"/>
          <w:sz w:val="24"/>
          <w:szCs w:val="24"/>
          <w:lang w:val="ru-RU"/>
        </w:rPr>
        <w:t>21</w:t>
      </w:r>
      <w:r>
        <w:rPr>
          <w:rFonts w:hint="default" w:ascii="Times New Roman" w:hAnsi="Times New Roman" w:cs="Times New Roman"/>
          <w:sz w:val="24"/>
          <w:szCs w:val="24"/>
        </w:rPr>
        <w:t xml:space="preserve"> учебном году было создано три методических объединения. </w:t>
      </w:r>
    </w:p>
    <w:p>
      <w:pPr>
        <w:pStyle w:val="13"/>
        <w:ind w:left="220" w:leftChars="100" w:firstLine="0" w:firstLineChars="0"/>
        <w:rPr>
          <w:rFonts w:hint="default" w:ascii="Times New Roman" w:hAnsi="Times New Roman" w:cs="Times New Roman"/>
          <w:sz w:val="24"/>
          <w:szCs w:val="24"/>
          <w:lang w:val="ru-RU"/>
        </w:rPr>
      </w:pPr>
      <w:r>
        <w:rPr>
          <w:rFonts w:hint="default" w:ascii="Times New Roman" w:hAnsi="Times New Roman" w:cs="Times New Roman"/>
          <w:sz w:val="24"/>
          <w:szCs w:val="24"/>
        </w:rPr>
        <w:t>Перечень ШМО, их руководители и темы над которыми они работают, представлены в таблице</w:t>
      </w:r>
      <w:r>
        <w:rPr>
          <w:rFonts w:hint="default" w:ascii="Times New Roman" w:hAnsi="Times New Roman" w:cs="Times New Roman"/>
          <w:sz w:val="24"/>
          <w:szCs w:val="24"/>
          <w:lang w:val="ru-RU"/>
        </w:rPr>
        <w:t>:</w:t>
      </w:r>
    </w:p>
    <w:p>
      <w:pPr>
        <w:pStyle w:val="13"/>
        <w:ind w:left="220" w:leftChars="100" w:firstLine="0" w:firstLineChars="0"/>
        <w:rPr>
          <w:rFonts w:hint="default" w:ascii="Times New Roman" w:hAnsi="Times New Roman" w:cs="Times New Roman"/>
          <w:sz w:val="24"/>
          <w:szCs w:val="24"/>
          <w:lang w:val="ru-RU"/>
        </w:rPr>
      </w:pPr>
    </w:p>
    <w:tbl>
      <w:tblPr>
        <w:tblStyle w:val="5"/>
        <w:tblW w:w="957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292"/>
        <w:gridCol w:w="627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trPr>
        <w:tc>
          <w:tcPr>
            <w:tcW w:w="3292" w:type="dxa"/>
          </w:tcPr>
          <w:p>
            <w:pPr>
              <w:pStyle w:val="10"/>
              <w:spacing w:before="0" w:beforeAutospacing="0" w:after="0" w:afterAutospacing="0" w:line="240" w:lineRule="auto"/>
              <w:ind w:left="220" w:leftChars="100" w:right="5" w:firstLine="0" w:firstLineChars="0"/>
              <w:jc w:val="both"/>
              <w:rPr>
                <w:sz w:val="24"/>
                <w:szCs w:val="24"/>
              </w:rPr>
            </w:pPr>
            <w:r>
              <w:rPr>
                <w:sz w:val="24"/>
                <w:szCs w:val="24"/>
              </w:rPr>
              <w:t>ШМО учителей начальных классов</w:t>
            </w:r>
            <w:r>
              <w:rPr>
                <w:sz w:val="24"/>
                <w:szCs w:val="24"/>
                <w:lang w:val="ru-RU"/>
              </w:rPr>
              <w:t xml:space="preserve"> </w:t>
            </w:r>
            <w:r>
              <w:rPr>
                <w:sz w:val="24"/>
                <w:szCs w:val="24"/>
              </w:rPr>
              <w:t>Иванова В.И.</w:t>
            </w:r>
          </w:p>
        </w:tc>
        <w:tc>
          <w:tcPr>
            <w:tcW w:w="6279" w:type="dxa"/>
          </w:tcPr>
          <w:p>
            <w:pPr>
              <w:tabs>
                <w:tab w:val="left" w:pos="426"/>
                <w:tab w:val="left" w:pos="993"/>
              </w:tabs>
              <w:spacing w:after="0" w:line="240" w:lineRule="auto"/>
              <w:ind w:left="220" w:leftChars="100" w:firstLine="0" w:firstLineChars="0"/>
              <w:jc w:val="both"/>
              <w:rPr>
                <w:color w:val="auto"/>
                <w:sz w:val="24"/>
                <w:szCs w:val="24"/>
              </w:rPr>
            </w:pPr>
            <w:r>
              <w:rPr>
                <w:rFonts w:ascii="Times New Roman" w:hAnsi="Times New Roman"/>
                <w:color w:val="auto"/>
                <w:sz w:val="24"/>
                <w:szCs w:val="24"/>
              </w:rPr>
              <w:t>«Повышение  эффективности  и  качества  образования  в  начальной  школе  в  условиях  реализации ФГОС НОО»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92" w:type="dxa"/>
          </w:tcPr>
          <w:p>
            <w:pPr>
              <w:pStyle w:val="10"/>
              <w:spacing w:before="0" w:beforeAutospacing="0" w:after="0" w:afterAutospacing="0" w:line="240" w:lineRule="auto"/>
              <w:ind w:left="220" w:leftChars="100" w:right="5" w:firstLine="0" w:firstLineChars="0"/>
              <w:jc w:val="both"/>
              <w:rPr>
                <w:sz w:val="24"/>
                <w:szCs w:val="24"/>
              </w:rPr>
            </w:pPr>
            <w:r>
              <w:rPr>
                <w:sz w:val="24"/>
                <w:szCs w:val="24"/>
              </w:rPr>
              <w:t>ШМО учителей естественно-математического цикла</w:t>
            </w:r>
          </w:p>
          <w:p>
            <w:pPr>
              <w:pStyle w:val="10"/>
              <w:spacing w:before="0" w:beforeAutospacing="0" w:after="0" w:afterAutospacing="0" w:line="240" w:lineRule="auto"/>
              <w:ind w:left="220" w:leftChars="100" w:right="5" w:firstLine="0" w:firstLineChars="0"/>
              <w:jc w:val="both"/>
              <w:rPr>
                <w:sz w:val="24"/>
                <w:szCs w:val="24"/>
              </w:rPr>
            </w:pPr>
            <w:r>
              <w:rPr>
                <w:sz w:val="24"/>
                <w:szCs w:val="24"/>
              </w:rPr>
              <w:t>Анисимова Л.Л</w:t>
            </w:r>
          </w:p>
        </w:tc>
        <w:tc>
          <w:tcPr>
            <w:tcW w:w="6279" w:type="dxa"/>
          </w:tcPr>
          <w:p>
            <w:pPr>
              <w:spacing w:line="240" w:lineRule="auto"/>
              <w:ind w:left="220" w:leftChars="100" w:firstLine="0" w:firstLineChars="0"/>
              <w:jc w:val="both"/>
              <w:rPr>
                <w:rFonts w:ascii="Times New Roman" w:hAnsi="Times New Roman" w:cs="Times New Roman"/>
                <w:color w:val="auto"/>
                <w:sz w:val="24"/>
                <w:szCs w:val="24"/>
                <w:lang w:val="ru-RU"/>
              </w:rPr>
            </w:pPr>
            <w:r>
              <w:rPr>
                <w:rFonts w:ascii="Times New Roman" w:hAnsi="Times New Roman" w:cs="Times New Roman"/>
                <w:iCs/>
                <w:color w:val="auto"/>
                <w:sz w:val="24"/>
                <w:szCs w:val="24"/>
              </w:rPr>
              <w:t>С</w:t>
            </w:r>
            <w:r>
              <w:rPr>
                <w:rFonts w:ascii="Times New Roman" w:hAnsi="Times New Roman" w:cs="Times New Roman"/>
                <w:iCs/>
                <w:color w:val="auto"/>
                <w:sz w:val="24"/>
                <w:szCs w:val="24"/>
                <w:lang w:val="ru-RU"/>
              </w:rPr>
              <w:t>овременные педагогические технологии как средство совершенствования качества образования в условиях реализации ФГОС</w:t>
            </w:r>
            <w:r>
              <w:rPr>
                <w:rFonts w:hint="default" w:ascii="Times New Roman" w:hAnsi="Times New Roman" w:cs="Times New Roman"/>
                <w:iCs/>
                <w:color w:val="auto"/>
                <w:sz w:val="24"/>
                <w:szCs w:val="24"/>
                <w:lang w:val="ru-RU"/>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92" w:type="dxa"/>
          </w:tcPr>
          <w:p>
            <w:pPr>
              <w:pStyle w:val="10"/>
              <w:spacing w:before="0" w:beforeAutospacing="0" w:after="0" w:afterAutospacing="0" w:line="240" w:lineRule="auto"/>
              <w:ind w:left="220" w:leftChars="100" w:right="5" w:firstLine="0" w:firstLineChars="0"/>
              <w:jc w:val="both"/>
              <w:rPr>
                <w:sz w:val="24"/>
                <w:szCs w:val="24"/>
              </w:rPr>
            </w:pPr>
            <w:r>
              <w:rPr>
                <w:sz w:val="24"/>
                <w:szCs w:val="24"/>
              </w:rPr>
              <w:t>ШМО учителей гуманитарного цикла  Анисимова З.М.</w:t>
            </w:r>
          </w:p>
        </w:tc>
        <w:tc>
          <w:tcPr>
            <w:tcW w:w="6279" w:type="dxa"/>
          </w:tcPr>
          <w:p>
            <w:pPr>
              <w:shd w:val="clear" w:color="auto" w:fill="FFFFFF"/>
              <w:spacing w:after="150" w:line="240" w:lineRule="auto"/>
              <w:rPr>
                <w:rFonts w:ascii="Times New Roman" w:hAnsi="Times New Roman" w:cs="Times New Roman"/>
                <w:color w:val="auto"/>
                <w:sz w:val="24"/>
                <w:szCs w:val="24"/>
              </w:rPr>
            </w:pPr>
            <w:r>
              <w:rPr>
                <w:rFonts w:ascii="Times New Roman" w:hAnsi="Times New Roman" w:eastAsia="Times New Roman" w:cs="Times New Roman"/>
                <w:color w:val="auto"/>
                <w:sz w:val="24"/>
                <w:szCs w:val="24"/>
                <w:u w:val="none"/>
                <w:lang w:val="en-US" w:eastAsia="ru-RU"/>
              </w:rPr>
              <w:t xml:space="preserve"> </w:t>
            </w:r>
            <w:r>
              <w:rPr>
                <w:rFonts w:ascii="Times New Roman" w:hAnsi="Times New Roman" w:eastAsia="Times New Roman" w:cs="Times New Roman"/>
                <w:color w:val="auto"/>
                <w:lang w:eastAsia="ru-RU"/>
              </w:rPr>
              <w:t>«Инновационная деятельность учителя как метод повышения качества образовательного процесса в условиях реализации ФГОС ООО».</w:t>
            </w:r>
          </w:p>
        </w:tc>
      </w:tr>
    </w:tbl>
    <w:p>
      <w:pPr>
        <w:pStyle w:val="10"/>
        <w:spacing w:before="120" w:beforeAutospacing="0" w:after="120" w:afterAutospacing="0"/>
        <w:ind w:left="0" w:leftChars="0" w:right="6" w:firstLine="0" w:firstLineChars="0"/>
        <w:jc w:val="both"/>
        <w:rPr>
          <w:rFonts w:ascii="Times New Roman" w:hAnsi="Times New Roman" w:eastAsia="Times New Roman" w:cs="Times New Roman"/>
          <w:color w:val="auto"/>
          <w:sz w:val="24"/>
          <w:szCs w:val="24"/>
        </w:rPr>
      </w:pPr>
      <w:r>
        <w:rPr>
          <w:sz w:val="24"/>
          <w:szCs w:val="24"/>
        </w:rPr>
        <w:t xml:space="preserve">    </w:t>
      </w:r>
      <w:r>
        <w:rPr>
          <w:color w:val="auto"/>
          <w:sz w:val="24"/>
          <w:szCs w:val="24"/>
        </w:rPr>
        <w:t xml:space="preserve"> Каждое методическое объединение  работало  над своей методической темой, тесно связанной с методической   темой   школы,     деятельность которых ориентирована прежде   всего    на    обеспечение    методической    помощи    учителю    в организации     процесса    обучения,     внедрение     новых     педагогических технологий, изучение нормативных документов, программно-методического     обеспечения.</w:t>
      </w:r>
      <w:r>
        <w:rPr>
          <w:color w:val="auto"/>
          <w:sz w:val="24"/>
          <w:szCs w:val="24"/>
          <w:lang w:val="ru-RU"/>
        </w:rPr>
        <w:tab/>
      </w:r>
      <w:r>
        <w:rPr>
          <w:rFonts w:ascii="Times New Roman" w:hAnsi="Times New Roman" w:eastAsia="Times New Roman" w:cs="Times New Roman"/>
          <w:color w:val="auto"/>
          <w:sz w:val="24"/>
          <w:szCs w:val="24"/>
          <w:lang w:eastAsia="ru-RU"/>
        </w:rPr>
        <w:t>Вопросы, рассматриваемые на заседаниях ШМО, соответствовали основным направлениям работы школы, способствовали повышению качества преподавания, профессиональному росту педагогов, повышению квалификации педагогов по данным направлениям.</w:t>
      </w:r>
      <w:r>
        <w:rPr>
          <w:rFonts w:cs="Times New Roman"/>
          <w:color w:val="auto"/>
          <w:sz w:val="24"/>
          <w:szCs w:val="24"/>
          <w:lang w:val="en-US" w:eastAsia="ru-RU"/>
        </w:rPr>
        <w:t xml:space="preserve"> </w:t>
      </w:r>
      <w:r>
        <w:rPr>
          <w:rFonts w:ascii="Times New Roman" w:hAnsi="Times New Roman" w:eastAsia="Times New Roman" w:cs="Times New Roman"/>
          <w:color w:val="auto"/>
          <w:sz w:val="24"/>
          <w:szCs w:val="24"/>
          <w:lang w:eastAsia="ru-RU"/>
        </w:rPr>
        <w:t>Участие в работе педагогического совета школы, школьного семинара, посещение открытых уроков коллег, посещение и анализ уроков членами администрации школы, самообразование способствуют развитию компетенций учителей в организации учебного процесса в соответствии с современными требованиями, в том числе требованиями ФГОС.</w:t>
      </w:r>
      <w:r>
        <w:rPr>
          <w:rFonts w:cs="Times New Roman"/>
          <w:color w:val="auto"/>
          <w:sz w:val="24"/>
          <w:szCs w:val="24"/>
          <w:lang w:val="en-US" w:eastAsia="ru-RU"/>
        </w:rPr>
        <w:tab/>
      </w:r>
      <w:r>
        <w:rPr>
          <w:rFonts w:cs="Times New Roman"/>
          <w:color w:val="auto"/>
          <w:sz w:val="24"/>
          <w:szCs w:val="24"/>
          <w:lang w:val="en-US" w:eastAsia="ru-RU"/>
        </w:rPr>
        <w:tab/>
      </w:r>
      <w:r>
        <w:rPr>
          <w:rFonts w:cs="Times New Roman"/>
          <w:color w:val="auto"/>
          <w:sz w:val="24"/>
          <w:szCs w:val="24"/>
          <w:lang w:val="en-US" w:eastAsia="ru-RU"/>
        </w:rPr>
        <w:tab/>
      </w:r>
      <w:r>
        <w:rPr>
          <w:rFonts w:cs="Times New Roman"/>
          <w:color w:val="auto"/>
          <w:sz w:val="24"/>
          <w:szCs w:val="24"/>
          <w:lang w:val="en-US" w:eastAsia="ru-RU"/>
        </w:rPr>
        <w:tab/>
      </w:r>
      <w:r>
        <w:rPr>
          <w:rFonts w:cs="Times New Roman"/>
          <w:color w:val="auto"/>
          <w:sz w:val="24"/>
          <w:szCs w:val="24"/>
          <w:lang w:val="en-US" w:eastAsia="ru-RU"/>
        </w:rPr>
        <w:tab/>
      </w:r>
      <w:r>
        <w:rPr>
          <w:rFonts w:cs="Times New Roman"/>
          <w:color w:val="auto"/>
          <w:sz w:val="24"/>
          <w:szCs w:val="24"/>
          <w:lang w:val="en-US" w:eastAsia="ru-RU"/>
        </w:rPr>
        <w:tab/>
      </w:r>
      <w:r>
        <w:rPr>
          <w:rFonts w:cs="Times New Roman"/>
          <w:color w:val="auto"/>
          <w:sz w:val="24"/>
          <w:szCs w:val="24"/>
          <w:lang w:val="en-US" w:eastAsia="ru-RU"/>
        </w:rPr>
        <w:tab/>
      </w:r>
      <w:r>
        <w:rPr>
          <w:rFonts w:cs="Times New Roman"/>
          <w:color w:val="auto"/>
          <w:sz w:val="24"/>
          <w:szCs w:val="24"/>
          <w:lang w:val="en-US" w:eastAsia="ru-RU"/>
        </w:rPr>
        <w:tab/>
      </w:r>
      <w:r>
        <w:rPr>
          <w:rFonts w:hint="default" w:cs="Times New Roman"/>
          <w:color w:val="auto"/>
          <w:sz w:val="24"/>
          <w:szCs w:val="24"/>
          <w:lang w:val="en-US" w:eastAsia="ru-RU"/>
        </w:rPr>
        <w:t xml:space="preserve">      </w:t>
      </w:r>
      <w:r>
        <w:rPr>
          <w:rFonts w:ascii="Times New Roman" w:hAnsi="Times New Roman" w:eastAsia="Times New Roman" w:cs="Times New Roman"/>
          <w:color w:val="auto"/>
          <w:sz w:val="24"/>
          <w:szCs w:val="24"/>
        </w:rPr>
        <w:t>С целью расширения и углубления профессионально - методических знаний и умений, занимаются самообразованием, совершенствованием уровня педагогической подготовки. Темы самообразований утверждаются на первом заседании методических объединений.</w:t>
      </w:r>
    </w:p>
    <w:p>
      <w:pPr>
        <w:tabs>
          <w:tab w:val="left" w:pos="-426"/>
          <w:tab w:val="left" w:pos="-284"/>
          <w:tab w:val="left" w:pos="993"/>
        </w:tabs>
        <w:spacing w:after="0"/>
        <w:ind w:left="0" w:leftChars="0" w:firstLine="0" w:firstLineChars="0"/>
        <w:jc w:val="both"/>
        <w:rPr>
          <w:rFonts w:ascii="Times New Roman" w:hAnsi="Times New Roman"/>
          <w:b/>
          <w:bCs/>
          <w:color w:val="000000"/>
          <w:sz w:val="24"/>
          <w:szCs w:val="24"/>
        </w:rPr>
      </w:pPr>
      <w:r>
        <w:rPr>
          <w:rFonts w:ascii="Times New Roman" w:hAnsi="Times New Roman" w:eastAsia="Times New Roman" w:cs="Times New Roman"/>
          <w:color w:val="000000"/>
          <w:sz w:val="24"/>
          <w:szCs w:val="24"/>
          <w:lang w:eastAsia="ru-RU"/>
        </w:rPr>
        <w:t xml:space="preserve">   </w:t>
      </w:r>
    </w:p>
    <w:p>
      <w:pPr>
        <w:tabs>
          <w:tab w:val="left" w:pos="426"/>
          <w:tab w:val="left" w:pos="993"/>
        </w:tabs>
        <w:spacing w:after="0" w:line="240" w:lineRule="auto"/>
        <w:rPr>
          <w:rFonts w:ascii="Times New Roman" w:hAnsi="Times New Roman"/>
          <w:color w:val="000000"/>
          <w:sz w:val="24"/>
          <w:szCs w:val="24"/>
        </w:rPr>
      </w:pPr>
      <w:r>
        <w:rPr>
          <w:rFonts w:ascii="Times New Roman" w:hAnsi="Times New Roman"/>
          <w:b/>
          <w:bCs/>
          <w:color w:val="000000"/>
          <w:sz w:val="24"/>
          <w:szCs w:val="24"/>
        </w:rPr>
        <w:t>Методическая тема ШМО учителей начальных  классов:</w:t>
      </w:r>
    </w:p>
    <w:p>
      <w:pPr>
        <w:tabs>
          <w:tab w:val="left" w:pos="426"/>
          <w:tab w:val="left" w:pos="993"/>
        </w:tabs>
        <w:spacing w:after="0" w:line="240" w:lineRule="auto"/>
        <w:ind w:left="426" w:firstLine="283"/>
        <w:jc w:val="both"/>
        <w:rPr>
          <w:rFonts w:ascii="Times New Roman" w:hAnsi="Times New Roman"/>
          <w:color w:val="000000"/>
          <w:sz w:val="24"/>
          <w:szCs w:val="24"/>
        </w:rPr>
      </w:pPr>
      <w:r>
        <w:rPr>
          <w:rFonts w:ascii="Times New Roman" w:hAnsi="Times New Roman"/>
          <w:color w:val="000000"/>
          <w:sz w:val="24"/>
          <w:szCs w:val="24"/>
        </w:rPr>
        <w:t>«Повышение  эффективности  и  качества  образования  в  начальной  школе  в  условиях  реализации ФГОС НОО»</w:t>
      </w:r>
    </w:p>
    <w:p>
      <w:pPr>
        <w:tabs>
          <w:tab w:val="left" w:pos="426"/>
          <w:tab w:val="left" w:pos="993"/>
        </w:tabs>
        <w:spacing w:after="0" w:line="240" w:lineRule="auto"/>
        <w:ind w:left="426" w:firstLine="283"/>
        <w:jc w:val="both"/>
        <w:rPr>
          <w:rFonts w:ascii="Times New Roman" w:hAnsi="Times New Roman"/>
          <w:color w:val="000000"/>
          <w:sz w:val="24"/>
          <w:szCs w:val="24"/>
        </w:rPr>
      </w:pPr>
      <w:r>
        <w:rPr>
          <w:rFonts w:ascii="Times New Roman" w:hAnsi="Times New Roman"/>
          <w:b/>
          <w:bCs/>
          <w:color w:val="000000"/>
          <w:sz w:val="24"/>
          <w:szCs w:val="24"/>
        </w:rPr>
        <w:t>Цель:</w:t>
      </w:r>
    </w:p>
    <w:p>
      <w:pPr>
        <w:tabs>
          <w:tab w:val="left" w:pos="426"/>
          <w:tab w:val="left" w:pos="993"/>
        </w:tabs>
        <w:spacing w:after="0" w:line="240" w:lineRule="auto"/>
        <w:ind w:left="426" w:firstLine="283"/>
        <w:jc w:val="both"/>
        <w:rPr>
          <w:rFonts w:ascii="Times New Roman" w:hAnsi="Times New Roman"/>
          <w:color w:val="000000"/>
          <w:sz w:val="24"/>
          <w:szCs w:val="24"/>
        </w:rPr>
      </w:pPr>
      <w:r>
        <w:rPr>
          <w:rFonts w:ascii="Times New Roman" w:hAnsi="Times New Roman"/>
          <w:color w:val="000000"/>
          <w:sz w:val="24"/>
          <w:szCs w:val="24"/>
        </w:rPr>
        <w:t>Совершенствование педагогического мастерства в условиях ФГОС, путём внедрения в учебно-воспитательный процесс современных образовательных технологий.</w:t>
      </w:r>
    </w:p>
    <w:p>
      <w:pPr>
        <w:tabs>
          <w:tab w:val="left" w:pos="426"/>
          <w:tab w:val="left" w:pos="993"/>
        </w:tabs>
        <w:spacing w:after="0" w:line="240" w:lineRule="auto"/>
        <w:ind w:firstLine="283"/>
        <w:jc w:val="both"/>
        <w:rPr>
          <w:rFonts w:ascii="Times New Roman" w:hAnsi="Times New Roman"/>
          <w:color w:val="000000"/>
          <w:sz w:val="24"/>
          <w:szCs w:val="24"/>
        </w:rPr>
      </w:pPr>
    </w:p>
    <w:p>
      <w:pPr>
        <w:pStyle w:val="10"/>
        <w:shd w:val="clear" w:color="auto" w:fill="FFFFFF"/>
        <w:tabs>
          <w:tab w:val="left" w:pos="426"/>
          <w:tab w:val="left" w:pos="993"/>
        </w:tabs>
        <w:spacing w:before="0" w:beforeAutospacing="0" w:after="0" w:afterAutospacing="0"/>
        <w:jc w:val="both"/>
        <w:rPr>
          <w:color w:val="161908"/>
        </w:rPr>
      </w:pPr>
      <w:r>
        <w:rPr>
          <w:b/>
          <w:bCs/>
          <w:color w:val="161908"/>
        </w:rPr>
        <w:t>Направления работы</w:t>
      </w:r>
      <w:r>
        <w:rPr>
          <w:rStyle w:val="18"/>
          <w:color w:val="161908"/>
        </w:rPr>
        <w:t> </w:t>
      </w:r>
      <w:r>
        <w:rPr>
          <w:b/>
          <w:bCs/>
          <w:color w:val="161908"/>
        </w:rPr>
        <w:t>МО учителей начальных классов на 2020 - 2021 учебный год:</w:t>
      </w:r>
    </w:p>
    <w:p>
      <w:pPr>
        <w:pStyle w:val="10"/>
        <w:tabs>
          <w:tab w:val="left" w:pos="426"/>
          <w:tab w:val="left" w:pos="993"/>
        </w:tabs>
        <w:spacing w:before="0" w:beforeAutospacing="0" w:after="0" w:afterAutospacing="0"/>
        <w:ind w:left="426" w:firstLine="283"/>
        <w:jc w:val="both"/>
        <w:rPr>
          <w:color w:val="000000"/>
        </w:rPr>
      </w:pPr>
      <w:r>
        <w:rPr>
          <w:b/>
          <w:bCs/>
          <w:color w:val="000000"/>
        </w:rPr>
        <w:t>Информационная деятельность:</w:t>
      </w:r>
    </w:p>
    <w:p>
      <w:pPr>
        <w:tabs>
          <w:tab w:val="left" w:pos="426"/>
          <w:tab w:val="left" w:pos="993"/>
        </w:tabs>
        <w:spacing w:after="0" w:line="240" w:lineRule="auto"/>
        <w:ind w:left="426" w:firstLine="283"/>
        <w:jc w:val="both"/>
        <w:rPr>
          <w:rFonts w:ascii="Times New Roman" w:hAnsi="Times New Roman"/>
          <w:b/>
          <w:color w:val="000000"/>
          <w:sz w:val="24"/>
          <w:szCs w:val="24"/>
        </w:rPr>
      </w:pPr>
      <w:r>
        <w:rPr>
          <w:rFonts w:ascii="Times New Roman" w:hAnsi="Times New Roman"/>
          <w:b/>
          <w:color w:val="000000"/>
          <w:sz w:val="24"/>
          <w:szCs w:val="24"/>
        </w:rPr>
        <w:t>Организационная и учебно - воспитательная деятельность:</w:t>
      </w:r>
    </w:p>
    <w:p>
      <w:pPr>
        <w:pStyle w:val="10"/>
        <w:tabs>
          <w:tab w:val="left" w:pos="426"/>
          <w:tab w:val="left" w:pos="993"/>
        </w:tabs>
        <w:spacing w:before="0" w:beforeAutospacing="0" w:after="0" w:afterAutospacing="0"/>
        <w:ind w:left="426" w:firstLine="283"/>
        <w:jc w:val="both"/>
        <w:rPr>
          <w:color w:val="000000"/>
        </w:rPr>
      </w:pPr>
      <w:r>
        <w:rPr>
          <w:b/>
          <w:bCs/>
          <w:color w:val="000000"/>
        </w:rPr>
        <w:t>Аналитическая деятельность:</w:t>
      </w:r>
      <w:r>
        <w:rPr>
          <w:color w:val="000000"/>
        </w:rPr>
        <w:t>.</w:t>
      </w:r>
    </w:p>
    <w:p>
      <w:pPr>
        <w:tabs>
          <w:tab w:val="left" w:pos="426"/>
          <w:tab w:val="left" w:pos="993"/>
        </w:tabs>
        <w:spacing w:after="0" w:line="240" w:lineRule="auto"/>
        <w:ind w:left="426" w:firstLine="283"/>
        <w:jc w:val="both"/>
        <w:rPr>
          <w:rFonts w:ascii="Times New Roman" w:hAnsi="Times New Roman"/>
          <w:b/>
          <w:color w:val="000000"/>
          <w:sz w:val="24"/>
          <w:szCs w:val="24"/>
        </w:rPr>
      </w:pPr>
      <w:r>
        <w:rPr>
          <w:rFonts w:ascii="Times New Roman" w:hAnsi="Times New Roman"/>
          <w:b/>
          <w:color w:val="000000"/>
          <w:sz w:val="24"/>
          <w:szCs w:val="24"/>
        </w:rPr>
        <w:t>Методическая деятельность:</w:t>
      </w:r>
    </w:p>
    <w:p>
      <w:pPr>
        <w:tabs>
          <w:tab w:val="left" w:pos="426"/>
          <w:tab w:val="left" w:pos="993"/>
        </w:tabs>
        <w:spacing w:after="0" w:line="240" w:lineRule="auto"/>
        <w:ind w:left="426" w:firstLine="283"/>
        <w:jc w:val="both"/>
        <w:rPr>
          <w:rFonts w:ascii="Times New Roman" w:hAnsi="Times New Roman"/>
          <w:b/>
          <w:color w:val="000000"/>
          <w:sz w:val="24"/>
          <w:szCs w:val="24"/>
        </w:rPr>
      </w:pPr>
      <w:r>
        <w:rPr>
          <w:rFonts w:ascii="Times New Roman" w:hAnsi="Times New Roman"/>
          <w:b/>
          <w:bCs/>
          <w:iCs/>
          <w:color w:val="000000"/>
          <w:sz w:val="24"/>
          <w:szCs w:val="24"/>
        </w:rPr>
        <w:t>Консультативная деятельность:</w:t>
      </w:r>
    </w:p>
    <w:p>
      <w:pPr>
        <w:tabs>
          <w:tab w:val="left" w:pos="426"/>
          <w:tab w:val="left" w:pos="993"/>
        </w:tabs>
        <w:spacing w:after="0" w:line="240" w:lineRule="auto"/>
        <w:ind w:left="426" w:firstLine="283"/>
        <w:jc w:val="both"/>
        <w:rPr>
          <w:rFonts w:ascii="Times New Roman" w:hAnsi="Times New Roman"/>
          <w:color w:val="000000"/>
          <w:sz w:val="24"/>
          <w:szCs w:val="24"/>
        </w:rPr>
      </w:pPr>
    </w:p>
    <w:p>
      <w:pPr>
        <w:pStyle w:val="15"/>
        <w:ind w:left="360"/>
        <w:jc w:val="both"/>
        <w:rPr>
          <w:rFonts w:ascii="Times New Roman" w:hAnsi="Times New Roman"/>
          <w:b/>
          <w:i/>
          <w:color w:val="000000"/>
          <w:sz w:val="24"/>
          <w:szCs w:val="24"/>
        </w:rPr>
      </w:pPr>
      <w:r>
        <w:rPr>
          <w:rFonts w:ascii="Times New Roman" w:hAnsi="Times New Roman"/>
          <w:b/>
          <w:i/>
          <w:color w:val="000000"/>
          <w:sz w:val="24"/>
          <w:szCs w:val="24"/>
        </w:rPr>
        <w:t>Организационные формы работы:</w:t>
      </w:r>
    </w:p>
    <w:p>
      <w:pPr>
        <w:pStyle w:val="15"/>
        <w:ind w:left="360"/>
        <w:jc w:val="both"/>
        <w:rPr>
          <w:rFonts w:ascii="Times New Roman" w:hAnsi="Times New Roman"/>
          <w:color w:val="000000"/>
          <w:sz w:val="24"/>
          <w:szCs w:val="24"/>
        </w:rPr>
      </w:pPr>
      <w:r>
        <w:rPr>
          <w:rFonts w:ascii="Times New Roman" w:hAnsi="Times New Roman"/>
          <w:color w:val="000000"/>
          <w:sz w:val="24"/>
          <w:szCs w:val="24"/>
        </w:rPr>
        <w:t xml:space="preserve">1. Заседания методического объединения. </w:t>
      </w:r>
    </w:p>
    <w:p>
      <w:pPr>
        <w:pStyle w:val="15"/>
        <w:ind w:left="360"/>
        <w:jc w:val="both"/>
        <w:rPr>
          <w:rFonts w:ascii="Times New Roman" w:hAnsi="Times New Roman"/>
          <w:color w:val="000000"/>
          <w:sz w:val="24"/>
          <w:szCs w:val="24"/>
        </w:rPr>
      </w:pPr>
      <w:r>
        <w:rPr>
          <w:rFonts w:ascii="Times New Roman" w:hAnsi="Times New Roman"/>
          <w:color w:val="000000"/>
          <w:sz w:val="24"/>
          <w:szCs w:val="24"/>
        </w:rPr>
        <w:t>2. Методическая помощь и индивидуальные консультации по вопросам преподавания предметов начальной школы, организации внеклассной деятельности.</w:t>
      </w:r>
    </w:p>
    <w:p>
      <w:pPr>
        <w:pStyle w:val="15"/>
        <w:ind w:left="360"/>
        <w:jc w:val="both"/>
        <w:rPr>
          <w:rFonts w:ascii="Times New Roman" w:hAnsi="Times New Roman"/>
          <w:color w:val="000000"/>
          <w:sz w:val="24"/>
          <w:szCs w:val="24"/>
        </w:rPr>
      </w:pPr>
      <w:r>
        <w:rPr>
          <w:rFonts w:ascii="Times New Roman" w:hAnsi="Times New Roman"/>
          <w:color w:val="000000"/>
          <w:sz w:val="24"/>
          <w:szCs w:val="24"/>
        </w:rPr>
        <w:t>3. Организация открытых уроков по определенной теме с целью обмена  опытом.</w:t>
      </w:r>
    </w:p>
    <w:p>
      <w:pPr>
        <w:pStyle w:val="15"/>
        <w:ind w:left="360"/>
        <w:jc w:val="both"/>
        <w:rPr>
          <w:rFonts w:ascii="Times New Roman" w:hAnsi="Times New Roman"/>
          <w:color w:val="000000"/>
          <w:sz w:val="24"/>
          <w:szCs w:val="24"/>
        </w:rPr>
      </w:pPr>
      <w:r>
        <w:rPr>
          <w:rFonts w:ascii="Times New Roman" w:hAnsi="Times New Roman"/>
          <w:color w:val="000000"/>
          <w:sz w:val="24"/>
          <w:szCs w:val="24"/>
        </w:rPr>
        <w:t>4. Организация и проведение предметных недель в школе.</w:t>
      </w:r>
    </w:p>
    <w:p>
      <w:pPr>
        <w:pStyle w:val="15"/>
        <w:ind w:left="360"/>
        <w:jc w:val="both"/>
        <w:rPr>
          <w:rFonts w:ascii="Times New Roman" w:hAnsi="Times New Roman"/>
          <w:color w:val="000000"/>
          <w:sz w:val="24"/>
          <w:szCs w:val="24"/>
        </w:rPr>
      </w:pPr>
      <w:r>
        <w:rPr>
          <w:rFonts w:ascii="Times New Roman" w:hAnsi="Times New Roman"/>
          <w:color w:val="000000"/>
          <w:sz w:val="24"/>
          <w:szCs w:val="24"/>
        </w:rPr>
        <w:t xml:space="preserve">5. Выступления учителей начальных классов на МО, практико-ориентированных семинарах, педагогических советах, конференциях </w:t>
      </w:r>
    </w:p>
    <w:p>
      <w:pPr>
        <w:tabs>
          <w:tab w:val="left" w:pos="426"/>
          <w:tab w:val="left" w:pos="993"/>
        </w:tabs>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      6. Повышение квалификации педагогов на курсах. Прохождение аттестации педагогических кадров.</w:t>
      </w:r>
    </w:p>
    <w:p>
      <w:pPr>
        <w:tabs>
          <w:tab w:val="left" w:pos="426"/>
          <w:tab w:val="left" w:pos="993"/>
        </w:tabs>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      7.Организация и проведение  предметных олимпиад, конкурсов, смотров.</w:t>
      </w:r>
      <w:r>
        <w:rPr>
          <w:rFonts w:ascii="Times New Roman" w:hAnsi="Times New Roman"/>
          <w:color w:val="000000"/>
          <w:sz w:val="24"/>
          <w:szCs w:val="24"/>
        </w:rPr>
        <w:br w:type="textWrapping"/>
      </w:r>
      <w:r>
        <w:rPr>
          <w:rFonts w:ascii="Times New Roman" w:hAnsi="Times New Roman"/>
          <w:color w:val="000000"/>
          <w:sz w:val="24"/>
          <w:szCs w:val="24"/>
        </w:rPr>
        <w:t xml:space="preserve">      8. Развитие системы работы с детьми, имеющими повышенные интеллектуальные способности.</w:t>
      </w:r>
    </w:p>
    <w:p>
      <w:pPr>
        <w:tabs>
          <w:tab w:val="left" w:pos="426"/>
          <w:tab w:val="left" w:pos="993"/>
        </w:tabs>
        <w:spacing w:after="0" w:line="240" w:lineRule="auto"/>
        <w:ind w:left="426"/>
        <w:jc w:val="both"/>
        <w:rPr>
          <w:rFonts w:ascii="Times New Roman" w:hAnsi="Times New Roman"/>
          <w:color w:val="000000"/>
          <w:sz w:val="24"/>
          <w:szCs w:val="24"/>
        </w:rPr>
      </w:pPr>
      <w:r>
        <w:rPr>
          <w:rFonts w:ascii="Times New Roman" w:hAnsi="Times New Roman"/>
          <w:color w:val="000000"/>
          <w:sz w:val="24"/>
          <w:szCs w:val="24"/>
        </w:rPr>
        <w:t>9.Сохранение  и укрепление здоровья обучающихся  и педагогов, воспитание  потребности в здоровом образе жизни.</w:t>
      </w:r>
    </w:p>
    <w:p>
      <w:pPr>
        <w:pStyle w:val="15"/>
        <w:ind w:left="360"/>
        <w:rPr>
          <w:rFonts w:ascii="Times New Roman" w:hAnsi="Times New Roman"/>
          <w:color w:val="000000"/>
          <w:sz w:val="24"/>
          <w:szCs w:val="24"/>
        </w:rPr>
      </w:pPr>
      <w:r>
        <w:rPr>
          <w:rFonts w:ascii="Times New Roman" w:hAnsi="Times New Roman"/>
          <w:color w:val="000000"/>
          <w:sz w:val="24"/>
          <w:szCs w:val="24"/>
        </w:rPr>
        <w:t>Над решением поставленной цели работал коллектив учителей начальных классов в постоянном составе:</w:t>
      </w:r>
    </w:p>
    <w:p>
      <w:pPr>
        <w:pStyle w:val="15"/>
        <w:ind w:left="360"/>
        <w:rPr>
          <w:rFonts w:ascii="Times New Roman" w:hAnsi="Times New Roman"/>
          <w:color w:val="000000"/>
          <w:sz w:val="24"/>
          <w:szCs w:val="24"/>
        </w:rPr>
      </w:pPr>
    </w:p>
    <w:p>
      <w:pPr>
        <w:pStyle w:val="15"/>
        <w:rPr>
          <w:rFonts w:ascii="Times New Roman" w:hAnsi="Times New Roman"/>
          <w:color w:val="auto"/>
          <w:sz w:val="24"/>
          <w:szCs w:val="24"/>
        </w:rPr>
      </w:pPr>
      <w:r>
        <w:rPr>
          <w:rFonts w:ascii="Times New Roman" w:hAnsi="Times New Roman"/>
          <w:color w:val="auto"/>
          <w:sz w:val="24"/>
          <w:szCs w:val="24"/>
        </w:rPr>
        <w:t>Над решением поставленной цели работал коллектив учителей начальных классов в постоянном составе:</w:t>
      </w:r>
    </w:p>
    <w:tbl>
      <w:tblPr>
        <w:tblStyle w:val="5"/>
        <w:tblpPr w:leftFromText="180" w:rightFromText="180" w:vertAnchor="text" w:horzAnchor="page" w:tblpX="1547" w:tblpY="288"/>
        <w:tblOverlap w:val="never"/>
        <w:tblW w:w="9719"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525"/>
        <w:gridCol w:w="1545"/>
        <w:gridCol w:w="1470"/>
        <w:gridCol w:w="1110"/>
        <w:gridCol w:w="585"/>
        <w:gridCol w:w="975"/>
        <w:gridCol w:w="915"/>
        <w:gridCol w:w="1575"/>
        <w:gridCol w:w="101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55" w:hRule="atLeast"/>
        </w:trPr>
        <w:tc>
          <w:tcPr>
            <w:tcW w:w="525" w:type="dxa"/>
            <w:vAlign w:val="top"/>
          </w:tcPr>
          <w:p>
            <w:pPr>
              <w:spacing w:after="0" w:line="240" w:lineRule="auto"/>
              <w:ind w:left="220" w:leftChars="100" w:firstLine="0" w:firstLineChars="0"/>
              <w:jc w:val="both"/>
              <w:rPr>
                <w:rFonts w:ascii="Times New Roman" w:hAnsi="Times New Roman"/>
                <w:color w:val="auto"/>
                <w:sz w:val="24"/>
                <w:szCs w:val="24"/>
              </w:rPr>
            </w:pPr>
            <w:r>
              <w:rPr>
                <w:rFonts w:ascii="Times New Roman" w:hAnsi="Times New Roman"/>
                <w:color w:val="auto"/>
                <w:sz w:val="24"/>
                <w:szCs w:val="24"/>
              </w:rPr>
              <w:t>№</w:t>
            </w:r>
          </w:p>
        </w:tc>
        <w:tc>
          <w:tcPr>
            <w:tcW w:w="1545" w:type="dxa"/>
            <w:vAlign w:val="top"/>
          </w:tcPr>
          <w:p>
            <w:pPr>
              <w:spacing w:after="0" w:line="240" w:lineRule="auto"/>
              <w:ind w:left="220" w:leftChars="100" w:firstLine="0" w:firstLineChars="0"/>
              <w:jc w:val="center"/>
              <w:rPr>
                <w:rFonts w:ascii="Times New Roman" w:hAnsi="Times New Roman"/>
                <w:color w:val="auto"/>
                <w:sz w:val="24"/>
                <w:szCs w:val="24"/>
              </w:rPr>
            </w:pPr>
            <w:r>
              <w:rPr>
                <w:rFonts w:ascii="Times New Roman" w:hAnsi="Times New Roman"/>
                <w:color w:val="auto"/>
                <w:sz w:val="24"/>
                <w:szCs w:val="24"/>
              </w:rPr>
              <w:t>ФИО Учителя</w:t>
            </w:r>
          </w:p>
        </w:tc>
        <w:tc>
          <w:tcPr>
            <w:tcW w:w="1470" w:type="dxa"/>
            <w:vAlign w:val="top"/>
          </w:tcPr>
          <w:p>
            <w:pPr>
              <w:spacing w:after="0" w:line="240" w:lineRule="auto"/>
              <w:ind w:left="220" w:leftChars="100" w:firstLine="0" w:firstLineChars="0"/>
              <w:jc w:val="center"/>
              <w:rPr>
                <w:rFonts w:ascii="Times New Roman" w:hAnsi="Times New Roman"/>
                <w:color w:val="auto"/>
                <w:sz w:val="24"/>
                <w:szCs w:val="24"/>
              </w:rPr>
            </w:pPr>
            <w:r>
              <w:rPr>
                <w:rFonts w:ascii="Times New Roman" w:hAnsi="Times New Roman"/>
                <w:color w:val="auto"/>
                <w:sz w:val="24"/>
                <w:szCs w:val="24"/>
              </w:rPr>
              <w:t>Дата рождения</w:t>
            </w:r>
          </w:p>
        </w:tc>
        <w:tc>
          <w:tcPr>
            <w:tcW w:w="1110" w:type="dxa"/>
            <w:vAlign w:val="top"/>
          </w:tcPr>
          <w:p>
            <w:pPr>
              <w:spacing w:after="0" w:line="240" w:lineRule="auto"/>
              <w:ind w:left="220" w:leftChars="100" w:firstLine="0" w:firstLineChars="0"/>
              <w:jc w:val="center"/>
              <w:rPr>
                <w:rFonts w:ascii="Times New Roman" w:hAnsi="Times New Roman"/>
                <w:color w:val="auto"/>
                <w:sz w:val="24"/>
                <w:szCs w:val="24"/>
              </w:rPr>
            </w:pPr>
            <w:r>
              <w:rPr>
                <w:rFonts w:ascii="Times New Roman" w:hAnsi="Times New Roman"/>
                <w:color w:val="auto"/>
                <w:sz w:val="24"/>
                <w:szCs w:val="24"/>
              </w:rPr>
              <w:t>Образова</w:t>
            </w:r>
          </w:p>
          <w:p>
            <w:pPr>
              <w:spacing w:after="0" w:line="240" w:lineRule="auto"/>
              <w:ind w:left="220" w:leftChars="100" w:firstLine="0" w:firstLineChars="0"/>
              <w:jc w:val="center"/>
              <w:rPr>
                <w:rFonts w:ascii="Times New Roman" w:hAnsi="Times New Roman"/>
                <w:color w:val="auto"/>
                <w:sz w:val="24"/>
                <w:szCs w:val="24"/>
              </w:rPr>
            </w:pPr>
            <w:r>
              <w:rPr>
                <w:rFonts w:ascii="Times New Roman" w:hAnsi="Times New Roman"/>
                <w:color w:val="auto"/>
                <w:sz w:val="24"/>
                <w:szCs w:val="24"/>
              </w:rPr>
              <w:t xml:space="preserve">ние </w:t>
            </w:r>
          </w:p>
        </w:tc>
        <w:tc>
          <w:tcPr>
            <w:tcW w:w="585" w:type="dxa"/>
            <w:vAlign w:val="top"/>
          </w:tcPr>
          <w:p>
            <w:pPr>
              <w:spacing w:after="0" w:line="240" w:lineRule="auto"/>
              <w:jc w:val="both"/>
              <w:rPr>
                <w:rFonts w:ascii="Times New Roman" w:hAnsi="Times New Roman"/>
                <w:color w:val="auto"/>
                <w:sz w:val="24"/>
                <w:szCs w:val="24"/>
              </w:rPr>
            </w:pPr>
            <w:r>
              <w:rPr>
                <w:rFonts w:ascii="Times New Roman" w:hAnsi="Times New Roman"/>
                <w:color w:val="auto"/>
                <w:sz w:val="24"/>
                <w:szCs w:val="24"/>
              </w:rPr>
              <w:t>Стаж</w:t>
            </w:r>
          </w:p>
        </w:tc>
        <w:tc>
          <w:tcPr>
            <w:tcW w:w="975" w:type="dxa"/>
            <w:vAlign w:val="top"/>
          </w:tcPr>
          <w:p>
            <w:pPr>
              <w:spacing w:after="0" w:line="240" w:lineRule="auto"/>
              <w:jc w:val="both"/>
              <w:rPr>
                <w:rFonts w:ascii="Times New Roman" w:hAnsi="Times New Roman"/>
                <w:color w:val="auto"/>
                <w:sz w:val="24"/>
                <w:szCs w:val="24"/>
              </w:rPr>
            </w:pPr>
            <w:r>
              <w:rPr>
                <w:rFonts w:ascii="Times New Roman" w:hAnsi="Times New Roman"/>
                <w:color w:val="auto"/>
                <w:sz w:val="24"/>
                <w:szCs w:val="24"/>
              </w:rPr>
              <w:t xml:space="preserve">Аттеста ция </w:t>
            </w:r>
          </w:p>
        </w:tc>
        <w:tc>
          <w:tcPr>
            <w:tcW w:w="915" w:type="dxa"/>
            <w:vAlign w:val="top"/>
          </w:tcPr>
          <w:p>
            <w:pPr>
              <w:spacing w:after="0" w:line="240" w:lineRule="auto"/>
              <w:jc w:val="both"/>
              <w:rPr>
                <w:rFonts w:ascii="Times New Roman" w:hAnsi="Times New Roman"/>
                <w:color w:val="auto"/>
                <w:sz w:val="24"/>
                <w:szCs w:val="24"/>
              </w:rPr>
            </w:pPr>
            <w:r>
              <w:rPr>
                <w:rFonts w:ascii="Times New Roman" w:hAnsi="Times New Roman"/>
                <w:color w:val="auto"/>
                <w:sz w:val="24"/>
                <w:szCs w:val="24"/>
              </w:rPr>
              <w:t xml:space="preserve">Курсы </w:t>
            </w:r>
          </w:p>
        </w:tc>
        <w:tc>
          <w:tcPr>
            <w:tcW w:w="1575" w:type="dxa"/>
            <w:vAlign w:val="top"/>
          </w:tcPr>
          <w:p>
            <w:pPr>
              <w:spacing w:after="0" w:line="240" w:lineRule="auto"/>
              <w:jc w:val="both"/>
              <w:rPr>
                <w:rFonts w:ascii="Times New Roman" w:hAnsi="Times New Roman"/>
                <w:color w:val="auto"/>
                <w:sz w:val="24"/>
                <w:szCs w:val="24"/>
              </w:rPr>
            </w:pPr>
            <w:r>
              <w:rPr>
                <w:rFonts w:ascii="Times New Roman" w:hAnsi="Times New Roman"/>
                <w:color w:val="auto"/>
                <w:sz w:val="24"/>
                <w:szCs w:val="24"/>
              </w:rPr>
              <w:t>Должность, Класс</w:t>
            </w:r>
          </w:p>
        </w:tc>
        <w:tc>
          <w:tcPr>
            <w:tcW w:w="1019" w:type="dxa"/>
            <w:vAlign w:val="top"/>
          </w:tcPr>
          <w:p>
            <w:pPr>
              <w:spacing w:after="0" w:line="240" w:lineRule="auto"/>
              <w:jc w:val="both"/>
              <w:rPr>
                <w:rFonts w:ascii="Times New Roman" w:hAnsi="Times New Roman"/>
                <w:color w:val="auto"/>
                <w:sz w:val="24"/>
                <w:szCs w:val="24"/>
              </w:rPr>
            </w:pPr>
            <w:r>
              <w:rPr>
                <w:rFonts w:ascii="Times New Roman" w:hAnsi="Times New Roman"/>
                <w:color w:val="auto"/>
                <w:sz w:val="24"/>
                <w:szCs w:val="24"/>
              </w:rPr>
              <w:t xml:space="preserve">Категория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2" w:hRule="atLeast"/>
        </w:trPr>
        <w:tc>
          <w:tcPr>
            <w:tcW w:w="525" w:type="dxa"/>
            <w:vAlign w:val="top"/>
          </w:tcPr>
          <w:p>
            <w:pPr>
              <w:spacing w:after="0" w:line="240" w:lineRule="auto"/>
              <w:ind w:left="220" w:leftChars="100" w:firstLine="0" w:firstLineChars="0"/>
              <w:jc w:val="both"/>
              <w:rPr>
                <w:rFonts w:ascii="Times New Roman" w:hAnsi="Times New Roman"/>
                <w:color w:val="auto"/>
                <w:sz w:val="24"/>
                <w:szCs w:val="24"/>
              </w:rPr>
            </w:pPr>
            <w:r>
              <w:rPr>
                <w:rFonts w:ascii="Times New Roman" w:hAnsi="Times New Roman"/>
                <w:color w:val="auto"/>
                <w:sz w:val="24"/>
                <w:szCs w:val="24"/>
              </w:rPr>
              <w:t>1</w:t>
            </w:r>
          </w:p>
        </w:tc>
        <w:tc>
          <w:tcPr>
            <w:tcW w:w="1545" w:type="dxa"/>
            <w:vAlign w:val="top"/>
          </w:tcPr>
          <w:p>
            <w:pPr>
              <w:spacing w:after="0" w:line="240" w:lineRule="auto"/>
              <w:ind w:left="220" w:leftChars="100" w:firstLine="0" w:firstLineChars="0"/>
              <w:jc w:val="center"/>
              <w:rPr>
                <w:rFonts w:ascii="Times New Roman" w:hAnsi="Times New Roman"/>
                <w:color w:val="auto"/>
                <w:sz w:val="24"/>
                <w:szCs w:val="24"/>
              </w:rPr>
            </w:pPr>
            <w:r>
              <w:rPr>
                <w:rFonts w:ascii="Times New Roman" w:hAnsi="Times New Roman"/>
                <w:color w:val="auto"/>
                <w:sz w:val="24"/>
                <w:szCs w:val="24"/>
              </w:rPr>
              <w:t>Иванова Валентина Ивановна</w:t>
            </w:r>
          </w:p>
        </w:tc>
        <w:tc>
          <w:tcPr>
            <w:tcW w:w="1470" w:type="dxa"/>
            <w:vAlign w:val="top"/>
          </w:tcPr>
          <w:p>
            <w:pPr>
              <w:spacing w:after="0" w:line="240" w:lineRule="auto"/>
              <w:jc w:val="both"/>
              <w:rPr>
                <w:rFonts w:ascii="Times New Roman" w:hAnsi="Times New Roman"/>
                <w:color w:val="auto"/>
                <w:sz w:val="24"/>
                <w:szCs w:val="24"/>
              </w:rPr>
            </w:pPr>
            <w:r>
              <w:rPr>
                <w:rFonts w:ascii="Times New Roman" w:hAnsi="Times New Roman"/>
                <w:color w:val="auto"/>
                <w:sz w:val="24"/>
                <w:szCs w:val="24"/>
              </w:rPr>
              <w:t>10.05.1970г</w:t>
            </w:r>
          </w:p>
        </w:tc>
        <w:tc>
          <w:tcPr>
            <w:tcW w:w="1110" w:type="dxa"/>
            <w:vAlign w:val="top"/>
          </w:tcPr>
          <w:p>
            <w:pPr>
              <w:spacing w:after="0" w:line="240" w:lineRule="auto"/>
              <w:jc w:val="both"/>
              <w:rPr>
                <w:rFonts w:ascii="Times New Roman" w:hAnsi="Times New Roman"/>
                <w:color w:val="auto"/>
                <w:sz w:val="24"/>
                <w:szCs w:val="24"/>
              </w:rPr>
            </w:pPr>
            <w:r>
              <w:rPr>
                <w:rFonts w:ascii="Times New Roman" w:hAnsi="Times New Roman"/>
                <w:color w:val="auto"/>
                <w:sz w:val="24"/>
                <w:szCs w:val="24"/>
              </w:rPr>
              <w:t xml:space="preserve">ср –спец, </w:t>
            </w:r>
          </w:p>
          <w:p>
            <w:pPr>
              <w:spacing w:after="0" w:line="240" w:lineRule="auto"/>
              <w:jc w:val="both"/>
              <w:rPr>
                <w:rFonts w:ascii="Times New Roman" w:hAnsi="Times New Roman"/>
                <w:color w:val="auto"/>
                <w:sz w:val="24"/>
                <w:szCs w:val="24"/>
              </w:rPr>
            </w:pPr>
            <w:r>
              <w:rPr>
                <w:rFonts w:ascii="Times New Roman" w:hAnsi="Times New Roman"/>
                <w:color w:val="auto"/>
                <w:sz w:val="24"/>
                <w:szCs w:val="24"/>
              </w:rPr>
              <w:t>высшее</w:t>
            </w:r>
          </w:p>
        </w:tc>
        <w:tc>
          <w:tcPr>
            <w:tcW w:w="585" w:type="dxa"/>
            <w:vAlign w:val="top"/>
          </w:tcPr>
          <w:p>
            <w:pPr>
              <w:spacing w:after="0" w:line="240" w:lineRule="auto"/>
              <w:jc w:val="both"/>
              <w:rPr>
                <w:rFonts w:ascii="Times New Roman" w:hAnsi="Times New Roman"/>
                <w:color w:val="auto"/>
                <w:sz w:val="24"/>
                <w:szCs w:val="24"/>
              </w:rPr>
            </w:pPr>
            <w:r>
              <w:rPr>
                <w:rFonts w:ascii="Times New Roman" w:hAnsi="Times New Roman"/>
                <w:color w:val="auto"/>
                <w:sz w:val="24"/>
                <w:szCs w:val="24"/>
              </w:rPr>
              <w:t>31</w:t>
            </w:r>
          </w:p>
        </w:tc>
        <w:tc>
          <w:tcPr>
            <w:tcW w:w="975" w:type="dxa"/>
            <w:vAlign w:val="top"/>
          </w:tcPr>
          <w:p>
            <w:pPr>
              <w:spacing w:after="0" w:line="240" w:lineRule="auto"/>
              <w:jc w:val="both"/>
              <w:rPr>
                <w:rFonts w:ascii="Times New Roman" w:hAnsi="Times New Roman"/>
                <w:color w:val="auto"/>
                <w:sz w:val="24"/>
                <w:szCs w:val="24"/>
              </w:rPr>
            </w:pPr>
            <w:r>
              <w:rPr>
                <w:rFonts w:ascii="Times New Roman" w:hAnsi="Times New Roman"/>
                <w:color w:val="auto"/>
                <w:sz w:val="24"/>
                <w:szCs w:val="24"/>
              </w:rPr>
              <w:t>2018</w:t>
            </w:r>
          </w:p>
        </w:tc>
        <w:tc>
          <w:tcPr>
            <w:tcW w:w="915" w:type="dxa"/>
            <w:vAlign w:val="top"/>
          </w:tcPr>
          <w:p>
            <w:pPr>
              <w:spacing w:after="0" w:line="240" w:lineRule="auto"/>
              <w:jc w:val="both"/>
              <w:rPr>
                <w:rFonts w:ascii="Times New Roman" w:hAnsi="Times New Roman"/>
                <w:color w:val="auto"/>
                <w:sz w:val="24"/>
                <w:szCs w:val="24"/>
              </w:rPr>
            </w:pPr>
            <w:r>
              <w:rPr>
                <w:rFonts w:ascii="Times New Roman" w:hAnsi="Times New Roman"/>
                <w:color w:val="auto"/>
                <w:sz w:val="24"/>
                <w:szCs w:val="24"/>
              </w:rPr>
              <w:t>2020</w:t>
            </w:r>
          </w:p>
        </w:tc>
        <w:tc>
          <w:tcPr>
            <w:tcW w:w="1575" w:type="dxa"/>
            <w:vAlign w:val="top"/>
          </w:tcPr>
          <w:p>
            <w:pPr>
              <w:spacing w:after="0" w:line="240" w:lineRule="auto"/>
              <w:jc w:val="both"/>
              <w:rPr>
                <w:rFonts w:ascii="Times New Roman" w:hAnsi="Times New Roman"/>
                <w:color w:val="auto"/>
                <w:sz w:val="24"/>
                <w:szCs w:val="24"/>
              </w:rPr>
            </w:pPr>
            <w:r>
              <w:rPr>
                <w:rFonts w:ascii="Times New Roman" w:hAnsi="Times New Roman"/>
                <w:color w:val="auto"/>
                <w:sz w:val="24"/>
                <w:szCs w:val="24"/>
              </w:rPr>
              <w:t>рук. МО</w:t>
            </w:r>
          </w:p>
          <w:p>
            <w:pPr>
              <w:spacing w:after="0" w:line="240" w:lineRule="auto"/>
              <w:jc w:val="both"/>
              <w:rPr>
                <w:rFonts w:ascii="Times New Roman" w:hAnsi="Times New Roman"/>
                <w:color w:val="auto"/>
                <w:sz w:val="24"/>
                <w:szCs w:val="24"/>
              </w:rPr>
            </w:pPr>
            <w:r>
              <w:rPr>
                <w:rFonts w:ascii="Times New Roman" w:hAnsi="Times New Roman"/>
                <w:color w:val="auto"/>
                <w:sz w:val="24"/>
                <w:szCs w:val="24"/>
              </w:rPr>
              <w:t>кл.рук. 2 кл</w:t>
            </w:r>
          </w:p>
        </w:tc>
        <w:tc>
          <w:tcPr>
            <w:tcW w:w="1019" w:type="dxa"/>
            <w:vAlign w:val="top"/>
          </w:tcPr>
          <w:p>
            <w:pPr>
              <w:spacing w:after="0" w:line="240" w:lineRule="auto"/>
              <w:jc w:val="both"/>
              <w:rPr>
                <w:rFonts w:ascii="Times New Roman" w:hAnsi="Times New Roman"/>
                <w:color w:val="auto"/>
                <w:sz w:val="24"/>
                <w:szCs w:val="24"/>
              </w:rPr>
            </w:pPr>
            <w:r>
              <w:rPr>
                <w:rFonts w:ascii="Times New Roman" w:hAnsi="Times New Roman"/>
                <w:color w:val="auto"/>
                <w:sz w:val="24"/>
                <w:szCs w:val="24"/>
              </w:rPr>
              <w:t>высшая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50" w:hRule="atLeast"/>
        </w:trPr>
        <w:tc>
          <w:tcPr>
            <w:tcW w:w="525" w:type="dxa"/>
            <w:vAlign w:val="top"/>
          </w:tcPr>
          <w:p>
            <w:pPr>
              <w:spacing w:after="0" w:line="240" w:lineRule="auto"/>
              <w:ind w:left="220" w:leftChars="100" w:firstLine="0" w:firstLineChars="0"/>
              <w:jc w:val="both"/>
              <w:rPr>
                <w:rFonts w:ascii="Times New Roman" w:hAnsi="Times New Roman"/>
                <w:color w:val="auto"/>
                <w:sz w:val="24"/>
                <w:szCs w:val="24"/>
              </w:rPr>
            </w:pPr>
            <w:r>
              <w:rPr>
                <w:rFonts w:ascii="Times New Roman" w:hAnsi="Times New Roman"/>
                <w:color w:val="auto"/>
                <w:sz w:val="24"/>
                <w:szCs w:val="24"/>
              </w:rPr>
              <w:t>2</w:t>
            </w:r>
          </w:p>
        </w:tc>
        <w:tc>
          <w:tcPr>
            <w:tcW w:w="1545" w:type="dxa"/>
            <w:vAlign w:val="top"/>
          </w:tcPr>
          <w:p>
            <w:pPr>
              <w:spacing w:after="0" w:line="240" w:lineRule="auto"/>
              <w:ind w:left="220" w:leftChars="100" w:firstLine="0" w:firstLineChars="0"/>
              <w:jc w:val="center"/>
              <w:rPr>
                <w:rFonts w:ascii="Times New Roman" w:hAnsi="Times New Roman"/>
                <w:color w:val="auto"/>
                <w:sz w:val="24"/>
                <w:szCs w:val="24"/>
              </w:rPr>
            </w:pPr>
            <w:r>
              <w:rPr>
                <w:rFonts w:ascii="Times New Roman" w:hAnsi="Times New Roman"/>
                <w:color w:val="auto"/>
                <w:sz w:val="24"/>
                <w:szCs w:val="24"/>
              </w:rPr>
              <w:t>Антипова Надежда Александровна</w:t>
            </w:r>
          </w:p>
        </w:tc>
        <w:tc>
          <w:tcPr>
            <w:tcW w:w="1470" w:type="dxa"/>
            <w:vAlign w:val="top"/>
          </w:tcPr>
          <w:p>
            <w:pPr>
              <w:spacing w:after="0" w:line="240" w:lineRule="auto"/>
              <w:jc w:val="both"/>
              <w:rPr>
                <w:rFonts w:ascii="Times New Roman" w:hAnsi="Times New Roman"/>
                <w:color w:val="auto"/>
                <w:sz w:val="24"/>
                <w:szCs w:val="24"/>
              </w:rPr>
            </w:pPr>
            <w:r>
              <w:rPr>
                <w:rFonts w:ascii="Times New Roman" w:hAnsi="Times New Roman"/>
                <w:color w:val="auto"/>
                <w:sz w:val="24"/>
                <w:szCs w:val="24"/>
              </w:rPr>
              <w:t>16.02.1976г</w:t>
            </w:r>
          </w:p>
        </w:tc>
        <w:tc>
          <w:tcPr>
            <w:tcW w:w="1110" w:type="dxa"/>
            <w:vAlign w:val="top"/>
          </w:tcPr>
          <w:p>
            <w:pPr>
              <w:spacing w:after="0" w:line="240" w:lineRule="auto"/>
              <w:jc w:val="both"/>
              <w:rPr>
                <w:rFonts w:ascii="Times New Roman" w:hAnsi="Times New Roman"/>
                <w:color w:val="auto"/>
                <w:sz w:val="24"/>
                <w:szCs w:val="24"/>
              </w:rPr>
            </w:pPr>
            <w:r>
              <w:rPr>
                <w:rFonts w:ascii="Times New Roman" w:hAnsi="Times New Roman"/>
                <w:color w:val="auto"/>
                <w:sz w:val="24"/>
                <w:szCs w:val="24"/>
              </w:rPr>
              <w:t>высшее</w:t>
            </w:r>
          </w:p>
        </w:tc>
        <w:tc>
          <w:tcPr>
            <w:tcW w:w="585" w:type="dxa"/>
            <w:vAlign w:val="top"/>
          </w:tcPr>
          <w:p>
            <w:pPr>
              <w:spacing w:after="0" w:line="240" w:lineRule="auto"/>
              <w:jc w:val="both"/>
              <w:rPr>
                <w:rFonts w:ascii="Times New Roman" w:hAnsi="Times New Roman"/>
                <w:color w:val="auto"/>
                <w:sz w:val="24"/>
                <w:szCs w:val="24"/>
              </w:rPr>
            </w:pPr>
            <w:r>
              <w:rPr>
                <w:rFonts w:ascii="Times New Roman" w:hAnsi="Times New Roman"/>
                <w:color w:val="auto"/>
                <w:sz w:val="24"/>
                <w:szCs w:val="24"/>
              </w:rPr>
              <w:t>24</w:t>
            </w:r>
          </w:p>
        </w:tc>
        <w:tc>
          <w:tcPr>
            <w:tcW w:w="975" w:type="dxa"/>
            <w:vAlign w:val="top"/>
          </w:tcPr>
          <w:p>
            <w:pPr>
              <w:spacing w:after="0" w:line="240" w:lineRule="auto"/>
              <w:jc w:val="both"/>
              <w:rPr>
                <w:rFonts w:ascii="Times New Roman" w:hAnsi="Times New Roman"/>
                <w:color w:val="auto"/>
                <w:sz w:val="24"/>
                <w:szCs w:val="24"/>
              </w:rPr>
            </w:pPr>
            <w:r>
              <w:rPr>
                <w:rFonts w:ascii="Times New Roman" w:hAnsi="Times New Roman"/>
                <w:color w:val="auto"/>
                <w:sz w:val="24"/>
                <w:szCs w:val="24"/>
              </w:rPr>
              <w:t>2019</w:t>
            </w:r>
          </w:p>
        </w:tc>
        <w:tc>
          <w:tcPr>
            <w:tcW w:w="915" w:type="dxa"/>
            <w:vAlign w:val="top"/>
          </w:tcPr>
          <w:p>
            <w:pPr>
              <w:spacing w:after="0" w:line="240" w:lineRule="auto"/>
              <w:jc w:val="both"/>
              <w:rPr>
                <w:rFonts w:hint="default" w:ascii="Times New Roman" w:hAnsi="Times New Roman"/>
                <w:color w:val="auto"/>
                <w:sz w:val="24"/>
                <w:szCs w:val="24"/>
                <w:lang w:val="ru-RU"/>
              </w:rPr>
            </w:pPr>
            <w:r>
              <w:rPr>
                <w:rFonts w:ascii="Times New Roman" w:hAnsi="Times New Roman"/>
                <w:color w:val="auto"/>
                <w:sz w:val="24"/>
                <w:szCs w:val="24"/>
              </w:rPr>
              <w:t>20</w:t>
            </w:r>
            <w:r>
              <w:rPr>
                <w:rFonts w:hint="default" w:ascii="Times New Roman" w:hAnsi="Times New Roman"/>
                <w:color w:val="auto"/>
                <w:sz w:val="24"/>
                <w:szCs w:val="24"/>
                <w:lang w:val="ru-RU"/>
              </w:rPr>
              <w:t>18</w:t>
            </w:r>
          </w:p>
        </w:tc>
        <w:tc>
          <w:tcPr>
            <w:tcW w:w="1575" w:type="dxa"/>
            <w:vAlign w:val="top"/>
          </w:tcPr>
          <w:p>
            <w:pPr>
              <w:spacing w:after="0" w:line="240" w:lineRule="auto"/>
              <w:jc w:val="both"/>
              <w:rPr>
                <w:rFonts w:ascii="Times New Roman" w:hAnsi="Times New Roman"/>
                <w:color w:val="auto"/>
                <w:sz w:val="24"/>
                <w:szCs w:val="24"/>
              </w:rPr>
            </w:pPr>
            <w:r>
              <w:rPr>
                <w:rFonts w:ascii="Times New Roman" w:hAnsi="Times New Roman"/>
                <w:color w:val="auto"/>
                <w:sz w:val="24"/>
                <w:szCs w:val="24"/>
              </w:rPr>
              <w:t>кл. рук. 3 кл ЗДВР</w:t>
            </w:r>
          </w:p>
        </w:tc>
        <w:tc>
          <w:tcPr>
            <w:tcW w:w="1019" w:type="dxa"/>
            <w:vAlign w:val="top"/>
          </w:tcPr>
          <w:p>
            <w:pPr>
              <w:spacing w:after="0" w:line="240" w:lineRule="auto"/>
              <w:ind w:left="220" w:leftChars="100" w:firstLine="0" w:firstLineChars="0"/>
              <w:jc w:val="center"/>
              <w:rPr>
                <w:rFonts w:ascii="Times New Roman" w:hAnsi="Times New Roman"/>
                <w:color w:val="auto"/>
                <w:sz w:val="24"/>
                <w:szCs w:val="24"/>
              </w:rPr>
            </w:pPr>
            <w:r>
              <w:rPr>
                <w:rFonts w:ascii="Times New Roman" w:hAnsi="Times New Roman"/>
                <w:color w:val="auto"/>
                <w:sz w:val="24"/>
                <w:szCs w:val="24"/>
              </w:rPr>
              <w:t>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89" w:hRule="atLeast"/>
        </w:trPr>
        <w:tc>
          <w:tcPr>
            <w:tcW w:w="525" w:type="dxa"/>
            <w:vAlign w:val="top"/>
          </w:tcPr>
          <w:p>
            <w:pPr>
              <w:spacing w:after="0" w:line="240" w:lineRule="auto"/>
              <w:ind w:left="220" w:leftChars="100" w:firstLine="0" w:firstLineChars="0"/>
              <w:jc w:val="both"/>
              <w:rPr>
                <w:rFonts w:ascii="Times New Roman" w:hAnsi="Times New Roman"/>
                <w:color w:val="auto"/>
                <w:sz w:val="24"/>
                <w:szCs w:val="24"/>
              </w:rPr>
            </w:pPr>
            <w:r>
              <w:rPr>
                <w:rFonts w:ascii="Times New Roman" w:hAnsi="Times New Roman"/>
                <w:color w:val="auto"/>
                <w:sz w:val="24"/>
                <w:szCs w:val="24"/>
              </w:rPr>
              <w:t>3</w:t>
            </w:r>
          </w:p>
        </w:tc>
        <w:tc>
          <w:tcPr>
            <w:tcW w:w="1545" w:type="dxa"/>
            <w:vAlign w:val="top"/>
          </w:tcPr>
          <w:p>
            <w:pPr>
              <w:spacing w:after="0" w:line="240" w:lineRule="auto"/>
              <w:ind w:left="220" w:leftChars="100" w:firstLine="0" w:firstLineChars="0"/>
              <w:jc w:val="center"/>
              <w:rPr>
                <w:rFonts w:ascii="Times New Roman" w:hAnsi="Times New Roman"/>
                <w:color w:val="auto"/>
                <w:sz w:val="24"/>
                <w:szCs w:val="24"/>
              </w:rPr>
            </w:pPr>
            <w:r>
              <w:rPr>
                <w:rFonts w:ascii="Times New Roman" w:hAnsi="Times New Roman"/>
                <w:color w:val="auto"/>
                <w:sz w:val="24"/>
                <w:szCs w:val="24"/>
              </w:rPr>
              <w:t>Абрамова Вера Аркадьевна</w:t>
            </w:r>
          </w:p>
        </w:tc>
        <w:tc>
          <w:tcPr>
            <w:tcW w:w="1470" w:type="dxa"/>
            <w:vAlign w:val="top"/>
          </w:tcPr>
          <w:p>
            <w:pPr>
              <w:spacing w:after="0" w:line="240" w:lineRule="auto"/>
              <w:jc w:val="both"/>
              <w:rPr>
                <w:rFonts w:ascii="Times New Roman" w:hAnsi="Times New Roman"/>
                <w:color w:val="auto"/>
                <w:sz w:val="24"/>
                <w:szCs w:val="24"/>
              </w:rPr>
            </w:pPr>
            <w:r>
              <w:rPr>
                <w:rFonts w:ascii="Times New Roman" w:hAnsi="Times New Roman"/>
                <w:color w:val="auto"/>
                <w:sz w:val="24"/>
                <w:szCs w:val="24"/>
              </w:rPr>
              <w:t>01.01.1967г</w:t>
            </w:r>
          </w:p>
        </w:tc>
        <w:tc>
          <w:tcPr>
            <w:tcW w:w="1110" w:type="dxa"/>
            <w:vAlign w:val="top"/>
          </w:tcPr>
          <w:p>
            <w:pPr>
              <w:spacing w:after="0" w:line="240" w:lineRule="auto"/>
              <w:jc w:val="both"/>
              <w:rPr>
                <w:rFonts w:ascii="Times New Roman" w:hAnsi="Times New Roman"/>
                <w:color w:val="auto"/>
                <w:sz w:val="24"/>
                <w:szCs w:val="24"/>
              </w:rPr>
            </w:pPr>
            <w:r>
              <w:rPr>
                <w:rFonts w:ascii="Times New Roman" w:hAnsi="Times New Roman"/>
                <w:color w:val="auto"/>
                <w:sz w:val="24"/>
                <w:szCs w:val="24"/>
              </w:rPr>
              <w:t>ср-спец., высшее</w:t>
            </w:r>
          </w:p>
        </w:tc>
        <w:tc>
          <w:tcPr>
            <w:tcW w:w="585" w:type="dxa"/>
            <w:vAlign w:val="top"/>
          </w:tcPr>
          <w:p>
            <w:pPr>
              <w:spacing w:after="0" w:line="240" w:lineRule="auto"/>
              <w:jc w:val="both"/>
              <w:rPr>
                <w:rFonts w:ascii="Times New Roman" w:hAnsi="Times New Roman"/>
                <w:color w:val="auto"/>
                <w:sz w:val="24"/>
                <w:szCs w:val="24"/>
              </w:rPr>
            </w:pPr>
            <w:r>
              <w:rPr>
                <w:rFonts w:ascii="Times New Roman" w:hAnsi="Times New Roman"/>
                <w:color w:val="auto"/>
                <w:sz w:val="24"/>
                <w:szCs w:val="24"/>
              </w:rPr>
              <w:t>31</w:t>
            </w:r>
          </w:p>
        </w:tc>
        <w:tc>
          <w:tcPr>
            <w:tcW w:w="975" w:type="dxa"/>
            <w:vAlign w:val="top"/>
          </w:tcPr>
          <w:p>
            <w:pPr>
              <w:spacing w:after="0" w:line="240" w:lineRule="auto"/>
              <w:jc w:val="both"/>
              <w:rPr>
                <w:rFonts w:ascii="Times New Roman" w:hAnsi="Times New Roman"/>
                <w:color w:val="auto"/>
                <w:sz w:val="24"/>
                <w:szCs w:val="24"/>
              </w:rPr>
            </w:pPr>
            <w:r>
              <w:rPr>
                <w:rFonts w:ascii="Times New Roman" w:hAnsi="Times New Roman"/>
                <w:color w:val="auto"/>
                <w:sz w:val="24"/>
                <w:szCs w:val="24"/>
              </w:rPr>
              <w:t>2020</w:t>
            </w:r>
          </w:p>
        </w:tc>
        <w:tc>
          <w:tcPr>
            <w:tcW w:w="915" w:type="dxa"/>
            <w:vAlign w:val="top"/>
          </w:tcPr>
          <w:p>
            <w:pPr>
              <w:spacing w:after="0" w:line="240" w:lineRule="auto"/>
              <w:jc w:val="both"/>
              <w:rPr>
                <w:rFonts w:ascii="Times New Roman" w:hAnsi="Times New Roman"/>
                <w:color w:val="auto"/>
                <w:sz w:val="24"/>
                <w:szCs w:val="24"/>
              </w:rPr>
            </w:pPr>
            <w:r>
              <w:rPr>
                <w:rFonts w:ascii="Times New Roman" w:hAnsi="Times New Roman"/>
                <w:color w:val="auto"/>
                <w:sz w:val="24"/>
                <w:szCs w:val="24"/>
              </w:rPr>
              <w:t>2020</w:t>
            </w:r>
          </w:p>
        </w:tc>
        <w:tc>
          <w:tcPr>
            <w:tcW w:w="1575" w:type="dxa"/>
            <w:vAlign w:val="top"/>
          </w:tcPr>
          <w:p>
            <w:pPr>
              <w:spacing w:after="0" w:line="240" w:lineRule="auto"/>
              <w:jc w:val="both"/>
              <w:rPr>
                <w:rFonts w:ascii="Times New Roman" w:hAnsi="Times New Roman"/>
                <w:color w:val="auto"/>
                <w:sz w:val="24"/>
                <w:szCs w:val="24"/>
              </w:rPr>
            </w:pPr>
            <w:r>
              <w:rPr>
                <w:rFonts w:ascii="Times New Roman" w:hAnsi="Times New Roman"/>
                <w:color w:val="auto"/>
                <w:sz w:val="24"/>
                <w:szCs w:val="24"/>
                <w:lang w:val="ru-RU"/>
              </w:rPr>
              <w:t>В</w:t>
            </w:r>
            <w:r>
              <w:rPr>
                <w:rFonts w:ascii="Times New Roman" w:hAnsi="Times New Roman"/>
                <w:color w:val="auto"/>
                <w:sz w:val="24"/>
                <w:szCs w:val="24"/>
              </w:rPr>
              <w:t>оспитатель ГПД</w:t>
            </w:r>
          </w:p>
          <w:p>
            <w:pPr>
              <w:spacing w:after="0" w:line="240" w:lineRule="auto"/>
              <w:jc w:val="both"/>
              <w:rPr>
                <w:rFonts w:ascii="Times New Roman" w:hAnsi="Times New Roman"/>
                <w:color w:val="auto"/>
                <w:sz w:val="24"/>
                <w:szCs w:val="24"/>
              </w:rPr>
            </w:pPr>
            <w:r>
              <w:rPr>
                <w:rFonts w:ascii="Times New Roman" w:hAnsi="Times New Roman"/>
                <w:color w:val="auto"/>
                <w:sz w:val="24"/>
                <w:szCs w:val="24"/>
              </w:rPr>
              <w:t>Библитекарь Кл рук 3 кл</w:t>
            </w:r>
          </w:p>
        </w:tc>
        <w:tc>
          <w:tcPr>
            <w:tcW w:w="1019" w:type="dxa"/>
            <w:vAlign w:val="top"/>
          </w:tcPr>
          <w:p>
            <w:pPr>
              <w:spacing w:after="0" w:line="240" w:lineRule="auto"/>
              <w:ind w:left="220" w:leftChars="100" w:firstLine="0" w:firstLineChars="0"/>
              <w:jc w:val="center"/>
              <w:rPr>
                <w:rFonts w:ascii="Times New Roman" w:hAnsi="Times New Roman"/>
                <w:color w:val="auto"/>
                <w:sz w:val="24"/>
                <w:szCs w:val="24"/>
              </w:rPr>
            </w:pPr>
            <w:r>
              <w:rPr>
                <w:rFonts w:ascii="Times New Roman" w:hAnsi="Times New Roman"/>
                <w:color w:val="auto"/>
                <w:sz w:val="24"/>
                <w:szCs w:val="24"/>
              </w:rPr>
              <w:t>1</w:t>
            </w:r>
          </w:p>
        </w:tc>
      </w:tr>
    </w:tbl>
    <w:p>
      <w:pPr>
        <w:pStyle w:val="15"/>
        <w:ind w:left="0" w:leftChars="0" w:firstLine="0" w:firstLineChars="0"/>
        <w:jc w:val="both"/>
        <w:rPr>
          <w:rFonts w:ascii="Times New Roman" w:hAnsi="Times New Roman"/>
          <w:color w:val="auto"/>
          <w:sz w:val="24"/>
          <w:szCs w:val="24"/>
        </w:rPr>
      </w:pPr>
    </w:p>
    <w:p>
      <w:pPr>
        <w:pStyle w:val="15"/>
        <w:ind w:left="0" w:leftChars="0" w:firstLine="0" w:firstLineChars="0"/>
        <w:jc w:val="both"/>
        <w:rPr>
          <w:rFonts w:ascii="Times New Roman" w:hAnsi="Times New Roman"/>
          <w:color w:val="auto"/>
          <w:sz w:val="24"/>
          <w:szCs w:val="24"/>
        </w:rPr>
      </w:pPr>
    </w:p>
    <w:p>
      <w:pPr>
        <w:pStyle w:val="15"/>
        <w:ind w:left="0" w:leftChars="0" w:firstLine="720" w:firstLineChars="0"/>
        <w:jc w:val="both"/>
        <w:rPr>
          <w:rFonts w:ascii="Times New Roman" w:hAnsi="Times New Roman"/>
          <w:color w:val="auto"/>
          <w:sz w:val="24"/>
          <w:szCs w:val="24"/>
        </w:rPr>
      </w:pPr>
      <w:r>
        <w:rPr>
          <w:rFonts w:ascii="Times New Roman" w:hAnsi="Times New Roman"/>
          <w:color w:val="auto"/>
          <w:sz w:val="24"/>
          <w:szCs w:val="24"/>
        </w:rPr>
        <w:t xml:space="preserve">Методическое объединение учителей начальных классов в этом учебном году,  добивалось выполнения  тех целей, которые были поставлены в начале года, т.е. учителя старались создавать условия для получения учащимися качественного образования, используя инновационные технологии.  </w:t>
      </w:r>
    </w:p>
    <w:p>
      <w:pPr>
        <w:pStyle w:val="15"/>
        <w:ind w:left="0" w:leftChars="0" w:firstLine="0" w:firstLineChars="0"/>
        <w:jc w:val="both"/>
        <w:rPr>
          <w:rFonts w:ascii="Times New Roman" w:hAnsi="Times New Roman"/>
          <w:color w:val="auto"/>
          <w:sz w:val="24"/>
          <w:szCs w:val="24"/>
        </w:rPr>
      </w:pPr>
      <w:r>
        <w:rPr>
          <w:rFonts w:ascii="Times New Roman" w:hAnsi="Times New Roman"/>
          <w:color w:val="auto"/>
          <w:sz w:val="24"/>
          <w:szCs w:val="24"/>
        </w:rPr>
        <w:tab/>
      </w:r>
      <w:r>
        <w:rPr>
          <w:rFonts w:ascii="Times New Roman" w:hAnsi="Times New Roman"/>
          <w:color w:val="auto"/>
          <w:sz w:val="24"/>
          <w:szCs w:val="24"/>
        </w:rPr>
        <w:t xml:space="preserve">В течение учебного года работа учителей начальных классов была направлена на развитие всех видов деятельности учащихся с позиции насыщения их творческим материалом, на внесение нового содержания в трудовую, художественно-эстетическую и нравственную работу с детьми. </w:t>
      </w:r>
    </w:p>
    <w:p>
      <w:pPr>
        <w:pStyle w:val="15"/>
        <w:ind w:left="0" w:leftChars="0" w:firstLine="0" w:firstLineChars="0"/>
        <w:jc w:val="both"/>
        <w:rPr>
          <w:rFonts w:ascii="Times New Roman" w:hAnsi="Times New Roman"/>
          <w:color w:val="auto"/>
          <w:sz w:val="24"/>
          <w:szCs w:val="24"/>
        </w:rPr>
      </w:pPr>
      <w:r>
        <w:rPr>
          <w:rFonts w:ascii="Times New Roman" w:hAnsi="Times New Roman"/>
          <w:color w:val="auto"/>
          <w:sz w:val="24"/>
          <w:szCs w:val="24"/>
        </w:rPr>
        <w:t xml:space="preserve">      На всех  мероприятиях  звучала мысль о </w:t>
      </w:r>
      <w:r>
        <w:rPr>
          <w:rFonts w:ascii="Times New Roman" w:hAnsi="Times New Roman" w:eastAsia="Times New Roman"/>
          <w:color w:val="auto"/>
          <w:sz w:val="24"/>
          <w:szCs w:val="24"/>
          <w:lang w:eastAsia="ru-RU"/>
        </w:rPr>
        <w:t>функции учителя, которая заключается не в обучении, а в сопровождении учебного процесса: подготовка дидактического материала для работы, организация различных форм сотрудничества, активное участие в обсуждении результатов деятельности учащихся через наводящие вопросы, создание условий для самоконтроля и самооценки. Результаты занятий допускают неокончательное решение главной проблемы, что побуждает детей к поиску возможностей других решений, к развитию ситуации на новом уровне.</w:t>
      </w:r>
    </w:p>
    <w:p>
      <w:pPr>
        <w:spacing w:line="240" w:lineRule="auto"/>
        <w:jc w:val="center"/>
        <w:rPr>
          <w:rFonts w:hint="default" w:ascii="Times New Roman" w:hAnsi="Times New Roman" w:cs="Times New Roman"/>
          <w:b/>
          <w:color w:val="auto"/>
          <w:sz w:val="24"/>
          <w:szCs w:val="24"/>
        </w:rPr>
      </w:pPr>
    </w:p>
    <w:p>
      <w:pPr>
        <w:spacing w:line="240" w:lineRule="auto"/>
        <w:jc w:val="center"/>
        <w:rPr>
          <w:rFonts w:hint="default" w:ascii="Times New Roman" w:hAnsi="Times New Roman" w:cs="Times New Roman"/>
          <w:b/>
          <w:color w:val="auto"/>
          <w:sz w:val="24"/>
          <w:szCs w:val="24"/>
        </w:rPr>
      </w:pPr>
      <w:r>
        <w:rPr>
          <w:rFonts w:hint="default" w:ascii="Times New Roman" w:hAnsi="Times New Roman" w:cs="Times New Roman"/>
          <w:b/>
          <w:color w:val="auto"/>
          <w:sz w:val="24"/>
          <w:szCs w:val="24"/>
        </w:rPr>
        <w:t>Итоги успеваемости</w:t>
      </w:r>
    </w:p>
    <w:p>
      <w:pPr>
        <w:spacing w:line="240" w:lineRule="auto"/>
        <w:jc w:val="center"/>
        <w:rPr>
          <w:rFonts w:hint="default" w:ascii="Times New Roman" w:hAnsi="Times New Roman" w:cs="Times New Roman"/>
          <w:b/>
          <w:color w:val="auto"/>
          <w:sz w:val="24"/>
          <w:szCs w:val="24"/>
          <w:lang w:val="ru-RU"/>
        </w:rPr>
      </w:pPr>
      <w:r>
        <w:rPr>
          <w:rFonts w:hint="default" w:ascii="Times New Roman" w:hAnsi="Times New Roman" w:cs="Times New Roman"/>
          <w:b/>
          <w:bCs/>
          <w:color w:val="auto"/>
          <w:sz w:val="24"/>
          <w:szCs w:val="24"/>
        </w:rPr>
        <w:t>за  20</w:t>
      </w:r>
      <w:r>
        <w:rPr>
          <w:rFonts w:hint="default" w:ascii="Times New Roman" w:hAnsi="Times New Roman" w:cs="Times New Roman"/>
          <w:b/>
          <w:bCs/>
          <w:color w:val="auto"/>
          <w:sz w:val="24"/>
          <w:szCs w:val="24"/>
          <w:lang w:val="ru-RU"/>
        </w:rPr>
        <w:t>20</w:t>
      </w:r>
      <w:r>
        <w:rPr>
          <w:rFonts w:hint="default" w:ascii="Times New Roman" w:hAnsi="Times New Roman" w:cs="Times New Roman"/>
          <w:b/>
          <w:bCs/>
          <w:color w:val="auto"/>
          <w:sz w:val="24"/>
          <w:szCs w:val="24"/>
        </w:rPr>
        <w:t>-202</w:t>
      </w:r>
      <w:r>
        <w:rPr>
          <w:rFonts w:hint="default" w:ascii="Times New Roman" w:hAnsi="Times New Roman" w:cs="Times New Roman"/>
          <w:b/>
          <w:bCs/>
          <w:color w:val="auto"/>
          <w:sz w:val="24"/>
          <w:szCs w:val="24"/>
          <w:lang w:val="ru-RU"/>
        </w:rPr>
        <w:t>1</w:t>
      </w:r>
      <w:r>
        <w:rPr>
          <w:rFonts w:hint="default" w:ascii="Times New Roman" w:hAnsi="Times New Roman" w:cs="Times New Roman"/>
          <w:b/>
          <w:bCs/>
          <w:color w:val="auto"/>
          <w:sz w:val="24"/>
          <w:szCs w:val="24"/>
        </w:rPr>
        <w:t xml:space="preserve"> учебного  год</w:t>
      </w:r>
      <w:r>
        <w:rPr>
          <w:rFonts w:hint="default" w:ascii="Times New Roman" w:hAnsi="Times New Roman" w:cs="Times New Roman"/>
          <w:b/>
          <w:bCs/>
          <w:color w:val="auto"/>
          <w:sz w:val="24"/>
          <w:szCs w:val="24"/>
          <w:lang w:val="ru-RU"/>
        </w:rPr>
        <w:t>а</w:t>
      </w:r>
    </w:p>
    <w:tbl>
      <w:tblPr>
        <w:tblStyle w:val="5"/>
        <w:tblW w:w="9735" w:type="dxa"/>
        <w:tblInd w:w="90" w:type="dxa"/>
        <w:tblBorders>
          <w:top w:val="single" w:color="000000" w:sz="4" w:space="0"/>
          <w:left w:val="single" w:color="000000" w:sz="4" w:space="0"/>
          <w:bottom w:val="single" w:color="000000" w:sz="4" w:space="0"/>
          <w:right w:val="none" w:color="auto" w:sz="0" w:space="0"/>
          <w:insideH w:val="single" w:color="000000" w:sz="4" w:space="0"/>
          <w:insideV w:val="none" w:color="auto" w:sz="0" w:space="0"/>
        </w:tblBorders>
        <w:tblLayout w:type="fixed"/>
        <w:tblCellMar>
          <w:top w:w="0" w:type="dxa"/>
          <w:left w:w="108" w:type="dxa"/>
          <w:bottom w:w="0" w:type="dxa"/>
          <w:right w:w="108" w:type="dxa"/>
        </w:tblCellMar>
      </w:tblPr>
      <w:tblGrid>
        <w:gridCol w:w="2032"/>
        <w:gridCol w:w="1313"/>
        <w:gridCol w:w="1155"/>
        <w:gridCol w:w="975"/>
        <w:gridCol w:w="1080"/>
        <w:gridCol w:w="825"/>
        <w:gridCol w:w="720"/>
        <w:gridCol w:w="855"/>
        <w:gridCol w:w="780"/>
      </w:tblGrid>
      <w:tr>
        <w:tblPrEx>
          <w:tblBorders>
            <w:top w:val="single" w:color="000000" w:sz="4" w:space="0"/>
            <w:left w:val="single" w:color="000000" w:sz="4" w:space="0"/>
            <w:bottom w:val="single" w:color="000000" w:sz="4" w:space="0"/>
            <w:right w:val="none" w:color="auto" w:sz="0" w:space="0"/>
            <w:insideH w:val="single" w:color="000000" w:sz="4" w:space="0"/>
            <w:insideV w:val="none" w:color="auto" w:sz="0" w:space="0"/>
          </w:tblBorders>
          <w:tblCellMar>
            <w:top w:w="0" w:type="dxa"/>
            <w:left w:w="108" w:type="dxa"/>
            <w:bottom w:w="0" w:type="dxa"/>
            <w:right w:w="108" w:type="dxa"/>
          </w:tblCellMar>
        </w:tblPrEx>
        <w:trPr>
          <w:trHeight w:val="1168" w:hRule="atLeast"/>
        </w:trPr>
        <w:tc>
          <w:tcPr>
            <w:tcW w:w="2032" w:type="dxa"/>
            <w:tcBorders>
              <w:top w:val="single" w:color="000000" w:sz="4" w:space="0"/>
              <w:left w:val="single" w:color="000000" w:sz="4" w:space="0"/>
              <w:bottom w:val="single" w:color="000000" w:sz="4" w:space="0"/>
            </w:tcBorders>
            <w:shd w:val="clear" w:color="auto" w:fill="auto"/>
            <w:vAlign w:val="top"/>
          </w:tcPr>
          <w:p>
            <w:pPr>
              <w:keepNext w:val="0"/>
              <w:keepLines w:val="0"/>
              <w:pageBreakBefore w:val="0"/>
              <w:widowControl/>
              <w:kinsoku/>
              <w:wordWrap/>
              <w:overflowPunct/>
              <w:topLinePunct w:val="0"/>
              <w:autoSpaceDE/>
              <w:autoSpaceDN/>
              <w:bidi w:val="0"/>
              <w:adjustRightInd/>
              <w:spacing w:line="0" w:lineRule="atLeast"/>
              <w:jc w:val="center"/>
              <w:textAlignment w:val="auto"/>
              <w:rPr>
                <w:rFonts w:hint="default" w:ascii="Times New Roman" w:hAnsi="Times New Roman" w:cs="Times New Roman"/>
                <w:color w:val="auto"/>
                <w:sz w:val="22"/>
                <w:szCs w:val="22"/>
              </w:rPr>
            </w:pPr>
            <w:r>
              <w:rPr>
                <w:rFonts w:hint="default" w:ascii="Times New Roman" w:hAnsi="Times New Roman" w:cs="Times New Roman"/>
                <w:color w:val="auto"/>
                <w:sz w:val="22"/>
                <w:szCs w:val="22"/>
              </w:rPr>
              <w:t>Школа</w:t>
            </w:r>
          </w:p>
        </w:tc>
        <w:tc>
          <w:tcPr>
            <w:tcW w:w="1313" w:type="dxa"/>
            <w:tcBorders>
              <w:top w:val="single" w:color="000000" w:sz="4" w:space="0"/>
              <w:left w:val="single" w:color="000000" w:sz="4" w:space="0"/>
              <w:bottom w:val="single" w:color="000000" w:sz="4" w:space="0"/>
            </w:tcBorders>
            <w:shd w:val="clear" w:color="auto" w:fill="auto"/>
            <w:vAlign w:val="top"/>
          </w:tcPr>
          <w:p>
            <w:pPr>
              <w:keepNext w:val="0"/>
              <w:keepLines w:val="0"/>
              <w:pageBreakBefore w:val="0"/>
              <w:widowControl/>
              <w:kinsoku/>
              <w:wordWrap/>
              <w:overflowPunct/>
              <w:topLinePunct w:val="0"/>
              <w:autoSpaceDE/>
              <w:autoSpaceDN/>
              <w:bidi w:val="0"/>
              <w:adjustRightInd/>
              <w:spacing w:line="0" w:lineRule="atLeast"/>
              <w:jc w:val="center"/>
              <w:textAlignment w:val="auto"/>
              <w:rPr>
                <w:rFonts w:hint="default" w:ascii="Times New Roman" w:hAnsi="Times New Roman" w:cs="Times New Roman"/>
                <w:color w:val="auto"/>
                <w:sz w:val="22"/>
                <w:szCs w:val="22"/>
              </w:rPr>
            </w:pPr>
            <w:r>
              <w:rPr>
                <w:rFonts w:hint="default" w:ascii="Times New Roman" w:hAnsi="Times New Roman" w:cs="Times New Roman"/>
                <w:color w:val="auto"/>
                <w:sz w:val="22"/>
                <w:szCs w:val="22"/>
              </w:rPr>
              <w:t>Кол –во</w:t>
            </w:r>
          </w:p>
          <w:p>
            <w:pPr>
              <w:keepNext w:val="0"/>
              <w:keepLines w:val="0"/>
              <w:pageBreakBefore w:val="0"/>
              <w:widowControl/>
              <w:kinsoku/>
              <w:wordWrap/>
              <w:overflowPunct/>
              <w:topLinePunct w:val="0"/>
              <w:autoSpaceDE/>
              <w:autoSpaceDN/>
              <w:bidi w:val="0"/>
              <w:adjustRightInd/>
              <w:spacing w:line="0" w:lineRule="atLeast"/>
              <w:jc w:val="center"/>
              <w:textAlignment w:val="auto"/>
              <w:rPr>
                <w:rFonts w:hint="default" w:ascii="Times New Roman" w:hAnsi="Times New Roman" w:cs="Times New Roman"/>
                <w:color w:val="auto"/>
                <w:sz w:val="22"/>
                <w:szCs w:val="22"/>
              </w:rPr>
            </w:pPr>
            <w:r>
              <w:rPr>
                <w:rFonts w:hint="default" w:ascii="Times New Roman" w:hAnsi="Times New Roman" w:cs="Times New Roman"/>
                <w:color w:val="auto"/>
                <w:sz w:val="22"/>
                <w:szCs w:val="22"/>
              </w:rPr>
              <w:t>уч - ся</w:t>
            </w:r>
          </w:p>
          <w:p>
            <w:pPr>
              <w:keepNext w:val="0"/>
              <w:keepLines w:val="0"/>
              <w:pageBreakBefore w:val="0"/>
              <w:widowControl/>
              <w:kinsoku/>
              <w:wordWrap/>
              <w:overflowPunct/>
              <w:topLinePunct w:val="0"/>
              <w:autoSpaceDE/>
              <w:autoSpaceDN/>
              <w:bidi w:val="0"/>
              <w:adjustRightInd/>
              <w:spacing w:line="0" w:lineRule="atLeast"/>
              <w:jc w:val="center"/>
              <w:textAlignment w:val="auto"/>
              <w:rPr>
                <w:rFonts w:hint="default" w:ascii="Times New Roman" w:hAnsi="Times New Roman" w:cs="Times New Roman"/>
                <w:color w:val="auto"/>
                <w:sz w:val="22"/>
                <w:szCs w:val="22"/>
              </w:rPr>
            </w:pPr>
            <w:r>
              <w:rPr>
                <w:rFonts w:hint="default" w:ascii="Times New Roman" w:hAnsi="Times New Roman" w:cs="Times New Roman"/>
                <w:color w:val="auto"/>
                <w:sz w:val="22"/>
                <w:szCs w:val="22"/>
              </w:rPr>
              <w:t>1-4 классов</w:t>
            </w:r>
          </w:p>
        </w:tc>
        <w:tc>
          <w:tcPr>
            <w:tcW w:w="1155" w:type="dxa"/>
            <w:tcBorders>
              <w:top w:val="single" w:color="000000" w:sz="4" w:space="0"/>
              <w:left w:val="single" w:color="000000" w:sz="4" w:space="0"/>
              <w:bottom w:val="single" w:color="000000" w:sz="4" w:space="0"/>
            </w:tcBorders>
            <w:shd w:val="clear" w:color="auto" w:fill="auto"/>
            <w:vAlign w:val="top"/>
          </w:tcPr>
          <w:p>
            <w:pPr>
              <w:keepNext w:val="0"/>
              <w:keepLines w:val="0"/>
              <w:pageBreakBefore w:val="0"/>
              <w:widowControl/>
              <w:kinsoku/>
              <w:wordWrap/>
              <w:overflowPunct/>
              <w:topLinePunct w:val="0"/>
              <w:autoSpaceDE/>
              <w:autoSpaceDN/>
              <w:bidi w:val="0"/>
              <w:adjustRightInd/>
              <w:spacing w:line="0" w:lineRule="atLeast"/>
              <w:jc w:val="center"/>
              <w:textAlignment w:val="auto"/>
              <w:rPr>
                <w:rFonts w:hint="default" w:ascii="Times New Roman" w:hAnsi="Times New Roman" w:cs="Times New Roman"/>
                <w:color w:val="auto"/>
                <w:sz w:val="22"/>
                <w:szCs w:val="22"/>
              </w:rPr>
            </w:pPr>
            <w:r>
              <w:rPr>
                <w:rFonts w:hint="default" w:ascii="Times New Roman" w:hAnsi="Times New Roman" w:cs="Times New Roman"/>
                <w:color w:val="auto"/>
                <w:sz w:val="22"/>
                <w:szCs w:val="22"/>
              </w:rPr>
              <w:t>Кол - во уч - ся во 2-4 классах</w:t>
            </w:r>
          </w:p>
        </w:tc>
        <w:tc>
          <w:tcPr>
            <w:tcW w:w="975" w:type="dxa"/>
            <w:tcBorders>
              <w:top w:val="single" w:color="000000" w:sz="4" w:space="0"/>
              <w:left w:val="single" w:color="000000" w:sz="4" w:space="0"/>
              <w:bottom w:val="single" w:color="000000" w:sz="4" w:space="0"/>
            </w:tcBorders>
            <w:shd w:val="clear" w:color="auto" w:fill="auto"/>
            <w:vAlign w:val="top"/>
          </w:tcPr>
          <w:p>
            <w:pPr>
              <w:keepNext w:val="0"/>
              <w:keepLines w:val="0"/>
              <w:pageBreakBefore w:val="0"/>
              <w:widowControl/>
              <w:kinsoku/>
              <w:wordWrap/>
              <w:overflowPunct/>
              <w:topLinePunct w:val="0"/>
              <w:autoSpaceDE/>
              <w:autoSpaceDN/>
              <w:bidi w:val="0"/>
              <w:adjustRightInd/>
              <w:spacing w:line="0" w:lineRule="atLeast"/>
              <w:jc w:val="center"/>
              <w:textAlignment w:val="auto"/>
              <w:rPr>
                <w:rFonts w:hint="default" w:ascii="Times New Roman" w:hAnsi="Times New Roman" w:cs="Times New Roman"/>
                <w:color w:val="auto"/>
                <w:sz w:val="22"/>
                <w:szCs w:val="22"/>
              </w:rPr>
            </w:pPr>
            <w:r>
              <w:rPr>
                <w:rFonts w:hint="default" w:ascii="Times New Roman" w:hAnsi="Times New Roman" w:cs="Times New Roman"/>
                <w:color w:val="auto"/>
                <w:sz w:val="22"/>
                <w:szCs w:val="22"/>
              </w:rPr>
              <w:t>Усп-ют на «5»</w:t>
            </w:r>
          </w:p>
        </w:tc>
        <w:tc>
          <w:tcPr>
            <w:tcW w:w="1080" w:type="dxa"/>
            <w:tcBorders>
              <w:top w:val="single" w:color="000000" w:sz="4" w:space="0"/>
              <w:left w:val="single" w:color="000000" w:sz="4" w:space="0"/>
              <w:bottom w:val="single" w:color="000000" w:sz="4" w:space="0"/>
            </w:tcBorders>
            <w:shd w:val="clear" w:color="auto" w:fill="auto"/>
            <w:vAlign w:val="top"/>
          </w:tcPr>
          <w:p>
            <w:pPr>
              <w:keepNext w:val="0"/>
              <w:keepLines w:val="0"/>
              <w:pageBreakBefore w:val="0"/>
              <w:widowControl/>
              <w:kinsoku/>
              <w:wordWrap/>
              <w:overflowPunct/>
              <w:topLinePunct w:val="0"/>
              <w:autoSpaceDE/>
              <w:autoSpaceDN/>
              <w:bidi w:val="0"/>
              <w:adjustRightInd/>
              <w:spacing w:line="0" w:lineRule="atLeast"/>
              <w:jc w:val="center"/>
              <w:textAlignment w:val="auto"/>
              <w:rPr>
                <w:rFonts w:hint="default" w:ascii="Times New Roman" w:hAnsi="Times New Roman" w:cs="Times New Roman"/>
                <w:color w:val="auto"/>
                <w:sz w:val="22"/>
                <w:szCs w:val="22"/>
              </w:rPr>
            </w:pPr>
            <w:r>
              <w:rPr>
                <w:rFonts w:hint="default" w:ascii="Times New Roman" w:hAnsi="Times New Roman" w:cs="Times New Roman"/>
                <w:color w:val="auto"/>
                <w:sz w:val="22"/>
                <w:szCs w:val="22"/>
              </w:rPr>
              <w:t>Усп-ют на «4» и «5»</w:t>
            </w:r>
          </w:p>
        </w:tc>
        <w:tc>
          <w:tcPr>
            <w:tcW w:w="825" w:type="dxa"/>
            <w:tcBorders>
              <w:top w:val="single" w:color="000000" w:sz="4" w:space="0"/>
              <w:left w:val="single" w:color="000000" w:sz="4" w:space="0"/>
              <w:bottom w:val="single" w:color="000000" w:sz="4" w:space="0"/>
            </w:tcBorders>
            <w:shd w:val="clear" w:color="auto" w:fill="auto"/>
            <w:vAlign w:val="top"/>
          </w:tcPr>
          <w:p>
            <w:pPr>
              <w:keepNext w:val="0"/>
              <w:keepLines w:val="0"/>
              <w:pageBreakBefore w:val="0"/>
              <w:widowControl/>
              <w:kinsoku/>
              <w:wordWrap/>
              <w:overflowPunct/>
              <w:topLinePunct w:val="0"/>
              <w:autoSpaceDE/>
              <w:autoSpaceDN/>
              <w:bidi w:val="0"/>
              <w:adjustRightInd/>
              <w:spacing w:line="0" w:lineRule="atLeast"/>
              <w:jc w:val="center"/>
              <w:textAlignment w:val="auto"/>
              <w:rPr>
                <w:rFonts w:hint="default" w:ascii="Times New Roman" w:hAnsi="Times New Roman" w:cs="Times New Roman"/>
                <w:color w:val="auto"/>
                <w:sz w:val="22"/>
                <w:szCs w:val="22"/>
              </w:rPr>
            </w:pPr>
            <w:r>
              <w:rPr>
                <w:rFonts w:hint="default" w:ascii="Times New Roman" w:hAnsi="Times New Roman" w:cs="Times New Roman"/>
                <w:color w:val="auto"/>
                <w:sz w:val="22"/>
                <w:szCs w:val="22"/>
              </w:rPr>
              <w:t>Усп-ют на «3»</w:t>
            </w:r>
          </w:p>
        </w:tc>
        <w:tc>
          <w:tcPr>
            <w:tcW w:w="720" w:type="dxa"/>
            <w:tcBorders>
              <w:top w:val="single" w:color="000000" w:sz="4" w:space="0"/>
              <w:left w:val="single" w:color="000000" w:sz="4" w:space="0"/>
              <w:bottom w:val="single" w:color="000000" w:sz="4" w:space="0"/>
            </w:tcBorders>
            <w:shd w:val="clear" w:color="auto" w:fill="auto"/>
            <w:vAlign w:val="top"/>
          </w:tcPr>
          <w:p>
            <w:pPr>
              <w:keepNext w:val="0"/>
              <w:keepLines w:val="0"/>
              <w:pageBreakBefore w:val="0"/>
              <w:widowControl/>
              <w:kinsoku/>
              <w:wordWrap/>
              <w:overflowPunct/>
              <w:topLinePunct w:val="0"/>
              <w:autoSpaceDE/>
              <w:autoSpaceDN/>
              <w:bidi w:val="0"/>
              <w:adjustRightInd/>
              <w:spacing w:line="0" w:lineRule="atLeast"/>
              <w:jc w:val="center"/>
              <w:textAlignment w:val="auto"/>
              <w:rPr>
                <w:rFonts w:hint="default" w:ascii="Times New Roman" w:hAnsi="Times New Roman" w:cs="Times New Roman"/>
                <w:color w:val="auto"/>
                <w:sz w:val="22"/>
                <w:szCs w:val="22"/>
              </w:rPr>
            </w:pPr>
            <w:r>
              <w:rPr>
                <w:rFonts w:hint="default" w:ascii="Times New Roman" w:hAnsi="Times New Roman" w:cs="Times New Roman"/>
                <w:color w:val="auto"/>
                <w:sz w:val="22"/>
                <w:szCs w:val="22"/>
              </w:rPr>
              <w:t>Усп-ют на «2»</w:t>
            </w:r>
          </w:p>
        </w:tc>
        <w:tc>
          <w:tcPr>
            <w:tcW w:w="855" w:type="dxa"/>
            <w:tcBorders>
              <w:top w:val="single" w:color="000000" w:sz="4" w:space="0"/>
              <w:left w:val="single" w:color="000000" w:sz="4" w:space="0"/>
              <w:bottom w:val="single" w:color="000000" w:sz="4" w:space="0"/>
            </w:tcBorders>
            <w:shd w:val="clear" w:color="auto" w:fill="auto"/>
            <w:vAlign w:val="top"/>
          </w:tcPr>
          <w:p>
            <w:pPr>
              <w:keepNext w:val="0"/>
              <w:keepLines w:val="0"/>
              <w:pageBreakBefore w:val="0"/>
              <w:widowControl/>
              <w:kinsoku/>
              <w:wordWrap/>
              <w:overflowPunct/>
              <w:topLinePunct w:val="0"/>
              <w:autoSpaceDE/>
              <w:autoSpaceDN/>
              <w:bidi w:val="0"/>
              <w:adjustRightInd/>
              <w:spacing w:line="0" w:lineRule="atLeast"/>
              <w:jc w:val="center"/>
              <w:textAlignment w:val="auto"/>
              <w:rPr>
                <w:rFonts w:hint="default" w:ascii="Times New Roman" w:hAnsi="Times New Roman" w:cs="Times New Roman"/>
                <w:color w:val="auto"/>
                <w:sz w:val="22"/>
                <w:szCs w:val="22"/>
              </w:rPr>
            </w:pPr>
            <w:r>
              <w:rPr>
                <w:rFonts w:hint="default" w:ascii="Times New Roman" w:hAnsi="Times New Roman" w:cs="Times New Roman"/>
                <w:color w:val="auto"/>
                <w:sz w:val="22"/>
                <w:szCs w:val="22"/>
              </w:rPr>
              <w:t>Успев. %</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pageBreakBefore w:val="0"/>
              <w:widowControl/>
              <w:kinsoku/>
              <w:wordWrap/>
              <w:overflowPunct/>
              <w:topLinePunct w:val="0"/>
              <w:autoSpaceDE/>
              <w:autoSpaceDN/>
              <w:bidi w:val="0"/>
              <w:adjustRightInd/>
              <w:spacing w:line="0" w:lineRule="atLeast"/>
              <w:jc w:val="center"/>
              <w:textAlignment w:val="auto"/>
              <w:rPr>
                <w:rFonts w:hint="default" w:ascii="Times New Roman" w:hAnsi="Times New Roman" w:cs="Times New Roman"/>
                <w:color w:val="auto"/>
                <w:sz w:val="22"/>
                <w:szCs w:val="22"/>
              </w:rPr>
            </w:pPr>
            <w:r>
              <w:rPr>
                <w:rFonts w:hint="default" w:ascii="Times New Roman" w:hAnsi="Times New Roman" w:cs="Times New Roman"/>
                <w:color w:val="auto"/>
                <w:sz w:val="22"/>
                <w:szCs w:val="22"/>
              </w:rPr>
              <w:t>Кач. %</w:t>
            </w:r>
          </w:p>
        </w:tc>
      </w:tr>
      <w:tr>
        <w:tblPrEx>
          <w:tblBorders>
            <w:top w:val="single" w:color="000000" w:sz="4" w:space="0"/>
            <w:left w:val="single" w:color="000000" w:sz="4" w:space="0"/>
            <w:bottom w:val="single" w:color="000000" w:sz="4" w:space="0"/>
            <w:right w:val="none" w:color="auto" w:sz="0" w:space="0"/>
            <w:insideH w:val="single" w:color="000000" w:sz="4" w:space="0"/>
            <w:insideV w:val="none" w:color="auto" w:sz="0" w:space="0"/>
          </w:tblBorders>
          <w:tblCellMar>
            <w:top w:w="0" w:type="dxa"/>
            <w:left w:w="108" w:type="dxa"/>
            <w:bottom w:w="0" w:type="dxa"/>
            <w:right w:w="108" w:type="dxa"/>
          </w:tblCellMar>
        </w:tblPrEx>
        <w:trPr>
          <w:trHeight w:val="712" w:hRule="atLeast"/>
        </w:trPr>
        <w:tc>
          <w:tcPr>
            <w:tcW w:w="2032" w:type="dxa"/>
            <w:tcBorders>
              <w:top w:val="single" w:color="000000" w:sz="4" w:space="0"/>
              <w:left w:val="single" w:color="000000" w:sz="4" w:space="0"/>
              <w:bottom w:val="single" w:color="000000" w:sz="4" w:space="0"/>
            </w:tcBorders>
            <w:shd w:val="clear" w:color="auto" w:fill="auto"/>
            <w:vAlign w:val="top"/>
          </w:tcPr>
          <w:p>
            <w:pPr>
              <w:keepNext w:val="0"/>
              <w:keepLines w:val="0"/>
              <w:pageBreakBefore w:val="0"/>
              <w:widowControl/>
              <w:kinsoku/>
              <w:wordWrap/>
              <w:overflowPunct/>
              <w:topLinePunct w:val="0"/>
              <w:autoSpaceDE/>
              <w:autoSpaceDN/>
              <w:bidi w:val="0"/>
              <w:adjustRightInd/>
              <w:snapToGrid w:val="0"/>
              <w:spacing w:line="0" w:lineRule="atLeast"/>
              <w:textAlignment w:val="auto"/>
              <w:rPr>
                <w:rFonts w:hint="default" w:ascii="Times New Roman" w:hAnsi="Times New Roman" w:cs="Times New Roman"/>
                <w:color w:val="auto"/>
                <w:sz w:val="22"/>
                <w:szCs w:val="22"/>
              </w:rPr>
            </w:pPr>
            <w:r>
              <w:rPr>
                <w:rFonts w:hint="default" w:ascii="Times New Roman" w:hAnsi="Times New Roman" w:cs="Times New Roman"/>
                <w:color w:val="auto"/>
                <w:sz w:val="22"/>
                <w:szCs w:val="22"/>
              </w:rPr>
              <w:t>МБОУ «Андреевская ООШ»</w:t>
            </w:r>
          </w:p>
        </w:tc>
        <w:tc>
          <w:tcPr>
            <w:tcW w:w="1313" w:type="dxa"/>
            <w:tcBorders>
              <w:top w:val="single" w:color="000000" w:sz="4" w:space="0"/>
              <w:left w:val="single" w:color="000000" w:sz="4" w:space="0"/>
              <w:bottom w:val="single" w:color="000000" w:sz="4" w:space="0"/>
            </w:tcBorders>
            <w:shd w:val="clear" w:color="auto" w:fill="auto"/>
            <w:vAlign w:val="top"/>
          </w:tcPr>
          <w:p>
            <w:pPr>
              <w:keepNext w:val="0"/>
              <w:keepLines w:val="0"/>
              <w:pageBreakBefore w:val="0"/>
              <w:widowControl/>
              <w:kinsoku/>
              <w:wordWrap/>
              <w:overflowPunct/>
              <w:topLinePunct w:val="0"/>
              <w:autoSpaceDE/>
              <w:autoSpaceDN/>
              <w:bidi w:val="0"/>
              <w:adjustRightInd/>
              <w:snapToGrid w:val="0"/>
              <w:spacing w:line="0" w:lineRule="atLeast"/>
              <w:jc w:val="center"/>
              <w:textAlignment w:val="auto"/>
              <w:rPr>
                <w:rFonts w:hint="default" w:ascii="Times New Roman" w:hAnsi="Times New Roman" w:cs="Times New Roman"/>
                <w:color w:val="auto"/>
                <w:sz w:val="22"/>
                <w:szCs w:val="22"/>
              </w:rPr>
            </w:pPr>
            <w:r>
              <w:rPr>
                <w:rFonts w:hint="default" w:ascii="Times New Roman" w:hAnsi="Times New Roman" w:cs="Times New Roman"/>
                <w:color w:val="auto"/>
                <w:sz w:val="22"/>
                <w:szCs w:val="22"/>
              </w:rPr>
              <w:t>13</w:t>
            </w:r>
          </w:p>
        </w:tc>
        <w:tc>
          <w:tcPr>
            <w:tcW w:w="1155" w:type="dxa"/>
            <w:tcBorders>
              <w:top w:val="single" w:color="000000" w:sz="4" w:space="0"/>
              <w:left w:val="single" w:color="000000" w:sz="4" w:space="0"/>
              <w:bottom w:val="single" w:color="000000" w:sz="4" w:space="0"/>
            </w:tcBorders>
            <w:shd w:val="clear" w:color="auto" w:fill="auto"/>
            <w:vAlign w:val="top"/>
          </w:tcPr>
          <w:p>
            <w:pPr>
              <w:keepNext w:val="0"/>
              <w:keepLines w:val="0"/>
              <w:pageBreakBefore w:val="0"/>
              <w:widowControl/>
              <w:kinsoku/>
              <w:wordWrap/>
              <w:overflowPunct/>
              <w:topLinePunct w:val="0"/>
              <w:autoSpaceDE/>
              <w:autoSpaceDN/>
              <w:bidi w:val="0"/>
              <w:adjustRightInd/>
              <w:snapToGrid w:val="0"/>
              <w:spacing w:line="0" w:lineRule="atLeast"/>
              <w:jc w:val="center"/>
              <w:textAlignment w:val="auto"/>
              <w:rPr>
                <w:rFonts w:hint="default" w:ascii="Times New Roman" w:hAnsi="Times New Roman" w:cs="Times New Roman"/>
                <w:color w:val="auto"/>
                <w:sz w:val="22"/>
                <w:szCs w:val="22"/>
              </w:rPr>
            </w:pPr>
            <w:r>
              <w:rPr>
                <w:rFonts w:hint="default" w:ascii="Times New Roman" w:hAnsi="Times New Roman" w:cs="Times New Roman"/>
                <w:color w:val="auto"/>
                <w:sz w:val="22"/>
                <w:szCs w:val="22"/>
              </w:rPr>
              <w:t>13</w:t>
            </w:r>
          </w:p>
        </w:tc>
        <w:tc>
          <w:tcPr>
            <w:tcW w:w="975" w:type="dxa"/>
            <w:tcBorders>
              <w:top w:val="single" w:color="000000" w:sz="4" w:space="0"/>
              <w:left w:val="single" w:color="000000" w:sz="4" w:space="0"/>
              <w:bottom w:val="single" w:color="000000" w:sz="4" w:space="0"/>
            </w:tcBorders>
            <w:shd w:val="clear" w:color="auto" w:fill="auto"/>
            <w:vAlign w:val="top"/>
          </w:tcPr>
          <w:p>
            <w:pPr>
              <w:keepNext w:val="0"/>
              <w:keepLines w:val="0"/>
              <w:pageBreakBefore w:val="0"/>
              <w:widowControl/>
              <w:kinsoku/>
              <w:wordWrap/>
              <w:overflowPunct/>
              <w:topLinePunct w:val="0"/>
              <w:autoSpaceDE/>
              <w:autoSpaceDN/>
              <w:bidi w:val="0"/>
              <w:adjustRightInd/>
              <w:snapToGrid w:val="0"/>
              <w:spacing w:line="0" w:lineRule="atLeast"/>
              <w:jc w:val="center"/>
              <w:textAlignment w:val="auto"/>
              <w:rPr>
                <w:rFonts w:hint="default" w:ascii="Times New Roman" w:hAnsi="Times New Roman" w:cs="Times New Roman"/>
                <w:color w:val="auto"/>
                <w:sz w:val="22"/>
                <w:szCs w:val="22"/>
              </w:rPr>
            </w:pPr>
            <w:r>
              <w:rPr>
                <w:rFonts w:hint="default" w:ascii="Times New Roman" w:hAnsi="Times New Roman" w:cs="Times New Roman"/>
                <w:color w:val="auto"/>
                <w:sz w:val="22"/>
                <w:szCs w:val="22"/>
              </w:rPr>
              <w:t>3</w:t>
            </w:r>
          </w:p>
        </w:tc>
        <w:tc>
          <w:tcPr>
            <w:tcW w:w="1080" w:type="dxa"/>
            <w:tcBorders>
              <w:top w:val="single" w:color="000000" w:sz="4" w:space="0"/>
              <w:left w:val="single" w:color="000000" w:sz="4" w:space="0"/>
              <w:bottom w:val="single" w:color="000000" w:sz="4" w:space="0"/>
            </w:tcBorders>
            <w:shd w:val="clear" w:color="auto" w:fill="auto"/>
            <w:vAlign w:val="top"/>
          </w:tcPr>
          <w:p>
            <w:pPr>
              <w:keepNext w:val="0"/>
              <w:keepLines w:val="0"/>
              <w:pageBreakBefore w:val="0"/>
              <w:widowControl/>
              <w:kinsoku/>
              <w:wordWrap/>
              <w:overflowPunct/>
              <w:topLinePunct w:val="0"/>
              <w:autoSpaceDE/>
              <w:autoSpaceDN/>
              <w:bidi w:val="0"/>
              <w:adjustRightInd/>
              <w:snapToGrid w:val="0"/>
              <w:spacing w:line="0" w:lineRule="atLeast"/>
              <w:jc w:val="center"/>
              <w:textAlignment w:val="auto"/>
              <w:rPr>
                <w:rFonts w:hint="default" w:ascii="Times New Roman" w:hAnsi="Times New Roman" w:cs="Times New Roman"/>
                <w:color w:val="auto"/>
                <w:sz w:val="22"/>
                <w:szCs w:val="22"/>
                <w:lang w:val="ru-RU"/>
              </w:rPr>
            </w:pPr>
            <w:r>
              <w:rPr>
                <w:rFonts w:hint="default" w:ascii="Times New Roman" w:hAnsi="Times New Roman" w:cs="Times New Roman"/>
                <w:color w:val="auto"/>
                <w:sz w:val="22"/>
                <w:szCs w:val="22"/>
                <w:lang w:val="ru-RU"/>
              </w:rPr>
              <w:t>5</w:t>
            </w:r>
          </w:p>
        </w:tc>
        <w:tc>
          <w:tcPr>
            <w:tcW w:w="825" w:type="dxa"/>
            <w:tcBorders>
              <w:top w:val="single" w:color="000000" w:sz="4" w:space="0"/>
              <w:left w:val="single" w:color="000000" w:sz="4" w:space="0"/>
              <w:bottom w:val="single" w:color="000000" w:sz="4" w:space="0"/>
            </w:tcBorders>
            <w:shd w:val="clear" w:color="auto" w:fill="auto"/>
            <w:vAlign w:val="top"/>
          </w:tcPr>
          <w:p>
            <w:pPr>
              <w:keepNext w:val="0"/>
              <w:keepLines w:val="0"/>
              <w:pageBreakBefore w:val="0"/>
              <w:widowControl/>
              <w:kinsoku/>
              <w:wordWrap/>
              <w:overflowPunct/>
              <w:topLinePunct w:val="0"/>
              <w:autoSpaceDE/>
              <w:autoSpaceDN/>
              <w:bidi w:val="0"/>
              <w:adjustRightInd/>
              <w:snapToGrid w:val="0"/>
              <w:spacing w:line="0" w:lineRule="atLeast"/>
              <w:jc w:val="center"/>
              <w:textAlignment w:val="auto"/>
              <w:rPr>
                <w:rFonts w:hint="default" w:ascii="Times New Roman" w:hAnsi="Times New Roman" w:cs="Times New Roman"/>
                <w:color w:val="auto"/>
                <w:sz w:val="22"/>
                <w:szCs w:val="22"/>
                <w:lang w:val="ru-RU"/>
              </w:rPr>
            </w:pPr>
            <w:r>
              <w:rPr>
                <w:rFonts w:hint="default" w:ascii="Times New Roman" w:hAnsi="Times New Roman" w:cs="Times New Roman"/>
                <w:color w:val="auto"/>
                <w:sz w:val="22"/>
                <w:szCs w:val="22"/>
                <w:lang w:val="ru-RU"/>
              </w:rPr>
              <w:t>5</w:t>
            </w:r>
          </w:p>
        </w:tc>
        <w:tc>
          <w:tcPr>
            <w:tcW w:w="720" w:type="dxa"/>
            <w:tcBorders>
              <w:top w:val="single" w:color="000000" w:sz="4" w:space="0"/>
              <w:left w:val="single" w:color="000000" w:sz="4" w:space="0"/>
              <w:bottom w:val="single" w:color="000000" w:sz="4" w:space="0"/>
            </w:tcBorders>
            <w:shd w:val="clear" w:color="auto" w:fill="auto"/>
            <w:vAlign w:val="top"/>
          </w:tcPr>
          <w:p>
            <w:pPr>
              <w:keepNext w:val="0"/>
              <w:keepLines w:val="0"/>
              <w:pageBreakBefore w:val="0"/>
              <w:widowControl/>
              <w:kinsoku/>
              <w:wordWrap/>
              <w:overflowPunct/>
              <w:topLinePunct w:val="0"/>
              <w:autoSpaceDE/>
              <w:autoSpaceDN/>
              <w:bidi w:val="0"/>
              <w:adjustRightInd/>
              <w:snapToGrid w:val="0"/>
              <w:spacing w:line="0" w:lineRule="atLeast"/>
              <w:jc w:val="center"/>
              <w:textAlignment w:val="auto"/>
              <w:rPr>
                <w:rFonts w:hint="default" w:ascii="Times New Roman" w:hAnsi="Times New Roman" w:cs="Times New Roman"/>
                <w:color w:val="auto"/>
                <w:sz w:val="22"/>
                <w:szCs w:val="22"/>
              </w:rPr>
            </w:pPr>
            <w:r>
              <w:rPr>
                <w:rFonts w:hint="default" w:ascii="Times New Roman" w:hAnsi="Times New Roman" w:cs="Times New Roman"/>
                <w:color w:val="auto"/>
                <w:sz w:val="22"/>
                <w:szCs w:val="22"/>
              </w:rPr>
              <w:t>-</w:t>
            </w:r>
          </w:p>
        </w:tc>
        <w:tc>
          <w:tcPr>
            <w:tcW w:w="855" w:type="dxa"/>
            <w:tcBorders>
              <w:top w:val="single" w:color="000000" w:sz="4" w:space="0"/>
              <w:left w:val="single" w:color="000000" w:sz="4" w:space="0"/>
              <w:bottom w:val="single" w:color="000000" w:sz="4" w:space="0"/>
            </w:tcBorders>
            <w:shd w:val="clear" w:color="auto" w:fill="auto"/>
            <w:vAlign w:val="top"/>
          </w:tcPr>
          <w:p>
            <w:pPr>
              <w:keepNext w:val="0"/>
              <w:keepLines w:val="0"/>
              <w:pageBreakBefore w:val="0"/>
              <w:widowControl/>
              <w:kinsoku/>
              <w:wordWrap/>
              <w:overflowPunct/>
              <w:topLinePunct w:val="0"/>
              <w:autoSpaceDE/>
              <w:autoSpaceDN/>
              <w:bidi w:val="0"/>
              <w:adjustRightInd/>
              <w:snapToGrid w:val="0"/>
              <w:spacing w:line="0" w:lineRule="atLeast"/>
              <w:jc w:val="center"/>
              <w:textAlignment w:val="auto"/>
              <w:rPr>
                <w:rFonts w:hint="default" w:ascii="Times New Roman" w:hAnsi="Times New Roman" w:cs="Times New Roman"/>
                <w:color w:val="auto"/>
                <w:sz w:val="22"/>
                <w:szCs w:val="22"/>
              </w:rPr>
            </w:pPr>
            <w:r>
              <w:rPr>
                <w:rFonts w:hint="default" w:ascii="Times New Roman" w:hAnsi="Times New Roman" w:cs="Times New Roman"/>
                <w:color w:val="auto"/>
                <w:sz w:val="22"/>
                <w:szCs w:val="22"/>
              </w:rPr>
              <w:t>100</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pageBreakBefore w:val="0"/>
              <w:widowControl/>
              <w:kinsoku/>
              <w:wordWrap/>
              <w:overflowPunct/>
              <w:topLinePunct w:val="0"/>
              <w:autoSpaceDE/>
              <w:autoSpaceDN/>
              <w:bidi w:val="0"/>
              <w:adjustRightInd/>
              <w:snapToGrid w:val="0"/>
              <w:spacing w:line="0" w:lineRule="atLeast"/>
              <w:jc w:val="center"/>
              <w:textAlignment w:val="auto"/>
              <w:rPr>
                <w:rFonts w:hint="default" w:ascii="Times New Roman" w:hAnsi="Times New Roman" w:cs="Times New Roman"/>
                <w:color w:val="auto"/>
                <w:sz w:val="22"/>
                <w:szCs w:val="22"/>
                <w:lang w:val="ru-RU"/>
              </w:rPr>
            </w:pPr>
            <w:r>
              <w:rPr>
                <w:rFonts w:hint="default" w:ascii="Times New Roman" w:hAnsi="Times New Roman" w:cs="Times New Roman"/>
                <w:color w:val="auto"/>
                <w:sz w:val="22"/>
                <w:szCs w:val="22"/>
                <w:lang w:val="ru-RU"/>
              </w:rPr>
              <w:t>61,54</w:t>
            </w:r>
          </w:p>
        </w:tc>
      </w:tr>
    </w:tbl>
    <w:p>
      <w:pPr>
        <w:spacing w:line="240" w:lineRule="auto"/>
        <w:jc w:val="both"/>
        <w:rPr>
          <w:rFonts w:hint="default" w:ascii="Times New Roman" w:hAnsi="Times New Roman" w:cs="Times New Roman"/>
          <w:b/>
          <w:bCs/>
          <w:color w:val="auto"/>
          <w:sz w:val="24"/>
          <w:szCs w:val="24"/>
        </w:rPr>
      </w:pPr>
    </w:p>
    <w:p>
      <w:pPr>
        <w:spacing w:line="240" w:lineRule="auto"/>
        <w:ind w:firstLine="1681" w:firstLineChars="700"/>
        <w:jc w:val="both"/>
        <w:rPr>
          <w:rFonts w:hint="default" w:ascii="Times New Roman" w:hAnsi="Times New Roman" w:cs="Times New Roman"/>
          <w:b/>
          <w:color w:val="auto"/>
          <w:sz w:val="24"/>
          <w:szCs w:val="24"/>
          <w:lang w:val="ru-RU"/>
        </w:rPr>
      </w:pPr>
      <w:r>
        <w:rPr>
          <w:rFonts w:hint="default" w:ascii="Times New Roman" w:hAnsi="Times New Roman" w:cs="Times New Roman"/>
          <w:b/>
          <w:bCs/>
          <w:color w:val="auto"/>
          <w:sz w:val="24"/>
          <w:szCs w:val="24"/>
        </w:rPr>
        <w:t>Итоги качества по предметам за  2019-2020 учебного  год</w:t>
      </w:r>
      <w:r>
        <w:rPr>
          <w:rFonts w:hint="default" w:ascii="Times New Roman" w:hAnsi="Times New Roman" w:cs="Times New Roman"/>
          <w:b/>
          <w:bCs/>
          <w:color w:val="auto"/>
          <w:sz w:val="24"/>
          <w:szCs w:val="24"/>
          <w:lang w:val="ru-RU"/>
        </w:rPr>
        <w:t>а</w:t>
      </w:r>
    </w:p>
    <w:tbl>
      <w:tblPr>
        <w:tblStyle w:val="5"/>
        <w:tblW w:w="9435" w:type="dxa"/>
        <w:tblInd w:w="375" w:type="dxa"/>
        <w:tblBorders>
          <w:top w:val="single" w:color="000000" w:sz="4" w:space="0"/>
          <w:left w:val="single" w:color="000000" w:sz="4" w:space="0"/>
          <w:bottom w:val="single" w:color="000000" w:sz="4" w:space="0"/>
          <w:right w:val="none" w:color="auto" w:sz="0" w:space="0"/>
          <w:insideH w:val="single" w:color="000000" w:sz="4" w:space="0"/>
          <w:insideV w:val="none" w:color="auto" w:sz="0" w:space="0"/>
        </w:tblBorders>
        <w:tblLayout w:type="fixed"/>
        <w:tblCellMar>
          <w:top w:w="0" w:type="dxa"/>
          <w:left w:w="108" w:type="dxa"/>
          <w:bottom w:w="0" w:type="dxa"/>
          <w:right w:w="108" w:type="dxa"/>
        </w:tblCellMar>
      </w:tblPr>
      <w:tblGrid>
        <w:gridCol w:w="1281"/>
        <w:gridCol w:w="1155"/>
        <w:gridCol w:w="1155"/>
        <w:gridCol w:w="1215"/>
        <w:gridCol w:w="1193"/>
        <w:gridCol w:w="817"/>
        <w:gridCol w:w="675"/>
        <w:gridCol w:w="855"/>
        <w:gridCol w:w="1089"/>
      </w:tblGrid>
      <w:tr>
        <w:tblPrEx>
          <w:tblBorders>
            <w:top w:val="single" w:color="000000" w:sz="4" w:space="0"/>
            <w:left w:val="single" w:color="000000" w:sz="4" w:space="0"/>
            <w:bottom w:val="single" w:color="000000" w:sz="4" w:space="0"/>
            <w:right w:val="none" w:color="auto" w:sz="0" w:space="0"/>
            <w:insideH w:val="single" w:color="000000" w:sz="4" w:space="0"/>
            <w:insideV w:val="none" w:color="auto" w:sz="0" w:space="0"/>
          </w:tblBorders>
          <w:tblCellMar>
            <w:top w:w="0" w:type="dxa"/>
            <w:left w:w="108" w:type="dxa"/>
            <w:bottom w:w="0" w:type="dxa"/>
            <w:right w:w="108" w:type="dxa"/>
          </w:tblCellMar>
        </w:tblPrEx>
        <w:trPr>
          <w:trHeight w:val="641" w:hRule="atLeast"/>
        </w:trPr>
        <w:tc>
          <w:tcPr>
            <w:tcW w:w="1281" w:type="dxa"/>
            <w:tcBorders>
              <w:top w:val="single" w:color="000000" w:sz="4" w:space="0"/>
              <w:left w:val="single" w:color="000000" w:sz="4" w:space="0"/>
              <w:bottom w:val="single" w:color="000000" w:sz="4" w:space="0"/>
            </w:tcBorders>
            <w:shd w:val="clear" w:color="auto" w:fill="auto"/>
            <w:vAlign w:val="top"/>
          </w:tcPr>
          <w:p>
            <w:pPr>
              <w:spacing w:line="240" w:lineRule="auto"/>
              <w:jc w:val="center"/>
              <w:rPr>
                <w:rFonts w:hint="default" w:ascii="Times New Roman" w:hAnsi="Times New Roman" w:cs="Times New Roman"/>
                <w:color w:val="auto"/>
                <w:sz w:val="24"/>
                <w:szCs w:val="24"/>
              </w:rPr>
            </w:pPr>
            <w:r>
              <w:rPr>
                <w:rFonts w:hint="default" w:ascii="Times New Roman" w:hAnsi="Times New Roman" w:cs="Times New Roman"/>
                <w:color w:val="auto"/>
                <w:sz w:val="24"/>
                <w:szCs w:val="24"/>
              </w:rPr>
              <w:t>Предметы</w:t>
            </w:r>
          </w:p>
        </w:tc>
        <w:tc>
          <w:tcPr>
            <w:tcW w:w="1155" w:type="dxa"/>
            <w:tcBorders>
              <w:top w:val="single" w:color="000000" w:sz="4" w:space="0"/>
              <w:left w:val="single" w:color="000000" w:sz="4" w:space="0"/>
              <w:bottom w:val="single" w:color="000000" w:sz="4" w:space="0"/>
            </w:tcBorders>
            <w:shd w:val="clear" w:color="auto" w:fill="auto"/>
            <w:vAlign w:val="top"/>
          </w:tcPr>
          <w:p>
            <w:pPr>
              <w:spacing w:line="240" w:lineRule="auto"/>
              <w:jc w:val="center"/>
              <w:rPr>
                <w:rFonts w:hint="default" w:ascii="Times New Roman" w:hAnsi="Times New Roman" w:cs="Times New Roman"/>
                <w:color w:val="auto"/>
                <w:sz w:val="24"/>
                <w:szCs w:val="24"/>
              </w:rPr>
            </w:pPr>
            <w:r>
              <w:rPr>
                <w:rFonts w:hint="default" w:ascii="Times New Roman" w:hAnsi="Times New Roman" w:cs="Times New Roman"/>
                <w:color w:val="auto"/>
                <w:sz w:val="24"/>
                <w:szCs w:val="24"/>
              </w:rPr>
              <w:t>Русский язык</w:t>
            </w:r>
          </w:p>
        </w:tc>
        <w:tc>
          <w:tcPr>
            <w:tcW w:w="1155" w:type="dxa"/>
            <w:tcBorders>
              <w:top w:val="single" w:color="000000" w:sz="4" w:space="0"/>
              <w:left w:val="single" w:color="000000" w:sz="4" w:space="0"/>
              <w:bottom w:val="single" w:color="000000" w:sz="4" w:space="0"/>
            </w:tcBorders>
            <w:shd w:val="clear" w:color="auto" w:fill="auto"/>
            <w:vAlign w:val="top"/>
          </w:tcPr>
          <w:p>
            <w:pPr>
              <w:spacing w:line="240" w:lineRule="auto"/>
              <w:jc w:val="center"/>
              <w:rPr>
                <w:rFonts w:hint="default" w:ascii="Times New Roman" w:hAnsi="Times New Roman" w:cs="Times New Roman"/>
                <w:color w:val="auto"/>
                <w:sz w:val="24"/>
                <w:szCs w:val="24"/>
              </w:rPr>
            </w:pPr>
            <w:r>
              <w:rPr>
                <w:rFonts w:hint="default" w:ascii="Times New Roman" w:hAnsi="Times New Roman" w:cs="Times New Roman"/>
                <w:color w:val="auto"/>
                <w:sz w:val="24"/>
                <w:szCs w:val="24"/>
              </w:rPr>
              <w:t>Чтение</w:t>
            </w:r>
          </w:p>
        </w:tc>
        <w:tc>
          <w:tcPr>
            <w:tcW w:w="1215" w:type="dxa"/>
            <w:tcBorders>
              <w:top w:val="single" w:color="000000" w:sz="4" w:space="0"/>
              <w:left w:val="single" w:color="000000" w:sz="4" w:space="0"/>
              <w:bottom w:val="single" w:color="000000" w:sz="4" w:space="0"/>
            </w:tcBorders>
            <w:shd w:val="clear" w:color="auto" w:fill="auto"/>
            <w:vAlign w:val="top"/>
          </w:tcPr>
          <w:p>
            <w:pPr>
              <w:spacing w:line="240" w:lineRule="auto"/>
              <w:jc w:val="center"/>
              <w:rPr>
                <w:rFonts w:hint="default" w:ascii="Times New Roman" w:hAnsi="Times New Roman" w:cs="Times New Roman"/>
                <w:color w:val="auto"/>
                <w:sz w:val="24"/>
                <w:szCs w:val="24"/>
              </w:rPr>
            </w:pPr>
            <w:r>
              <w:rPr>
                <w:rFonts w:hint="default" w:ascii="Times New Roman" w:hAnsi="Times New Roman" w:cs="Times New Roman"/>
                <w:color w:val="auto"/>
                <w:sz w:val="24"/>
                <w:szCs w:val="24"/>
              </w:rPr>
              <w:t>Матем.</w:t>
            </w:r>
          </w:p>
        </w:tc>
        <w:tc>
          <w:tcPr>
            <w:tcW w:w="1193" w:type="dxa"/>
            <w:tcBorders>
              <w:top w:val="single" w:color="000000" w:sz="4" w:space="0"/>
              <w:left w:val="single" w:color="000000" w:sz="4" w:space="0"/>
              <w:bottom w:val="single" w:color="000000" w:sz="4" w:space="0"/>
            </w:tcBorders>
            <w:shd w:val="clear" w:color="auto" w:fill="auto"/>
            <w:vAlign w:val="top"/>
          </w:tcPr>
          <w:p>
            <w:pPr>
              <w:spacing w:line="240" w:lineRule="auto"/>
              <w:jc w:val="center"/>
              <w:rPr>
                <w:rFonts w:hint="default" w:ascii="Times New Roman" w:hAnsi="Times New Roman" w:cs="Times New Roman"/>
                <w:color w:val="auto"/>
                <w:sz w:val="24"/>
                <w:szCs w:val="24"/>
              </w:rPr>
            </w:pPr>
            <w:r>
              <w:rPr>
                <w:rFonts w:hint="default" w:ascii="Times New Roman" w:hAnsi="Times New Roman" w:cs="Times New Roman"/>
                <w:color w:val="auto"/>
                <w:sz w:val="24"/>
                <w:szCs w:val="24"/>
              </w:rPr>
              <w:t>Окр мир</w:t>
            </w:r>
          </w:p>
        </w:tc>
        <w:tc>
          <w:tcPr>
            <w:tcW w:w="817" w:type="dxa"/>
            <w:tcBorders>
              <w:top w:val="single" w:color="000000" w:sz="4" w:space="0"/>
              <w:left w:val="single" w:color="000000" w:sz="4" w:space="0"/>
              <w:bottom w:val="single" w:color="000000" w:sz="4" w:space="0"/>
            </w:tcBorders>
            <w:shd w:val="clear" w:color="auto" w:fill="auto"/>
            <w:vAlign w:val="top"/>
          </w:tcPr>
          <w:p>
            <w:pPr>
              <w:spacing w:line="240" w:lineRule="auto"/>
              <w:jc w:val="center"/>
              <w:rPr>
                <w:rFonts w:hint="default" w:ascii="Times New Roman" w:hAnsi="Times New Roman" w:cs="Times New Roman"/>
                <w:color w:val="auto"/>
                <w:sz w:val="24"/>
                <w:szCs w:val="24"/>
              </w:rPr>
            </w:pPr>
            <w:r>
              <w:rPr>
                <w:rFonts w:hint="default" w:ascii="Times New Roman" w:hAnsi="Times New Roman" w:cs="Times New Roman"/>
                <w:color w:val="auto"/>
                <w:sz w:val="24"/>
                <w:szCs w:val="24"/>
              </w:rPr>
              <w:t>Тат.</w:t>
            </w:r>
          </w:p>
          <w:p>
            <w:pPr>
              <w:spacing w:line="240" w:lineRule="auto"/>
              <w:jc w:val="center"/>
              <w:rPr>
                <w:rFonts w:hint="default" w:ascii="Times New Roman" w:hAnsi="Times New Roman" w:cs="Times New Roman"/>
                <w:color w:val="auto"/>
                <w:sz w:val="24"/>
                <w:szCs w:val="24"/>
              </w:rPr>
            </w:pPr>
            <w:r>
              <w:rPr>
                <w:rFonts w:hint="default" w:ascii="Times New Roman" w:hAnsi="Times New Roman" w:cs="Times New Roman"/>
                <w:color w:val="auto"/>
                <w:sz w:val="24"/>
                <w:szCs w:val="24"/>
              </w:rPr>
              <w:t>язык</w:t>
            </w:r>
          </w:p>
        </w:tc>
        <w:tc>
          <w:tcPr>
            <w:tcW w:w="675" w:type="dxa"/>
            <w:tcBorders>
              <w:top w:val="single" w:color="000000" w:sz="4" w:space="0"/>
              <w:left w:val="single" w:color="000000" w:sz="4" w:space="0"/>
              <w:bottom w:val="single" w:color="000000" w:sz="4" w:space="0"/>
            </w:tcBorders>
            <w:shd w:val="clear" w:color="auto" w:fill="auto"/>
            <w:vAlign w:val="top"/>
          </w:tcPr>
          <w:p>
            <w:pPr>
              <w:spacing w:line="240" w:lineRule="auto"/>
              <w:jc w:val="center"/>
              <w:rPr>
                <w:rFonts w:hint="default" w:ascii="Times New Roman" w:hAnsi="Times New Roman" w:cs="Times New Roman"/>
                <w:color w:val="auto"/>
                <w:sz w:val="24"/>
                <w:szCs w:val="24"/>
              </w:rPr>
            </w:pPr>
            <w:r>
              <w:rPr>
                <w:rFonts w:hint="default" w:ascii="Times New Roman" w:hAnsi="Times New Roman" w:cs="Times New Roman"/>
                <w:color w:val="auto"/>
                <w:sz w:val="24"/>
                <w:szCs w:val="24"/>
              </w:rPr>
              <w:t>Уку</w:t>
            </w:r>
          </w:p>
        </w:tc>
        <w:tc>
          <w:tcPr>
            <w:tcW w:w="855" w:type="dxa"/>
            <w:tcBorders>
              <w:top w:val="single" w:color="000000" w:sz="4" w:space="0"/>
              <w:left w:val="single" w:color="000000" w:sz="4" w:space="0"/>
              <w:bottom w:val="single" w:color="000000" w:sz="4" w:space="0"/>
            </w:tcBorders>
            <w:shd w:val="clear" w:color="auto" w:fill="auto"/>
            <w:vAlign w:val="top"/>
          </w:tcPr>
          <w:p>
            <w:pPr>
              <w:spacing w:line="240" w:lineRule="auto"/>
              <w:jc w:val="center"/>
              <w:rPr>
                <w:rFonts w:hint="default" w:ascii="Times New Roman" w:hAnsi="Times New Roman" w:cs="Times New Roman"/>
                <w:color w:val="auto"/>
                <w:sz w:val="24"/>
                <w:szCs w:val="24"/>
              </w:rPr>
            </w:pPr>
            <w:r>
              <w:rPr>
                <w:rFonts w:hint="default" w:ascii="Times New Roman" w:hAnsi="Times New Roman" w:cs="Times New Roman"/>
                <w:color w:val="auto"/>
                <w:sz w:val="24"/>
                <w:szCs w:val="24"/>
              </w:rPr>
              <w:t>Англ. язык</w:t>
            </w:r>
          </w:p>
        </w:tc>
        <w:tc>
          <w:tcPr>
            <w:tcW w:w="1089" w:type="dxa"/>
            <w:tcBorders>
              <w:top w:val="single" w:color="000000" w:sz="4" w:space="0"/>
              <w:left w:val="single" w:color="000000" w:sz="4" w:space="0"/>
              <w:bottom w:val="single" w:color="000000" w:sz="4" w:space="0"/>
              <w:right w:val="single" w:color="000000" w:sz="4" w:space="0"/>
            </w:tcBorders>
            <w:shd w:val="clear" w:color="auto" w:fill="auto"/>
            <w:vAlign w:val="top"/>
          </w:tcPr>
          <w:p>
            <w:pPr>
              <w:spacing w:line="240" w:lineRule="auto"/>
              <w:jc w:val="center"/>
              <w:rPr>
                <w:rFonts w:hint="default" w:ascii="Times New Roman" w:hAnsi="Times New Roman" w:cs="Times New Roman"/>
                <w:color w:val="auto"/>
                <w:sz w:val="24"/>
                <w:szCs w:val="24"/>
              </w:rPr>
            </w:pPr>
            <w:r>
              <w:rPr>
                <w:rFonts w:hint="default" w:ascii="Times New Roman" w:hAnsi="Times New Roman" w:cs="Times New Roman"/>
                <w:color w:val="auto"/>
                <w:sz w:val="24"/>
                <w:szCs w:val="24"/>
              </w:rPr>
              <w:t>Чув.яз</w:t>
            </w:r>
          </w:p>
        </w:tc>
      </w:tr>
      <w:tr>
        <w:tblPrEx>
          <w:tblBorders>
            <w:top w:val="single" w:color="000000" w:sz="4" w:space="0"/>
            <w:left w:val="single" w:color="000000" w:sz="4" w:space="0"/>
            <w:bottom w:val="single" w:color="000000" w:sz="4" w:space="0"/>
            <w:right w:val="none" w:color="auto" w:sz="0" w:space="0"/>
            <w:insideH w:val="single" w:color="000000" w:sz="4" w:space="0"/>
            <w:insideV w:val="none" w:color="auto" w:sz="0" w:space="0"/>
          </w:tblBorders>
        </w:tblPrEx>
        <w:trPr>
          <w:trHeight w:val="449" w:hRule="atLeast"/>
        </w:trPr>
        <w:tc>
          <w:tcPr>
            <w:tcW w:w="1281" w:type="dxa"/>
            <w:tcBorders>
              <w:top w:val="single" w:color="000000" w:sz="4" w:space="0"/>
              <w:left w:val="single" w:color="000000" w:sz="4" w:space="0"/>
              <w:bottom w:val="single" w:color="000000" w:sz="4" w:space="0"/>
            </w:tcBorders>
            <w:shd w:val="clear" w:color="auto" w:fill="auto"/>
            <w:vAlign w:val="top"/>
          </w:tcPr>
          <w:p>
            <w:pPr>
              <w:snapToGrid w:val="0"/>
              <w:spacing w:line="240" w:lineRule="auto"/>
              <w:rPr>
                <w:rFonts w:hint="default" w:ascii="Times New Roman" w:hAnsi="Times New Roman" w:cs="Times New Roman"/>
                <w:color w:val="auto"/>
                <w:sz w:val="24"/>
                <w:szCs w:val="24"/>
                <w:lang w:eastAsia="en-US"/>
              </w:rPr>
            </w:pPr>
          </w:p>
        </w:tc>
        <w:tc>
          <w:tcPr>
            <w:tcW w:w="1155" w:type="dxa"/>
            <w:tcBorders>
              <w:top w:val="single" w:color="000000" w:sz="4" w:space="0"/>
              <w:left w:val="single" w:color="000000" w:sz="4" w:space="0"/>
              <w:bottom w:val="single" w:color="000000" w:sz="4" w:space="0"/>
            </w:tcBorders>
            <w:shd w:val="clear" w:color="auto" w:fill="auto"/>
            <w:vAlign w:val="top"/>
          </w:tcPr>
          <w:p>
            <w:pPr>
              <w:snapToGrid w:val="0"/>
              <w:spacing w:line="240" w:lineRule="auto"/>
              <w:jc w:val="center"/>
              <w:rPr>
                <w:rFonts w:hint="default" w:ascii="Times New Roman" w:hAnsi="Times New Roman" w:cs="Times New Roman"/>
                <w:color w:val="auto"/>
                <w:sz w:val="24"/>
                <w:szCs w:val="24"/>
                <w:lang w:val="ru-RU" w:eastAsia="en-US"/>
              </w:rPr>
            </w:pPr>
            <w:r>
              <w:rPr>
                <w:rFonts w:hint="default" w:ascii="Times New Roman" w:hAnsi="Times New Roman" w:cs="Times New Roman"/>
                <w:color w:val="auto"/>
                <w:sz w:val="24"/>
                <w:szCs w:val="24"/>
                <w:lang w:val="ru-RU" w:eastAsia="en-US"/>
              </w:rPr>
              <w:t>61,5</w:t>
            </w:r>
          </w:p>
        </w:tc>
        <w:tc>
          <w:tcPr>
            <w:tcW w:w="1155" w:type="dxa"/>
            <w:tcBorders>
              <w:top w:val="single" w:color="000000" w:sz="4" w:space="0"/>
              <w:left w:val="single" w:color="000000" w:sz="4" w:space="0"/>
              <w:bottom w:val="single" w:color="000000" w:sz="4" w:space="0"/>
            </w:tcBorders>
            <w:shd w:val="clear" w:color="auto" w:fill="auto"/>
            <w:vAlign w:val="top"/>
          </w:tcPr>
          <w:p>
            <w:pPr>
              <w:snapToGrid w:val="0"/>
              <w:spacing w:line="240" w:lineRule="auto"/>
              <w:jc w:val="center"/>
              <w:rPr>
                <w:rFonts w:hint="default" w:ascii="Times New Roman" w:hAnsi="Times New Roman" w:cs="Times New Roman"/>
                <w:color w:val="auto"/>
                <w:sz w:val="24"/>
                <w:szCs w:val="24"/>
              </w:rPr>
            </w:pPr>
            <w:r>
              <w:rPr>
                <w:rFonts w:hint="default" w:ascii="Times New Roman" w:hAnsi="Times New Roman" w:cs="Times New Roman"/>
                <w:color w:val="auto"/>
                <w:sz w:val="24"/>
                <w:szCs w:val="24"/>
              </w:rPr>
              <w:t>84,6</w:t>
            </w:r>
          </w:p>
        </w:tc>
        <w:tc>
          <w:tcPr>
            <w:tcW w:w="1215" w:type="dxa"/>
            <w:tcBorders>
              <w:top w:val="single" w:color="000000" w:sz="4" w:space="0"/>
              <w:left w:val="single" w:color="000000" w:sz="4" w:space="0"/>
              <w:bottom w:val="single" w:color="000000" w:sz="4" w:space="0"/>
            </w:tcBorders>
            <w:shd w:val="clear" w:color="auto" w:fill="auto"/>
            <w:vAlign w:val="top"/>
          </w:tcPr>
          <w:p>
            <w:pPr>
              <w:snapToGrid w:val="0"/>
              <w:spacing w:line="240" w:lineRule="auto"/>
              <w:jc w:val="center"/>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rPr>
              <w:t>6</w:t>
            </w:r>
            <w:r>
              <w:rPr>
                <w:rFonts w:hint="default" w:ascii="Times New Roman" w:hAnsi="Times New Roman" w:cs="Times New Roman"/>
                <w:color w:val="auto"/>
                <w:sz w:val="24"/>
                <w:szCs w:val="24"/>
                <w:lang w:val="ru-RU"/>
              </w:rPr>
              <w:t>1</w:t>
            </w:r>
            <w:r>
              <w:rPr>
                <w:rFonts w:hint="default" w:ascii="Times New Roman" w:hAnsi="Times New Roman" w:cs="Times New Roman"/>
                <w:color w:val="auto"/>
                <w:sz w:val="24"/>
                <w:szCs w:val="24"/>
              </w:rPr>
              <w:t>,</w:t>
            </w:r>
            <w:r>
              <w:rPr>
                <w:rFonts w:hint="default" w:ascii="Times New Roman" w:hAnsi="Times New Roman" w:cs="Times New Roman"/>
                <w:color w:val="auto"/>
                <w:sz w:val="24"/>
                <w:szCs w:val="24"/>
                <w:lang w:val="ru-RU"/>
              </w:rPr>
              <w:t>5</w:t>
            </w:r>
          </w:p>
        </w:tc>
        <w:tc>
          <w:tcPr>
            <w:tcW w:w="1193" w:type="dxa"/>
            <w:tcBorders>
              <w:top w:val="single" w:color="000000" w:sz="4" w:space="0"/>
              <w:left w:val="single" w:color="000000" w:sz="4" w:space="0"/>
              <w:bottom w:val="single" w:color="000000" w:sz="4" w:space="0"/>
            </w:tcBorders>
            <w:shd w:val="clear" w:color="auto" w:fill="auto"/>
            <w:vAlign w:val="top"/>
          </w:tcPr>
          <w:p>
            <w:pPr>
              <w:snapToGrid w:val="0"/>
              <w:spacing w:line="240" w:lineRule="auto"/>
              <w:jc w:val="center"/>
              <w:rPr>
                <w:rFonts w:hint="default" w:ascii="Times New Roman" w:hAnsi="Times New Roman" w:cs="Times New Roman"/>
                <w:color w:val="auto"/>
                <w:sz w:val="24"/>
                <w:szCs w:val="24"/>
              </w:rPr>
            </w:pPr>
            <w:r>
              <w:rPr>
                <w:rFonts w:hint="default" w:ascii="Times New Roman" w:hAnsi="Times New Roman" w:cs="Times New Roman"/>
                <w:color w:val="auto"/>
                <w:sz w:val="24"/>
                <w:szCs w:val="24"/>
              </w:rPr>
              <w:t>84,6</w:t>
            </w:r>
          </w:p>
        </w:tc>
        <w:tc>
          <w:tcPr>
            <w:tcW w:w="817" w:type="dxa"/>
            <w:tcBorders>
              <w:top w:val="single" w:color="000000" w:sz="4" w:space="0"/>
              <w:left w:val="single" w:color="000000" w:sz="4" w:space="0"/>
              <w:bottom w:val="single" w:color="000000" w:sz="4" w:space="0"/>
            </w:tcBorders>
            <w:shd w:val="clear" w:color="auto" w:fill="auto"/>
            <w:vAlign w:val="top"/>
          </w:tcPr>
          <w:p>
            <w:pPr>
              <w:snapToGrid w:val="0"/>
              <w:spacing w:line="240" w:lineRule="auto"/>
              <w:jc w:val="center"/>
              <w:rPr>
                <w:rFonts w:hint="default" w:ascii="Times New Roman" w:hAnsi="Times New Roman" w:cs="Times New Roman"/>
                <w:color w:val="auto"/>
                <w:sz w:val="24"/>
                <w:szCs w:val="24"/>
              </w:rPr>
            </w:pPr>
            <w:r>
              <w:rPr>
                <w:rFonts w:hint="default" w:ascii="Times New Roman" w:hAnsi="Times New Roman" w:cs="Times New Roman"/>
                <w:color w:val="auto"/>
                <w:sz w:val="24"/>
                <w:szCs w:val="24"/>
              </w:rPr>
              <w:t>-</w:t>
            </w:r>
          </w:p>
        </w:tc>
        <w:tc>
          <w:tcPr>
            <w:tcW w:w="675" w:type="dxa"/>
            <w:tcBorders>
              <w:top w:val="single" w:color="000000" w:sz="4" w:space="0"/>
              <w:left w:val="single" w:color="000000" w:sz="4" w:space="0"/>
              <w:bottom w:val="single" w:color="000000" w:sz="4" w:space="0"/>
            </w:tcBorders>
            <w:shd w:val="clear" w:color="auto" w:fill="auto"/>
            <w:vAlign w:val="top"/>
          </w:tcPr>
          <w:p>
            <w:pPr>
              <w:snapToGrid w:val="0"/>
              <w:spacing w:line="240" w:lineRule="auto"/>
              <w:jc w:val="center"/>
              <w:rPr>
                <w:rFonts w:hint="default" w:ascii="Times New Roman" w:hAnsi="Times New Roman" w:cs="Times New Roman"/>
                <w:color w:val="auto"/>
                <w:sz w:val="24"/>
                <w:szCs w:val="24"/>
              </w:rPr>
            </w:pPr>
            <w:r>
              <w:rPr>
                <w:rFonts w:hint="default" w:ascii="Times New Roman" w:hAnsi="Times New Roman" w:cs="Times New Roman"/>
                <w:color w:val="auto"/>
                <w:sz w:val="24"/>
                <w:szCs w:val="24"/>
              </w:rPr>
              <w:t>-</w:t>
            </w:r>
          </w:p>
        </w:tc>
        <w:tc>
          <w:tcPr>
            <w:tcW w:w="855" w:type="dxa"/>
            <w:tcBorders>
              <w:top w:val="single" w:color="000000" w:sz="4" w:space="0"/>
              <w:left w:val="single" w:color="000000" w:sz="4" w:space="0"/>
              <w:bottom w:val="single" w:color="000000" w:sz="4" w:space="0"/>
            </w:tcBorders>
            <w:shd w:val="clear" w:color="auto" w:fill="auto"/>
            <w:vAlign w:val="top"/>
          </w:tcPr>
          <w:p>
            <w:pPr>
              <w:snapToGrid w:val="0"/>
              <w:spacing w:line="240" w:lineRule="auto"/>
              <w:jc w:val="center"/>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69</w:t>
            </w:r>
            <w:r>
              <w:rPr>
                <w:rFonts w:hint="default" w:ascii="Times New Roman" w:hAnsi="Times New Roman" w:cs="Times New Roman"/>
                <w:color w:val="auto"/>
                <w:sz w:val="24"/>
                <w:szCs w:val="24"/>
              </w:rPr>
              <w:t>,</w:t>
            </w:r>
            <w:r>
              <w:rPr>
                <w:rFonts w:hint="default" w:ascii="Times New Roman" w:hAnsi="Times New Roman" w:cs="Times New Roman"/>
                <w:color w:val="auto"/>
                <w:sz w:val="24"/>
                <w:szCs w:val="24"/>
                <w:lang w:val="ru-RU"/>
              </w:rPr>
              <w:t>2</w:t>
            </w:r>
          </w:p>
        </w:tc>
        <w:tc>
          <w:tcPr>
            <w:tcW w:w="1089" w:type="dxa"/>
            <w:tcBorders>
              <w:top w:val="single" w:color="000000" w:sz="4" w:space="0"/>
              <w:left w:val="single" w:color="000000" w:sz="4" w:space="0"/>
              <w:bottom w:val="single" w:color="000000" w:sz="4" w:space="0"/>
              <w:right w:val="single" w:color="000000" w:sz="4" w:space="0"/>
            </w:tcBorders>
            <w:shd w:val="clear" w:color="auto" w:fill="auto"/>
            <w:vAlign w:val="top"/>
          </w:tcPr>
          <w:p>
            <w:pPr>
              <w:snapToGrid w:val="0"/>
              <w:spacing w:line="240" w:lineRule="auto"/>
              <w:jc w:val="center"/>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100</w:t>
            </w:r>
          </w:p>
        </w:tc>
      </w:tr>
    </w:tbl>
    <w:p>
      <w:pPr>
        <w:pStyle w:val="3"/>
        <w:numPr>
          <w:ilvl w:val="3"/>
          <w:numId w:val="0"/>
        </w:numPr>
        <w:spacing w:line="240" w:lineRule="auto"/>
        <w:ind w:leftChars="0" w:right="0" w:rightChars="0"/>
        <w:jc w:val="both"/>
        <w:rPr>
          <w:rFonts w:ascii="Times New Roman" w:hAnsi="Times New Roman" w:eastAsia="Times New Roman"/>
          <w:color w:val="auto"/>
          <w:sz w:val="24"/>
          <w:szCs w:val="24"/>
        </w:rPr>
      </w:pPr>
      <w:r>
        <w:rPr>
          <w:rFonts w:ascii="Times New Roman" w:hAnsi="Times New Roman" w:eastAsia="Times New Roman"/>
          <w:b/>
          <w:color w:val="auto"/>
          <w:sz w:val="24"/>
          <w:szCs w:val="24"/>
        </w:rPr>
        <w:t xml:space="preserve">Самообразование </w:t>
      </w:r>
      <w:r>
        <w:rPr>
          <w:rFonts w:ascii="Times New Roman" w:hAnsi="Times New Roman" w:eastAsia="Times New Roman"/>
          <w:color w:val="auto"/>
          <w:sz w:val="24"/>
          <w:szCs w:val="24"/>
        </w:rPr>
        <w:t xml:space="preserve"> </w:t>
      </w:r>
    </w:p>
    <w:p>
      <w:pPr>
        <w:pStyle w:val="15"/>
        <w:spacing w:line="240" w:lineRule="auto"/>
        <w:jc w:val="both"/>
        <w:rPr>
          <w:rFonts w:ascii="Times New Roman" w:hAnsi="Times New Roman" w:eastAsia="Times New Roman"/>
          <w:color w:val="auto"/>
          <w:sz w:val="24"/>
          <w:szCs w:val="24"/>
        </w:rPr>
      </w:pPr>
      <w:r>
        <w:rPr>
          <w:rFonts w:ascii="Times New Roman" w:hAnsi="Times New Roman" w:eastAsia="Times New Roman"/>
          <w:color w:val="auto"/>
          <w:sz w:val="24"/>
          <w:szCs w:val="24"/>
        </w:rPr>
        <w:t xml:space="preserve"> С целью расширения и углубления профессионально - методических знаний и умений, занимаются самообразованием, совершенствованием уровня педагогической подготовки. Темы самообразований актуальны и утверждены на первом заседании объединения в августе.</w:t>
      </w:r>
    </w:p>
    <w:p>
      <w:pPr>
        <w:pStyle w:val="15"/>
        <w:spacing w:line="240" w:lineRule="auto"/>
        <w:jc w:val="both"/>
        <w:rPr>
          <w:rFonts w:ascii="Times New Roman" w:hAnsi="Times New Roman" w:eastAsia="Times New Roman"/>
          <w:color w:val="auto"/>
          <w:sz w:val="24"/>
          <w:szCs w:val="24"/>
        </w:rPr>
      </w:pPr>
    </w:p>
    <w:tbl>
      <w:tblPr>
        <w:tblStyle w:val="5"/>
        <w:tblW w:w="9450" w:type="dxa"/>
        <w:tblInd w:w="30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612"/>
        <w:gridCol w:w="283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612" w:type="dxa"/>
            <w:vAlign w:val="top"/>
          </w:tcPr>
          <w:p>
            <w:pPr>
              <w:pStyle w:val="15"/>
              <w:ind w:left="220" w:leftChars="100" w:firstLine="0" w:firstLineChars="0"/>
              <w:jc w:val="center"/>
              <w:rPr>
                <w:rFonts w:ascii="Times New Roman" w:hAnsi="Times New Roman" w:eastAsia="Times New Roman"/>
                <w:color w:val="auto"/>
                <w:sz w:val="24"/>
                <w:szCs w:val="24"/>
              </w:rPr>
            </w:pPr>
            <w:r>
              <w:rPr>
                <w:rFonts w:ascii="Times New Roman" w:hAnsi="Times New Roman" w:eastAsia="Times New Roman"/>
                <w:color w:val="auto"/>
                <w:sz w:val="24"/>
                <w:szCs w:val="24"/>
                <w:lang w:eastAsia="ru-RU"/>
              </w:rPr>
              <w:t>Тема</w:t>
            </w:r>
          </w:p>
        </w:tc>
        <w:tc>
          <w:tcPr>
            <w:tcW w:w="2838" w:type="dxa"/>
            <w:vAlign w:val="top"/>
          </w:tcPr>
          <w:p>
            <w:pPr>
              <w:pStyle w:val="15"/>
              <w:ind w:left="220" w:leftChars="100" w:firstLine="0" w:firstLineChars="0"/>
              <w:jc w:val="center"/>
              <w:rPr>
                <w:rFonts w:ascii="Times New Roman" w:hAnsi="Times New Roman" w:eastAsia="Times New Roman"/>
                <w:color w:val="auto"/>
                <w:sz w:val="24"/>
                <w:szCs w:val="24"/>
              </w:rPr>
            </w:pPr>
            <w:r>
              <w:rPr>
                <w:rFonts w:ascii="Times New Roman" w:hAnsi="Times New Roman" w:eastAsia="Times New Roman"/>
                <w:color w:val="auto"/>
                <w:sz w:val="24"/>
                <w:szCs w:val="24"/>
                <w:lang w:eastAsia="ru-RU"/>
              </w:rPr>
              <w:t>Учитель</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6612" w:type="dxa"/>
            <w:vAlign w:val="top"/>
          </w:tcPr>
          <w:p>
            <w:pPr>
              <w:pStyle w:val="15"/>
              <w:ind w:left="220" w:leftChars="100" w:firstLine="0" w:firstLineChars="0"/>
              <w:jc w:val="both"/>
              <w:rPr>
                <w:rFonts w:ascii="Times New Roman" w:hAnsi="Times New Roman" w:eastAsia="Times New Roman"/>
                <w:color w:val="auto"/>
                <w:sz w:val="24"/>
                <w:szCs w:val="24"/>
              </w:rPr>
            </w:pPr>
            <w:r>
              <w:rPr>
                <w:rFonts w:ascii="Times New Roman" w:hAnsi="Times New Roman" w:eastAsia="Times New Roman"/>
                <w:color w:val="auto"/>
                <w:sz w:val="24"/>
                <w:szCs w:val="24"/>
                <w:lang w:eastAsia="ru-RU"/>
              </w:rPr>
              <w:t>«Развитие и формирование  познавательной активности и творческих способностей младших школьников».</w:t>
            </w:r>
          </w:p>
        </w:tc>
        <w:tc>
          <w:tcPr>
            <w:tcW w:w="2838" w:type="dxa"/>
            <w:vAlign w:val="top"/>
          </w:tcPr>
          <w:p>
            <w:pPr>
              <w:pStyle w:val="15"/>
              <w:ind w:left="220" w:leftChars="100" w:firstLine="0" w:firstLineChars="0"/>
              <w:jc w:val="center"/>
              <w:rPr>
                <w:rFonts w:ascii="Times New Roman" w:hAnsi="Times New Roman" w:eastAsia="Times New Roman"/>
                <w:color w:val="auto"/>
                <w:sz w:val="24"/>
                <w:szCs w:val="24"/>
              </w:rPr>
            </w:pPr>
            <w:r>
              <w:rPr>
                <w:rFonts w:ascii="Times New Roman" w:hAnsi="Times New Roman" w:eastAsia="Times New Roman"/>
                <w:color w:val="auto"/>
                <w:sz w:val="24"/>
                <w:szCs w:val="24"/>
                <w:lang w:eastAsia="ru-RU"/>
              </w:rPr>
              <w:t>Антипова Н.А.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612" w:type="dxa"/>
            <w:vAlign w:val="top"/>
          </w:tcPr>
          <w:p>
            <w:pPr>
              <w:pStyle w:val="15"/>
              <w:ind w:left="220" w:leftChars="100" w:firstLine="0" w:firstLineChars="0"/>
              <w:jc w:val="both"/>
              <w:rPr>
                <w:rFonts w:ascii="Times New Roman" w:hAnsi="Times New Roman" w:eastAsia="Times New Roman"/>
                <w:color w:val="auto"/>
                <w:sz w:val="24"/>
                <w:szCs w:val="24"/>
              </w:rPr>
            </w:pPr>
            <w:r>
              <w:rPr>
                <w:rFonts w:ascii="Times New Roman" w:hAnsi="Times New Roman" w:eastAsia="Times New Roman"/>
                <w:color w:val="auto"/>
                <w:sz w:val="24"/>
                <w:szCs w:val="24"/>
                <w:lang w:eastAsia="ru-RU"/>
              </w:rPr>
              <w:t>«Формирование ключевых компетенций младших школьников через проектную и исследовательскую деятельность»</w:t>
            </w:r>
          </w:p>
        </w:tc>
        <w:tc>
          <w:tcPr>
            <w:tcW w:w="2838" w:type="dxa"/>
            <w:vAlign w:val="top"/>
          </w:tcPr>
          <w:p>
            <w:pPr>
              <w:pStyle w:val="15"/>
              <w:ind w:left="220" w:leftChars="100" w:firstLine="0" w:firstLineChars="0"/>
              <w:jc w:val="center"/>
              <w:rPr>
                <w:rFonts w:ascii="Times New Roman" w:hAnsi="Times New Roman" w:eastAsia="Times New Roman"/>
                <w:color w:val="auto"/>
                <w:sz w:val="24"/>
                <w:szCs w:val="24"/>
              </w:rPr>
            </w:pPr>
            <w:r>
              <w:rPr>
                <w:rFonts w:ascii="Times New Roman" w:hAnsi="Times New Roman" w:eastAsia="Times New Roman"/>
                <w:color w:val="auto"/>
                <w:sz w:val="24"/>
                <w:szCs w:val="24"/>
                <w:lang w:eastAsia="ru-RU"/>
              </w:rPr>
              <w:t>Иванова В.И.</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612" w:type="dxa"/>
            <w:vAlign w:val="top"/>
          </w:tcPr>
          <w:p>
            <w:pPr>
              <w:pStyle w:val="15"/>
              <w:ind w:left="220" w:leftChars="100" w:firstLine="0" w:firstLineChars="0"/>
              <w:jc w:val="both"/>
              <w:rPr>
                <w:rFonts w:ascii="Times New Roman" w:hAnsi="Times New Roman" w:eastAsia="Times New Roman"/>
                <w:color w:val="auto"/>
                <w:sz w:val="24"/>
                <w:szCs w:val="24"/>
                <w:lang w:eastAsia="ru-RU"/>
              </w:rPr>
            </w:pPr>
            <w:r>
              <w:rPr>
                <w:rFonts w:ascii="Times New Roman" w:hAnsi="Times New Roman" w:eastAsia="Times New Roman"/>
                <w:color w:val="auto"/>
                <w:sz w:val="24"/>
                <w:szCs w:val="24"/>
                <w:lang w:eastAsia="ru-RU"/>
              </w:rPr>
              <w:t>«Актуальность ИКТ в практике современного учителя в условиях реализации ФГОС»</w:t>
            </w:r>
          </w:p>
        </w:tc>
        <w:tc>
          <w:tcPr>
            <w:tcW w:w="2838" w:type="dxa"/>
            <w:vAlign w:val="top"/>
          </w:tcPr>
          <w:p>
            <w:pPr>
              <w:pStyle w:val="15"/>
              <w:ind w:left="220" w:leftChars="100" w:firstLine="0" w:firstLineChars="0"/>
              <w:jc w:val="center"/>
              <w:rPr>
                <w:rFonts w:ascii="Times New Roman" w:hAnsi="Times New Roman" w:eastAsia="Times New Roman"/>
                <w:color w:val="auto"/>
                <w:sz w:val="24"/>
                <w:szCs w:val="24"/>
                <w:lang w:eastAsia="ru-RU"/>
              </w:rPr>
            </w:pPr>
            <w:r>
              <w:rPr>
                <w:rFonts w:ascii="Times New Roman" w:hAnsi="Times New Roman" w:eastAsia="Times New Roman"/>
                <w:color w:val="auto"/>
                <w:sz w:val="24"/>
                <w:szCs w:val="24"/>
                <w:lang w:eastAsia="ru-RU"/>
              </w:rPr>
              <w:t>Абрамова В.А.</w:t>
            </w:r>
          </w:p>
        </w:tc>
      </w:tr>
    </w:tbl>
    <w:p>
      <w:pPr>
        <w:pStyle w:val="15"/>
        <w:ind w:left="360"/>
        <w:jc w:val="both"/>
        <w:rPr>
          <w:rFonts w:ascii="Times New Roman" w:hAnsi="Times New Roman" w:eastAsia="Times New Roman"/>
          <w:color w:val="auto"/>
          <w:sz w:val="24"/>
          <w:szCs w:val="24"/>
        </w:rPr>
      </w:pPr>
    </w:p>
    <w:p>
      <w:pPr>
        <w:tabs>
          <w:tab w:val="left" w:pos="426"/>
          <w:tab w:val="left" w:pos="993"/>
        </w:tabs>
        <w:spacing w:after="0" w:line="240" w:lineRule="auto"/>
        <w:ind w:left="426" w:firstLine="283"/>
        <w:jc w:val="both"/>
        <w:rPr>
          <w:rFonts w:ascii="Times New Roman" w:hAnsi="Times New Roman"/>
          <w:color w:val="000000"/>
          <w:sz w:val="24"/>
          <w:szCs w:val="24"/>
        </w:rPr>
      </w:pPr>
      <w:r>
        <w:rPr>
          <w:rFonts w:ascii="Times New Roman" w:hAnsi="Times New Roman"/>
          <w:color w:val="000000"/>
          <w:sz w:val="24"/>
          <w:szCs w:val="24"/>
        </w:rPr>
        <w:t xml:space="preserve">   Учителя заинтересованы в эффективности каждого урока  и мероприятия – в достижении намеченной цели,  выполнении программы.  На последнем заседании МО «</w:t>
      </w:r>
      <w:r>
        <w:rPr>
          <w:rFonts w:ascii="Times New Roman" w:hAnsi="Times New Roman"/>
          <w:b/>
          <w:bCs/>
          <w:color w:val="000000"/>
          <w:sz w:val="24"/>
          <w:szCs w:val="24"/>
        </w:rPr>
        <w:t xml:space="preserve">Результаты деятельности педагогического коллектива начальной школы по совершенствованию образовательного процесса». </w:t>
      </w:r>
      <w:r>
        <w:rPr>
          <w:rFonts w:ascii="Times New Roman" w:hAnsi="Times New Roman"/>
          <w:bCs/>
          <w:color w:val="000000"/>
          <w:sz w:val="24"/>
          <w:szCs w:val="24"/>
        </w:rPr>
        <w:t xml:space="preserve">Все </w:t>
      </w:r>
      <w:r>
        <w:rPr>
          <w:rFonts w:ascii="Times New Roman" w:hAnsi="Times New Roman"/>
          <w:color w:val="000000"/>
          <w:sz w:val="24"/>
          <w:szCs w:val="24"/>
        </w:rPr>
        <w:t>педагоги выступили по своим темам самообразования, делились опытом, высказали свои задумки.  Действительно, они находятся в постоянном развитии: в своей работе являются исследователями, изучают передовой опыт коллег по организации различных форм уроков, знакомятся с новыми программами и концепциями обучения. Целесообразно используют наглядность и ИКТ, реализовывают основные психологические и гигиенические  требования,  добиваются эффективной  обратной связи с учащимися, рационально  используют время на  уроках, тактичны.</w:t>
      </w:r>
    </w:p>
    <w:p>
      <w:pPr>
        <w:tabs>
          <w:tab w:val="left" w:pos="426"/>
          <w:tab w:val="left" w:pos="993"/>
        </w:tabs>
        <w:spacing w:after="0" w:line="240" w:lineRule="auto"/>
        <w:ind w:left="426" w:firstLine="283"/>
        <w:jc w:val="both"/>
        <w:rPr>
          <w:rFonts w:ascii="Times New Roman" w:hAnsi="Times New Roman"/>
          <w:color w:val="000000"/>
          <w:sz w:val="24"/>
          <w:szCs w:val="24"/>
        </w:rPr>
      </w:pPr>
      <w:r>
        <w:rPr>
          <w:rFonts w:ascii="Times New Roman" w:hAnsi="Times New Roman"/>
          <w:color w:val="000000"/>
          <w:sz w:val="24"/>
          <w:szCs w:val="24"/>
          <w:u w:val="single"/>
        </w:rPr>
        <w:t>Выводы</w:t>
      </w:r>
      <w:r>
        <w:rPr>
          <w:rFonts w:ascii="Times New Roman" w:hAnsi="Times New Roman"/>
          <w:color w:val="000000"/>
          <w:sz w:val="24"/>
          <w:szCs w:val="24"/>
        </w:rPr>
        <w:t>:</w:t>
      </w:r>
    </w:p>
    <w:p>
      <w:pPr>
        <w:tabs>
          <w:tab w:val="left" w:pos="440"/>
          <w:tab w:val="left" w:pos="993"/>
        </w:tabs>
        <w:spacing w:after="0" w:line="240" w:lineRule="auto"/>
        <w:ind w:left="224" w:leftChars="100" w:hanging="4" w:firstLineChars="0"/>
        <w:jc w:val="both"/>
        <w:rPr>
          <w:rFonts w:ascii="Times New Roman" w:hAnsi="Times New Roman"/>
          <w:color w:val="000000"/>
          <w:sz w:val="24"/>
          <w:szCs w:val="24"/>
        </w:rPr>
      </w:pPr>
      <w:r>
        <w:rPr>
          <w:rFonts w:ascii="Times New Roman" w:hAnsi="Times New Roman"/>
          <w:color w:val="000000"/>
          <w:sz w:val="24"/>
          <w:szCs w:val="24"/>
        </w:rPr>
        <w:t xml:space="preserve"> Педагоги ведут накопительные материалы, ищут новинки. У всех своя изюминка, накопился большой материал, имеется  личный опыт по темам самообразования.  Их темы требуют доработки и дальнейшего продолжения, совершенствования. </w:t>
      </w:r>
    </w:p>
    <w:p>
      <w:pPr>
        <w:tabs>
          <w:tab w:val="left" w:pos="440"/>
          <w:tab w:val="left" w:pos="993"/>
        </w:tabs>
        <w:spacing w:after="0" w:line="240" w:lineRule="auto"/>
        <w:ind w:left="224" w:leftChars="100" w:hanging="4" w:firstLineChars="0"/>
        <w:jc w:val="both"/>
        <w:rPr>
          <w:rFonts w:ascii="Times New Roman" w:hAnsi="Times New Roman"/>
          <w:color w:val="000000"/>
          <w:sz w:val="24"/>
          <w:szCs w:val="24"/>
        </w:rPr>
      </w:pPr>
      <w:r>
        <w:rPr>
          <w:rFonts w:ascii="Times New Roman" w:hAnsi="Times New Roman"/>
          <w:color w:val="000000"/>
          <w:sz w:val="24"/>
          <w:szCs w:val="24"/>
          <w:u w:val="single"/>
        </w:rPr>
        <w:t>Рекомендации</w:t>
      </w:r>
      <w:r>
        <w:rPr>
          <w:rFonts w:ascii="Times New Roman" w:hAnsi="Times New Roman"/>
          <w:color w:val="000000"/>
          <w:sz w:val="24"/>
          <w:szCs w:val="24"/>
        </w:rPr>
        <w:t>:</w:t>
      </w:r>
    </w:p>
    <w:p>
      <w:pPr>
        <w:tabs>
          <w:tab w:val="left" w:pos="440"/>
          <w:tab w:val="left" w:pos="993"/>
        </w:tabs>
        <w:spacing w:after="0" w:line="240" w:lineRule="auto"/>
        <w:ind w:left="224" w:leftChars="100" w:hanging="4" w:firstLineChars="0"/>
        <w:jc w:val="both"/>
        <w:rPr>
          <w:rFonts w:ascii="Times New Roman" w:hAnsi="Times New Roman"/>
          <w:bCs/>
          <w:color w:val="000000"/>
          <w:sz w:val="24"/>
          <w:szCs w:val="24"/>
        </w:rPr>
      </w:pPr>
      <w:r>
        <w:rPr>
          <w:rFonts w:ascii="Times New Roman" w:hAnsi="Times New Roman"/>
          <w:bCs/>
          <w:color w:val="000000"/>
          <w:sz w:val="24"/>
          <w:szCs w:val="24"/>
        </w:rPr>
        <w:t xml:space="preserve">Провести систематизацию и реализацию своей темы путем распространения опыта среди коллег через интернет-публикацию,  выступление на семинарах и конференциях, через издание брошюры. </w:t>
      </w:r>
    </w:p>
    <w:p>
      <w:pPr>
        <w:pStyle w:val="15"/>
        <w:ind w:left="224" w:leftChars="100" w:hanging="4" w:firstLineChars="0"/>
        <w:jc w:val="both"/>
        <w:rPr>
          <w:rFonts w:ascii="Times New Roman" w:hAnsi="Times New Roman" w:eastAsia="Times New Roman"/>
          <w:b/>
          <w:color w:val="000000"/>
          <w:sz w:val="24"/>
          <w:szCs w:val="24"/>
        </w:rPr>
      </w:pPr>
      <w:r>
        <w:rPr>
          <w:rFonts w:ascii="Times New Roman" w:hAnsi="Times New Roman" w:eastAsia="Times New Roman"/>
          <w:b/>
          <w:color w:val="000000"/>
          <w:sz w:val="24"/>
          <w:szCs w:val="24"/>
        </w:rPr>
        <w:t>Внеурочная деятельность.</w:t>
      </w:r>
    </w:p>
    <w:p>
      <w:pPr>
        <w:spacing w:after="0" w:line="240" w:lineRule="auto"/>
        <w:ind w:left="224" w:leftChars="100" w:hanging="4" w:firstLineChars="0"/>
        <w:jc w:val="both"/>
        <w:rPr>
          <w:rFonts w:ascii="Times New Roman" w:hAnsi="Times New Roman"/>
          <w:sz w:val="24"/>
          <w:szCs w:val="24"/>
        </w:rPr>
      </w:pPr>
      <w:r>
        <w:rPr>
          <w:rFonts w:ascii="Times New Roman" w:hAnsi="Times New Roman"/>
          <w:color w:val="000000"/>
          <w:sz w:val="24"/>
          <w:szCs w:val="24"/>
        </w:rPr>
        <w:t xml:space="preserve"> </w:t>
      </w:r>
      <w:r>
        <w:rPr>
          <w:rFonts w:ascii="Times New Roman" w:hAnsi="Times New Roman"/>
          <w:b/>
          <w:i/>
          <w:sz w:val="24"/>
          <w:szCs w:val="24"/>
        </w:rPr>
        <w:t>Цель</w:t>
      </w:r>
      <w:r>
        <w:rPr>
          <w:rFonts w:ascii="Times New Roman" w:hAnsi="Times New Roman"/>
          <w:b/>
          <w:sz w:val="24"/>
          <w:szCs w:val="24"/>
        </w:rPr>
        <w:t xml:space="preserve"> </w:t>
      </w:r>
      <w:r>
        <w:rPr>
          <w:rFonts w:ascii="Times New Roman" w:hAnsi="Times New Roman"/>
          <w:sz w:val="24"/>
          <w:szCs w:val="24"/>
        </w:rPr>
        <w:t>внеурочной деятельности, как и деятельность обучающихся в рамках уроков направлена на достижение результатов освоения основной образовательной программы. Но в первую очередь – это достижение личностных и метапредметных результатов. Это определяет и специфику внеурочной деятельности, в ходе которой обучающийся не только и даже не столько должен узнать, сколько научиться действовать, чувствовать, принимать решения и др. Если предметные результаты достигаются в процессе освоения школьных дисциплин, то в достижении метапредметных, а особенно личностных результатов – ценностей, ориентиров, потребностей, интересов человека, удельный вес внеурочной деятельности гораздо выше, так как ученик выбирает ее исходя из своих интересов, мотивов.</w:t>
      </w:r>
    </w:p>
    <w:p>
      <w:pPr>
        <w:spacing w:after="0" w:line="240" w:lineRule="auto"/>
        <w:ind w:left="224" w:leftChars="102" w:firstLine="214" w:firstLineChars="89"/>
        <w:jc w:val="both"/>
        <w:rPr>
          <w:rFonts w:ascii="Times New Roman" w:hAnsi="Times New Roman"/>
          <w:b/>
          <w:i/>
          <w:sz w:val="24"/>
          <w:szCs w:val="24"/>
        </w:rPr>
      </w:pPr>
      <w:r>
        <w:rPr>
          <w:rFonts w:ascii="Times New Roman" w:hAnsi="Times New Roman"/>
          <w:b/>
          <w:i/>
          <w:sz w:val="24"/>
          <w:szCs w:val="24"/>
        </w:rPr>
        <w:t>Задачи:</w:t>
      </w:r>
    </w:p>
    <w:p>
      <w:pPr>
        <w:spacing w:after="0" w:line="240" w:lineRule="auto"/>
        <w:ind w:left="277" w:leftChars="100" w:hanging="57" w:hangingChars="24"/>
        <w:jc w:val="both"/>
        <w:rPr>
          <w:rFonts w:ascii="Times New Roman" w:hAnsi="Times New Roman"/>
          <w:sz w:val="24"/>
          <w:szCs w:val="24"/>
        </w:rPr>
      </w:pPr>
      <w:r>
        <w:rPr>
          <w:rFonts w:ascii="Times New Roman" w:hAnsi="Times New Roman"/>
          <w:sz w:val="24"/>
          <w:szCs w:val="24"/>
        </w:rPr>
        <w:t>·        развитие интересов, склонностей, способностей, возможностей учащихся к различным видам деятельности;</w:t>
      </w:r>
    </w:p>
    <w:p>
      <w:pPr>
        <w:spacing w:after="0" w:line="240" w:lineRule="auto"/>
        <w:ind w:left="277" w:leftChars="100" w:hanging="57" w:hangingChars="24"/>
        <w:jc w:val="both"/>
        <w:rPr>
          <w:rFonts w:ascii="Times New Roman" w:hAnsi="Times New Roman"/>
          <w:sz w:val="24"/>
          <w:szCs w:val="24"/>
        </w:rPr>
      </w:pPr>
      <w:r>
        <w:rPr>
          <w:rFonts w:ascii="Times New Roman" w:hAnsi="Times New Roman"/>
          <w:sz w:val="24"/>
          <w:szCs w:val="24"/>
        </w:rPr>
        <w:t>·        создание условий для индивидуального развития ребенка в избранной сфере внеурочной деятельности;</w:t>
      </w:r>
    </w:p>
    <w:p>
      <w:pPr>
        <w:spacing w:after="0" w:line="240" w:lineRule="auto"/>
        <w:ind w:left="277" w:leftChars="100" w:hanging="57" w:hangingChars="24"/>
        <w:jc w:val="both"/>
        <w:rPr>
          <w:rFonts w:ascii="Times New Roman" w:hAnsi="Times New Roman"/>
          <w:sz w:val="24"/>
          <w:szCs w:val="24"/>
        </w:rPr>
      </w:pPr>
      <w:r>
        <w:rPr>
          <w:rFonts w:ascii="Times New Roman" w:hAnsi="Times New Roman"/>
          <w:sz w:val="24"/>
          <w:szCs w:val="24"/>
        </w:rPr>
        <w:t>·        формирование системы знаний, умений, навыков в избранном направлении деятельности;</w:t>
      </w:r>
    </w:p>
    <w:p>
      <w:pPr>
        <w:spacing w:after="0" w:line="240" w:lineRule="auto"/>
        <w:ind w:left="277" w:leftChars="100" w:hanging="57" w:hangingChars="24"/>
        <w:jc w:val="both"/>
        <w:rPr>
          <w:rFonts w:ascii="Times New Roman" w:hAnsi="Times New Roman"/>
          <w:sz w:val="24"/>
          <w:szCs w:val="24"/>
        </w:rPr>
      </w:pPr>
      <w:r>
        <w:rPr>
          <w:rFonts w:ascii="Times New Roman" w:hAnsi="Times New Roman"/>
          <w:sz w:val="24"/>
          <w:szCs w:val="24"/>
        </w:rPr>
        <w:t>·        развитие опыта творческой деятельности, творческих способностей;</w:t>
      </w:r>
    </w:p>
    <w:p>
      <w:pPr>
        <w:spacing w:after="0" w:line="240" w:lineRule="auto"/>
        <w:ind w:left="277" w:leftChars="100" w:hanging="57" w:hangingChars="24"/>
        <w:jc w:val="both"/>
        <w:rPr>
          <w:rFonts w:ascii="Times New Roman" w:hAnsi="Times New Roman"/>
          <w:sz w:val="24"/>
          <w:szCs w:val="24"/>
        </w:rPr>
      </w:pPr>
      <w:r>
        <w:rPr>
          <w:rFonts w:ascii="Times New Roman" w:hAnsi="Times New Roman"/>
          <w:sz w:val="24"/>
          <w:szCs w:val="24"/>
        </w:rPr>
        <w:t>·        создание условий для реализации приобретенных знаний, умений и навыков;</w:t>
      </w:r>
    </w:p>
    <w:p>
      <w:pPr>
        <w:spacing w:after="0" w:line="240" w:lineRule="auto"/>
        <w:ind w:left="277" w:leftChars="100" w:hanging="57" w:hangingChars="24"/>
        <w:jc w:val="both"/>
        <w:rPr>
          <w:rFonts w:ascii="Times New Roman" w:hAnsi="Times New Roman"/>
          <w:sz w:val="24"/>
          <w:szCs w:val="24"/>
        </w:rPr>
      </w:pPr>
      <w:r>
        <w:rPr>
          <w:rFonts w:ascii="Times New Roman" w:hAnsi="Times New Roman"/>
          <w:sz w:val="24"/>
          <w:szCs w:val="24"/>
        </w:rPr>
        <w:t>·        развитие опыта неформального общения, взаимодействия, сотрудничества;</w:t>
      </w:r>
    </w:p>
    <w:p>
      <w:pPr>
        <w:spacing w:after="0" w:line="240" w:lineRule="auto"/>
        <w:ind w:left="277" w:leftChars="100" w:hanging="57" w:hangingChars="24"/>
        <w:jc w:val="both"/>
        <w:rPr>
          <w:rFonts w:ascii="Times New Roman" w:hAnsi="Times New Roman"/>
          <w:sz w:val="24"/>
          <w:szCs w:val="24"/>
        </w:rPr>
      </w:pPr>
      <w:r>
        <w:rPr>
          <w:rFonts w:ascii="Times New Roman" w:hAnsi="Times New Roman"/>
          <w:sz w:val="24"/>
          <w:szCs w:val="24"/>
        </w:rPr>
        <w:t>·        расширение рамок общения в социуме.</w:t>
      </w:r>
    </w:p>
    <w:p>
      <w:pPr>
        <w:spacing w:before="0" w:beforeAutospacing="0" w:after="0" w:afterAutospacing="0"/>
        <w:ind w:left="272" w:leftChars="100" w:hanging="52" w:hangingChars="24"/>
        <w:jc w:val="both"/>
        <w:rPr>
          <w:rFonts w:hint="default" w:ascii="Times New Roman" w:hAnsi="Times New Roman" w:cs="Times New Roman"/>
          <w:iCs/>
        </w:rPr>
      </w:pPr>
      <w:r>
        <w:rPr>
          <w:rStyle w:val="6"/>
          <w:rFonts w:hint="default" w:ascii="Times New Roman" w:hAnsi="Times New Roman" w:cs="Times New Roman"/>
          <w:i w:val="0"/>
        </w:rPr>
        <w:t xml:space="preserve">Большое внимание отводилось выявлению творческих способностей и наклонностей учащихся и в нашей школе, вовлечению  их в разнообразную творческую внеурочную деятельность. </w:t>
      </w:r>
    </w:p>
    <w:p>
      <w:pPr>
        <w:spacing w:after="0" w:line="240" w:lineRule="auto"/>
        <w:jc w:val="center"/>
        <w:rPr>
          <w:rFonts w:ascii="Times New Roman" w:hAnsi="Times New Roman"/>
          <w:sz w:val="24"/>
          <w:szCs w:val="24"/>
        </w:rPr>
      </w:pPr>
      <w:r>
        <w:rPr>
          <w:rFonts w:ascii="Times New Roman" w:hAnsi="Times New Roman"/>
          <w:b/>
          <w:sz w:val="24"/>
          <w:szCs w:val="24"/>
        </w:rPr>
        <w:t>Занятость учащихся  во внеурочное время.</w:t>
      </w:r>
    </w:p>
    <w:tbl>
      <w:tblPr>
        <w:tblStyle w:val="5"/>
        <w:tblW w:w="8363" w:type="dxa"/>
        <w:tblInd w:w="138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58"/>
        <w:gridCol w:w="2745"/>
        <w:gridCol w:w="1300"/>
        <w:gridCol w:w="19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trPr>
        <w:tc>
          <w:tcPr>
            <w:tcW w:w="2358" w:type="dxa"/>
            <w:noWrap w:val="0"/>
            <w:vAlign w:val="top"/>
          </w:tcPr>
          <w:p>
            <w:pPr>
              <w:spacing w:before="0" w:beforeAutospacing="0" w:after="0" w:afterAutospacing="0"/>
              <w:jc w:val="center"/>
              <w:rPr>
                <w:rStyle w:val="6"/>
                <w:rFonts w:hint="default" w:ascii="Times New Roman" w:hAnsi="Times New Roman" w:cs="Times New Roman"/>
                <w:b/>
                <w:i w:val="0"/>
              </w:rPr>
            </w:pPr>
            <w:r>
              <w:rPr>
                <w:rStyle w:val="6"/>
                <w:rFonts w:hint="default" w:ascii="Times New Roman" w:hAnsi="Times New Roman" w:cs="Times New Roman"/>
                <w:b/>
                <w:i w:val="0"/>
              </w:rPr>
              <w:t>Название кружка</w:t>
            </w:r>
          </w:p>
        </w:tc>
        <w:tc>
          <w:tcPr>
            <w:tcW w:w="2745" w:type="dxa"/>
            <w:noWrap w:val="0"/>
            <w:vAlign w:val="top"/>
          </w:tcPr>
          <w:p>
            <w:pPr>
              <w:spacing w:before="0" w:beforeAutospacing="0" w:after="0" w:afterAutospacing="0"/>
              <w:jc w:val="center"/>
              <w:rPr>
                <w:rStyle w:val="6"/>
                <w:rFonts w:hint="default" w:ascii="Times New Roman" w:hAnsi="Times New Roman" w:cs="Times New Roman"/>
                <w:b/>
                <w:i w:val="0"/>
              </w:rPr>
            </w:pPr>
            <w:r>
              <w:rPr>
                <w:rStyle w:val="6"/>
                <w:rFonts w:hint="default" w:ascii="Times New Roman" w:hAnsi="Times New Roman" w:cs="Times New Roman"/>
                <w:b/>
                <w:i w:val="0"/>
              </w:rPr>
              <w:t>направление</w:t>
            </w:r>
          </w:p>
        </w:tc>
        <w:tc>
          <w:tcPr>
            <w:tcW w:w="1300" w:type="dxa"/>
            <w:noWrap w:val="0"/>
            <w:vAlign w:val="top"/>
          </w:tcPr>
          <w:p>
            <w:pPr>
              <w:spacing w:before="0" w:beforeAutospacing="0" w:after="0" w:afterAutospacing="0"/>
              <w:jc w:val="center"/>
              <w:rPr>
                <w:rStyle w:val="6"/>
                <w:rFonts w:hint="default" w:ascii="Times New Roman" w:hAnsi="Times New Roman" w:cs="Times New Roman"/>
                <w:b/>
                <w:i w:val="0"/>
              </w:rPr>
            </w:pPr>
            <w:r>
              <w:rPr>
                <w:rStyle w:val="6"/>
                <w:rFonts w:hint="default" w:ascii="Times New Roman" w:hAnsi="Times New Roman" w:cs="Times New Roman"/>
                <w:b/>
                <w:i w:val="0"/>
              </w:rPr>
              <w:t>класс</w:t>
            </w:r>
          </w:p>
        </w:tc>
        <w:tc>
          <w:tcPr>
            <w:tcW w:w="1960" w:type="dxa"/>
            <w:noWrap w:val="0"/>
            <w:vAlign w:val="top"/>
          </w:tcPr>
          <w:p>
            <w:pPr>
              <w:spacing w:before="0" w:beforeAutospacing="0" w:after="0" w:afterAutospacing="0"/>
              <w:jc w:val="center"/>
              <w:rPr>
                <w:rStyle w:val="6"/>
                <w:rFonts w:hint="default" w:ascii="Times New Roman" w:hAnsi="Times New Roman" w:cs="Times New Roman"/>
                <w:b/>
                <w:i w:val="0"/>
              </w:rPr>
            </w:pPr>
            <w:r>
              <w:rPr>
                <w:rStyle w:val="6"/>
                <w:rFonts w:hint="default" w:ascii="Times New Roman" w:hAnsi="Times New Roman" w:cs="Times New Roman"/>
                <w:b/>
                <w:i w:val="0"/>
              </w:rPr>
              <w:t>руководитель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trPr>
        <w:tc>
          <w:tcPr>
            <w:tcW w:w="2358" w:type="dxa"/>
            <w:noWrap w:val="0"/>
            <w:vAlign w:val="top"/>
          </w:tcPr>
          <w:p>
            <w:pPr>
              <w:spacing w:before="0" w:beforeAutospacing="0" w:after="0" w:afterAutospacing="0"/>
              <w:jc w:val="center"/>
              <w:rPr>
                <w:rStyle w:val="6"/>
                <w:rFonts w:hint="default" w:ascii="Times New Roman" w:hAnsi="Times New Roman" w:cs="Times New Roman"/>
                <w:i w:val="0"/>
              </w:rPr>
            </w:pPr>
            <w:r>
              <w:rPr>
                <w:rStyle w:val="6"/>
                <w:rFonts w:hint="default" w:ascii="Times New Roman" w:hAnsi="Times New Roman" w:cs="Times New Roman"/>
                <w:i w:val="0"/>
              </w:rPr>
              <w:t>«Занимательный английский»</w:t>
            </w:r>
          </w:p>
        </w:tc>
        <w:tc>
          <w:tcPr>
            <w:tcW w:w="2745" w:type="dxa"/>
            <w:noWrap w:val="0"/>
            <w:vAlign w:val="top"/>
          </w:tcPr>
          <w:p>
            <w:pPr>
              <w:spacing w:before="0" w:beforeAutospacing="0" w:after="0" w:afterAutospacing="0"/>
              <w:rPr>
                <w:rStyle w:val="6"/>
                <w:rFonts w:hint="default" w:ascii="Times New Roman" w:hAnsi="Times New Roman" w:cs="Times New Roman"/>
                <w:i w:val="0"/>
              </w:rPr>
            </w:pPr>
            <w:r>
              <w:rPr>
                <w:rStyle w:val="6"/>
                <w:rFonts w:hint="default" w:ascii="Times New Roman" w:hAnsi="Times New Roman" w:cs="Times New Roman"/>
                <w:i w:val="0"/>
              </w:rPr>
              <w:t>Общеинтеллектуальное</w:t>
            </w:r>
          </w:p>
        </w:tc>
        <w:tc>
          <w:tcPr>
            <w:tcW w:w="1300" w:type="dxa"/>
            <w:noWrap w:val="0"/>
            <w:vAlign w:val="top"/>
          </w:tcPr>
          <w:p>
            <w:pPr>
              <w:spacing w:before="0" w:beforeAutospacing="0" w:after="0" w:afterAutospacing="0"/>
              <w:jc w:val="center"/>
              <w:rPr>
                <w:rStyle w:val="6"/>
                <w:rFonts w:hint="default" w:ascii="Times New Roman" w:hAnsi="Times New Roman" w:cs="Times New Roman"/>
                <w:i w:val="0"/>
              </w:rPr>
            </w:pPr>
            <w:r>
              <w:rPr>
                <w:rStyle w:val="6"/>
                <w:rFonts w:hint="default" w:ascii="Times New Roman" w:hAnsi="Times New Roman" w:cs="Times New Roman"/>
                <w:i w:val="0"/>
              </w:rPr>
              <w:t>1 класс</w:t>
            </w:r>
          </w:p>
        </w:tc>
        <w:tc>
          <w:tcPr>
            <w:tcW w:w="1960" w:type="dxa"/>
            <w:noWrap w:val="0"/>
            <w:vAlign w:val="top"/>
          </w:tcPr>
          <w:p>
            <w:pPr>
              <w:spacing w:before="0" w:beforeAutospacing="0" w:after="0" w:afterAutospacing="0"/>
              <w:rPr>
                <w:rStyle w:val="6"/>
                <w:rFonts w:hint="default" w:ascii="Times New Roman" w:hAnsi="Times New Roman" w:cs="Times New Roman"/>
                <w:i w:val="0"/>
              </w:rPr>
            </w:pPr>
            <w:r>
              <w:rPr>
                <w:rStyle w:val="6"/>
                <w:rFonts w:hint="default" w:ascii="Times New Roman" w:hAnsi="Times New Roman" w:cs="Times New Roman"/>
                <w:i w:val="0"/>
              </w:rPr>
              <w:t>Самаркина Н.Г.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trPr>
        <w:tc>
          <w:tcPr>
            <w:tcW w:w="2358" w:type="dxa"/>
            <w:noWrap w:val="0"/>
            <w:vAlign w:val="top"/>
          </w:tcPr>
          <w:p>
            <w:pPr>
              <w:spacing w:before="0" w:beforeAutospacing="0" w:after="0" w:afterAutospacing="0"/>
              <w:jc w:val="center"/>
              <w:rPr>
                <w:rStyle w:val="6"/>
                <w:rFonts w:hint="default" w:ascii="Times New Roman" w:hAnsi="Times New Roman" w:cs="Times New Roman"/>
                <w:i w:val="0"/>
              </w:rPr>
            </w:pPr>
            <w:r>
              <w:rPr>
                <w:rStyle w:val="6"/>
                <w:rFonts w:hint="default" w:ascii="Times New Roman" w:hAnsi="Times New Roman" w:cs="Times New Roman"/>
                <w:i w:val="0"/>
              </w:rPr>
              <w:t>Лыжная подготовка</w:t>
            </w:r>
          </w:p>
          <w:p>
            <w:pPr>
              <w:spacing w:before="0" w:beforeAutospacing="0" w:after="0" w:afterAutospacing="0"/>
              <w:jc w:val="center"/>
              <w:rPr>
                <w:rStyle w:val="6"/>
                <w:rFonts w:hint="default" w:ascii="Times New Roman" w:hAnsi="Times New Roman" w:cs="Times New Roman"/>
                <w:i w:val="0"/>
              </w:rPr>
            </w:pPr>
          </w:p>
        </w:tc>
        <w:tc>
          <w:tcPr>
            <w:tcW w:w="2745" w:type="dxa"/>
            <w:noWrap w:val="0"/>
            <w:vAlign w:val="top"/>
          </w:tcPr>
          <w:p>
            <w:pPr>
              <w:spacing w:before="0" w:beforeAutospacing="0" w:after="0" w:afterAutospacing="0"/>
              <w:jc w:val="center"/>
              <w:rPr>
                <w:rStyle w:val="6"/>
                <w:rFonts w:hint="default" w:ascii="Times New Roman" w:hAnsi="Times New Roman" w:cs="Times New Roman"/>
                <w:i w:val="0"/>
              </w:rPr>
            </w:pPr>
            <w:r>
              <w:rPr>
                <w:rStyle w:val="6"/>
                <w:rFonts w:hint="default" w:ascii="Times New Roman" w:hAnsi="Times New Roman" w:cs="Times New Roman"/>
                <w:i w:val="0"/>
              </w:rPr>
              <w:t>Спортивная секция</w:t>
            </w:r>
          </w:p>
        </w:tc>
        <w:tc>
          <w:tcPr>
            <w:tcW w:w="1300" w:type="dxa"/>
            <w:noWrap w:val="0"/>
            <w:vAlign w:val="top"/>
          </w:tcPr>
          <w:p>
            <w:pPr>
              <w:spacing w:before="0" w:beforeAutospacing="0" w:after="0" w:afterAutospacing="0"/>
              <w:jc w:val="center"/>
              <w:rPr>
                <w:rStyle w:val="6"/>
                <w:rFonts w:hint="default" w:ascii="Times New Roman" w:hAnsi="Times New Roman" w:cs="Times New Roman"/>
                <w:i w:val="0"/>
              </w:rPr>
            </w:pPr>
            <w:r>
              <w:rPr>
                <w:rStyle w:val="6"/>
                <w:rFonts w:hint="default" w:ascii="Times New Roman" w:hAnsi="Times New Roman" w:cs="Times New Roman"/>
                <w:i w:val="0"/>
              </w:rPr>
              <w:t>1,3,4</w:t>
            </w:r>
          </w:p>
        </w:tc>
        <w:tc>
          <w:tcPr>
            <w:tcW w:w="1960" w:type="dxa"/>
            <w:noWrap w:val="0"/>
            <w:vAlign w:val="top"/>
          </w:tcPr>
          <w:p>
            <w:pPr>
              <w:spacing w:before="0" w:beforeAutospacing="0" w:after="0" w:afterAutospacing="0"/>
              <w:jc w:val="center"/>
              <w:rPr>
                <w:rStyle w:val="6"/>
                <w:rFonts w:hint="default" w:ascii="Times New Roman" w:hAnsi="Times New Roman" w:cs="Times New Roman"/>
                <w:i w:val="0"/>
              </w:rPr>
            </w:pPr>
            <w:r>
              <w:rPr>
                <w:rStyle w:val="6"/>
                <w:rFonts w:hint="default" w:ascii="Times New Roman" w:hAnsi="Times New Roman" w:cs="Times New Roman"/>
                <w:i w:val="0"/>
              </w:rPr>
              <w:t>Будяшкин А.З.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trPr>
        <w:tc>
          <w:tcPr>
            <w:tcW w:w="2358" w:type="dxa"/>
            <w:noWrap w:val="0"/>
            <w:vAlign w:val="top"/>
          </w:tcPr>
          <w:p>
            <w:pPr>
              <w:spacing w:before="0" w:beforeAutospacing="0" w:after="0" w:afterAutospacing="0"/>
              <w:jc w:val="center"/>
              <w:rPr>
                <w:rStyle w:val="6"/>
                <w:rFonts w:hint="default" w:ascii="Times New Roman" w:hAnsi="Times New Roman" w:cs="Times New Roman"/>
                <w:i w:val="0"/>
              </w:rPr>
            </w:pPr>
            <w:r>
              <w:rPr>
                <w:rStyle w:val="6"/>
                <w:rFonts w:hint="default" w:ascii="Times New Roman" w:hAnsi="Times New Roman" w:cs="Times New Roman"/>
                <w:i w:val="0"/>
              </w:rPr>
              <w:t>«Уроки докторов Здоровья»</w:t>
            </w:r>
          </w:p>
        </w:tc>
        <w:tc>
          <w:tcPr>
            <w:tcW w:w="2745" w:type="dxa"/>
            <w:noWrap w:val="0"/>
            <w:vAlign w:val="top"/>
          </w:tcPr>
          <w:p>
            <w:pPr>
              <w:spacing w:before="0" w:beforeAutospacing="0" w:after="0" w:afterAutospacing="0"/>
              <w:jc w:val="center"/>
              <w:rPr>
                <w:rStyle w:val="6"/>
                <w:rFonts w:hint="default" w:ascii="Times New Roman" w:hAnsi="Times New Roman" w:cs="Times New Roman"/>
                <w:i w:val="0"/>
              </w:rPr>
            </w:pPr>
            <w:r>
              <w:rPr>
                <w:rStyle w:val="6"/>
                <w:rFonts w:hint="default" w:ascii="Times New Roman" w:hAnsi="Times New Roman" w:cs="Times New Roman"/>
                <w:i w:val="0"/>
              </w:rPr>
              <w:t>Спортивно-оздоровительное</w:t>
            </w:r>
          </w:p>
        </w:tc>
        <w:tc>
          <w:tcPr>
            <w:tcW w:w="1300" w:type="dxa"/>
            <w:noWrap w:val="0"/>
            <w:vAlign w:val="top"/>
          </w:tcPr>
          <w:p>
            <w:pPr>
              <w:spacing w:before="0" w:beforeAutospacing="0" w:after="0" w:afterAutospacing="0"/>
              <w:jc w:val="center"/>
              <w:rPr>
                <w:rStyle w:val="6"/>
                <w:rFonts w:hint="default" w:ascii="Times New Roman" w:hAnsi="Times New Roman" w:cs="Times New Roman"/>
                <w:i w:val="0"/>
              </w:rPr>
            </w:pPr>
            <w:r>
              <w:rPr>
                <w:rStyle w:val="6"/>
                <w:rFonts w:hint="default" w:ascii="Times New Roman" w:hAnsi="Times New Roman" w:cs="Times New Roman"/>
                <w:i w:val="0"/>
              </w:rPr>
              <w:t>4 класс</w:t>
            </w:r>
          </w:p>
        </w:tc>
        <w:tc>
          <w:tcPr>
            <w:tcW w:w="1960" w:type="dxa"/>
            <w:noWrap w:val="0"/>
            <w:vAlign w:val="top"/>
          </w:tcPr>
          <w:p>
            <w:pPr>
              <w:spacing w:before="0" w:beforeAutospacing="0" w:after="0" w:afterAutospacing="0"/>
              <w:jc w:val="center"/>
              <w:rPr>
                <w:rStyle w:val="6"/>
                <w:rFonts w:hint="default" w:ascii="Times New Roman" w:hAnsi="Times New Roman" w:cs="Times New Roman"/>
                <w:i w:val="0"/>
              </w:rPr>
            </w:pPr>
            <w:r>
              <w:rPr>
                <w:rStyle w:val="6"/>
                <w:rFonts w:hint="default" w:ascii="Times New Roman" w:hAnsi="Times New Roman" w:cs="Times New Roman"/>
                <w:i w:val="0"/>
              </w:rPr>
              <w:t>Антипова Н.А.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trPr>
        <w:tc>
          <w:tcPr>
            <w:tcW w:w="2358" w:type="dxa"/>
            <w:noWrap w:val="0"/>
            <w:vAlign w:val="top"/>
          </w:tcPr>
          <w:p>
            <w:pPr>
              <w:spacing w:before="0" w:beforeAutospacing="0" w:after="0" w:afterAutospacing="0"/>
              <w:jc w:val="center"/>
              <w:rPr>
                <w:rStyle w:val="6"/>
                <w:rFonts w:hint="default" w:ascii="Times New Roman" w:hAnsi="Times New Roman" w:cs="Times New Roman"/>
                <w:i w:val="0"/>
              </w:rPr>
            </w:pPr>
            <w:r>
              <w:rPr>
                <w:rStyle w:val="6"/>
                <w:rFonts w:hint="default" w:ascii="Times New Roman" w:hAnsi="Times New Roman" w:cs="Times New Roman"/>
                <w:i w:val="0"/>
              </w:rPr>
              <w:t>ЮИД</w:t>
            </w:r>
          </w:p>
        </w:tc>
        <w:tc>
          <w:tcPr>
            <w:tcW w:w="2745" w:type="dxa"/>
            <w:noWrap w:val="0"/>
            <w:vAlign w:val="top"/>
          </w:tcPr>
          <w:p>
            <w:pPr>
              <w:spacing w:before="0" w:beforeAutospacing="0" w:after="0" w:afterAutospacing="0"/>
              <w:jc w:val="center"/>
              <w:rPr>
                <w:rStyle w:val="6"/>
                <w:rFonts w:hint="default" w:ascii="Times New Roman" w:hAnsi="Times New Roman" w:cs="Times New Roman"/>
                <w:i w:val="0"/>
              </w:rPr>
            </w:pPr>
          </w:p>
        </w:tc>
        <w:tc>
          <w:tcPr>
            <w:tcW w:w="1300" w:type="dxa"/>
            <w:noWrap w:val="0"/>
            <w:vAlign w:val="top"/>
          </w:tcPr>
          <w:p>
            <w:pPr>
              <w:spacing w:before="0" w:beforeAutospacing="0" w:after="0" w:afterAutospacing="0"/>
              <w:jc w:val="center"/>
              <w:rPr>
                <w:rStyle w:val="6"/>
                <w:rFonts w:hint="default" w:ascii="Times New Roman" w:hAnsi="Times New Roman" w:cs="Times New Roman"/>
                <w:i w:val="0"/>
              </w:rPr>
            </w:pPr>
            <w:r>
              <w:rPr>
                <w:rStyle w:val="6"/>
                <w:rFonts w:hint="default" w:ascii="Times New Roman" w:hAnsi="Times New Roman" w:cs="Times New Roman"/>
                <w:i w:val="0"/>
              </w:rPr>
              <w:t>1-5 л</w:t>
            </w:r>
          </w:p>
        </w:tc>
        <w:tc>
          <w:tcPr>
            <w:tcW w:w="1960" w:type="dxa"/>
            <w:noWrap w:val="0"/>
            <w:vAlign w:val="top"/>
          </w:tcPr>
          <w:p>
            <w:pPr>
              <w:spacing w:before="0" w:beforeAutospacing="0" w:after="0" w:afterAutospacing="0"/>
              <w:jc w:val="center"/>
              <w:rPr>
                <w:rStyle w:val="6"/>
                <w:rFonts w:hint="default" w:ascii="Times New Roman" w:hAnsi="Times New Roman" w:cs="Times New Roman"/>
                <w:i w:val="0"/>
              </w:rPr>
            </w:pPr>
            <w:r>
              <w:rPr>
                <w:rStyle w:val="6"/>
                <w:rFonts w:hint="default" w:ascii="Times New Roman" w:hAnsi="Times New Roman" w:cs="Times New Roman"/>
                <w:i w:val="0"/>
              </w:rPr>
              <w:t>Иванова В.И.</w:t>
            </w:r>
          </w:p>
        </w:tc>
      </w:tr>
    </w:tbl>
    <w:p>
      <w:pPr>
        <w:pStyle w:val="15"/>
        <w:jc w:val="both"/>
        <w:rPr>
          <w:rFonts w:ascii="Times New Roman" w:hAnsi="Times New Roman"/>
          <w:color w:val="000000"/>
          <w:sz w:val="24"/>
          <w:szCs w:val="24"/>
        </w:rPr>
      </w:pPr>
    </w:p>
    <w:p>
      <w:pPr>
        <w:pStyle w:val="15"/>
        <w:ind w:left="360"/>
        <w:jc w:val="both"/>
        <w:rPr>
          <w:rFonts w:ascii="Times New Roman" w:hAnsi="Times New Roman" w:eastAsia="Times New Roman"/>
          <w:color w:val="000000"/>
          <w:sz w:val="24"/>
          <w:szCs w:val="24"/>
        </w:rPr>
      </w:pPr>
      <w:r>
        <w:rPr>
          <w:rFonts w:ascii="Times New Roman" w:hAnsi="Times New Roman"/>
          <w:color w:val="000000"/>
          <w:sz w:val="24"/>
          <w:szCs w:val="24"/>
        </w:rPr>
        <w:tab/>
      </w:r>
      <w:r>
        <w:rPr>
          <w:rFonts w:ascii="Times New Roman" w:hAnsi="Times New Roman"/>
          <w:color w:val="000000"/>
          <w:sz w:val="24"/>
          <w:szCs w:val="24"/>
        </w:rPr>
        <w:t>Одним из средств достижений образовательных и воспитательных целей является внеклассная и  внеурочная деятельность, которая организовывалась по следующим направлениям развития личности ребенка в начальных классах: спортивно – оздоровительное,  обще-интеллектуальное. Организация занятий по данным направлениям во внеурочное время была неотъемлемой частью образовательного процесса: о</w:t>
      </w:r>
      <w:r>
        <w:rPr>
          <w:rFonts w:ascii="Times New Roman" w:hAnsi="Times New Roman" w:eastAsia="Times New Roman"/>
          <w:color w:val="000000"/>
          <w:sz w:val="24"/>
          <w:szCs w:val="24"/>
        </w:rPr>
        <w:t xml:space="preserve">рганизация и проведение предметных недель, подготовка к олимпиадам. </w:t>
      </w:r>
    </w:p>
    <w:p>
      <w:pPr>
        <w:spacing w:after="0"/>
        <w:rPr>
          <w:rFonts w:ascii="Times New Roman" w:hAnsi="Times New Roman"/>
        </w:rPr>
      </w:pPr>
    </w:p>
    <w:p>
      <w:pPr>
        <w:pStyle w:val="15"/>
        <w:ind w:left="360"/>
        <w:jc w:val="both"/>
        <w:rPr>
          <w:rFonts w:ascii="Times New Roman" w:hAnsi="Times New Roman"/>
          <w:color w:val="000000"/>
          <w:sz w:val="24"/>
          <w:szCs w:val="24"/>
        </w:rPr>
      </w:pPr>
      <w:r>
        <w:rPr>
          <w:rFonts w:ascii="Times New Roman" w:hAnsi="Times New Roman"/>
          <w:b/>
          <w:color w:val="000000"/>
          <w:sz w:val="24"/>
          <w:szCs w:val="24"/>
          <w:u w:val="single"/>
        </w:rPr>
        <w:t>Выводы</w:t>
      </w:r>
      <w:r>
        <w:rPr>
          <w:rFonts w:ascii="Times New Roman" w:hAnsi="Times New Roman"/>
          <w:color w:val="000000"/>
          <w:sz w:val="24"/>
          <w:szCs w:val="24"/>
        </w:rPr>
        <w:t>:</w:t>
      </w:r>
    </w:p>
    <w:p>
      <w:pPr>
        <w:pStyle w:val="15"/>
        <w:ind w:left="360"/>
        <w:jc w:val="both"/>
        <w:rPr>
          <w:rFonts w:ascii="Times New Roman" w:hAnsi="Times New Roman"/>
          <w:color w:val="000000"/>
          <w:sz w:val="24"/>
          <w:szCs w:val="24"/>
        </w:rPr>
      </w:pPr>
      <w:r>
        <w:rPr>
          <w:rFonts w:ascii="Times New Roman" w:hAnsi="Times New Roman"/>
          <w:color w:val="000000"/>
          <w:sz w:val="24"/>
          <w:szCs w:val="24"/>
        </w:rPr>
        <w:t>Эта работа  способствует более разностороннему раскрытию индивидуальных способностей ребенка, которые не всегда удается рассмотреть на уроке; обогащает личный опыт ребенка, его знания о разнообразии человеческой деятельности, ребенок приобретает необходимые практические умения и навыки; способствует развитию у детей интереса к различным видам деятельности, желания активно участвовать в продуктивной, одобряемой обществом деятельности. Дети  не только проявляют свои индивидуальные особенности, но и учатся жить в коллективе, т.е. сотрудничать друг с другом, заботиться о своих товарищах, ставить себя на место другого человека.</w:t>
      </w:r>
    </w:p>
    <w:p>
      <w:pPr>
        <w:pStyle w:val="15"/>
        <w:ind w:left="360"/>
        <w:jc w:val="both"/>
        <w:rPr>
          <w:rFonts w:ascii="Times New Roman" w:hAnsi="Times New Roman"/>
          <w:color w:val="000000"/>
          <w:sz w:val="24"/>
          <w:szCs w:val="24"/>
        </w:rPr>
      </w:pPr>
      <w:r>
        <w:rPr>
          <w:rFonts w:ascii="Times New Roman" w:hAnsi="Times New Roman"/>
          <w:b/>
          <w:color w:val="000000"/>
          <w:sz w:val="24"/>
          <w:szCs w:val="24"/>
          <w:u w:val="single"/>
        </w:rPr>
        <w:t>Рекомендации</w:t>
      </w:r>
      <w:r>
        <w:rPr>
          <w:rFonts w:ascii="Times New Roman" w:hAnsi="Times New Roman"/>
          <w:color w:val="000000"/>
          <w:sz w:val="24"/>
          <w:szCs w:val="24"/>
        </w:rPr>
        <w:t>:</w:t>
      </w:r>
    </w:p>
    <w:p>
      <w:pPr>
        <w:pStyle w:val="15"/>
        <w:ind w:left="360"/>
        <w:jc w:val="both"/>
        <w:rPr>
          <w:rFonts w:ascii="Times New Roman" w:hAnsi="Times New Roman"/>
          <w:color w:val="000000"/>
          <w:sz w:val="24"/>
          <w:szCs w:val="24"/>
        </w:rPr>
      </w:pPr>
      <w:r>
        <w:rPr>
          <w:rFonts w:ascii="Times New Roman" w:hAnsi="Times New Roman"/>
          <w:color w:val="000000"/>
          <w:sz w:val="24"/>
          <w:szCs w:val="24"/>
        </w:rPr>
        <w:t xml:space="preserve">Отметить положительные результаты внеурочной и внеклассной работы учителей начальных классов и продолжить в таком же позитиве. Разработать маршрут внеурочной индивидуальной работы с конкретными учащимися для включения их в банк работы с одаренными детьми. </w:t>
      </w:r>
    </w:p>
    <w:p>
      <w:pPr>
        <w:tabs>
          <w:tab w:val="left" w:pos="-426"/>
          <w:tab w:val="left" w:pos="-284"/>
          <w:tab w:val="left" w:pos="993"/>
        </w:tabs>
        <w:spacing w:after="0"/>
        <w:jc w:val="both"/>
        <w:rPr>
          <w:rFonts w:ascii="Times New Roman" w:hAnsi="Times New Roman" w:eastAsia="Times New Roman" w:cs="Times New Roman"/>
          <w:color w:val="0000FF"/>
          <w:sz w:val="24"/>
          <w:szCs w:val="24"/>
          <w:lang w:eastAsia="ru-RU"/>
        </w:rPr>
      </w:pPr>
    </w:p>
    <w:p>
      <w:pPr>
        <w:ind w:left="279" w:leftChars="127" w:firstLine="120" w:firstLineChars="43"/>
        <w:rPr>
          <w:rFonts w:ascii="Times New Roman" w:hAnsi="Times New Roman" w:eastAsia="Times New Roman" w:cs="Times New Roman"/>
          <w:b/>
          <w:bCs/>
          <w:color w:val="auto"/>
          <w:sz w:val="28"/>
          <w:szCs w:val="28"/>
          <w:lang w:val="en-US" w:eastAsia="ru-RU"/>
        </w:rPr>
      </w:pPr>
      <w:r>
        <w:rPr>
          <w:rFonts w:ascii="Times New Roman" w:hAnsi="Times New Roman" w:eastAsia="Times New Roman" w:cs="Times New Roman"/>
          <w:b/>
          <w:bCs/>
          <w:color w:val="auto"/>
          <w:sz w:val="28"/>
          <w:szCs w:val="28"/>
          <w:lang w:eastAsia="ru-RU"/>
        </w:rPr>
        <w:t>ШМО</w:t>
      </w:r>
      <w:r>
        <w:rPr>
          <w:rFonts w:ascii="Times New Roman" w:hAnsi="Times New Roman" w:eastAsia="Times New Roman" w:cs="Times New Roman"/>
          <w:b/>
          <w:bCs/>
          <w:color w:val="auto"/>
          <w:sz w:val="28"/>
          <w:szCs w:val="28"/>
          <w:lang w:val="en-US" w:eastAsia="ru-RU"/>
        </w:rPr>
        <w:t xml:space="preserve">  естественно -математического цикла  </w:t>
      </w:r>
    </w:p>
    <w:p>
      <w:pPr>
        <w:ind w:left="252" w:leftChars="0" w:hanging="252" w:hangingChars="105"/>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4"/>
          <w:szCs w:val="24"/>
          <w:lang w:eastAsia="ru-RU"/>
        </w:rPr>
        <w:t xml:space="preserve">  </w:t>
      </w:r>
      <w:r>
        <w:rPr>
          <w:rFonts w:hint="default" w:cs="Times New Roman"/>
          <w:color w:val="000000"/>
          <w:sz w:val="24"/>
          <w:szCs w:val="24"/>
          <w:lang w:val="en-US" w:eastAsia="ru-RU"/>
        </w:rPr>
        <w:t xml:space="preserve">  </w:t>
      </w:r>
      <w:r>
        <w:rPr>
          <w:rFonts w:ascii="Times New Roman" w:hAnsi="Times New Roman" w:eastAsia="Times New Roman" w:cs="Times New Roman"/>
          <w:color w:val="000000"/>
          <w:sz w:val="24"/>
          <w:szCs w:val="24"/>
          <w:lang w:eastAsia="ru-RU"/>
        </w:rPr>
        <w:t xml:space="preserve">Школьное </w:t>
      </w:r>
      <w:r>
        <w:rPr>
          <w:rFonts w:ascii="Times New Roman" w:hAnsi="Times New Roman" w:eastAsia="Times New Roman" w:cs="Times New Roman"/>
          <w:bCs/>
          <w:iCs/>
          <w:sz w:val="24"/>
          <w:szCs w:val="24"/>
          <w:lang w:eastAsia="ru-RU"/>
        </w:rPr>
        <w:t xml:space="preserve">методическое объединение учителей математики работало над темой </w:t>
      </w:r>
      <w:r>
        <w:rPr>
          <w:rFonts w:ascii="Times New Roman" w:hAnsi="Times New Roman" w:eastAsia="Times New Roman" w:cs="Times New Roman"/>
          <w:sz w:val="24"/>
          <w:szCs w:val="24"/>
          <w:lang w:eastAsia="ru-RU"/>
        </w:rPr>
        <w:t>«Современные педагогические технологии как средство совершенствования качества образования в условиях реализации ФГОС».</w:t>
      </w:r>
    </w:p>
    <w:p>
      <w:pP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Состав ШМО:</w:t>
      </w:r>
    </w:p>
    <w:p>
      <w:pPr>
        <w:spacing w:after="200" w:line="276" w:lineRule="auto"/>
        <w:ind w:left="-142" w:firstLine="120" w:firstLineChars="50"/>
        <w:contextualSpacing/>
        <w:rPr>
          <w:rFonts w:ascii="Times New Roman" w:hAnsi="Times New Roman" w:eastAsia="Calibri" w:cs="Times New Roman"/>
          <w:sz w:val="24"/>
          <w:szCs w:val="24"/>
          <w:lang w:val="ru-RU" w:eastAsia="en-US" w:bidi="ar-SA"/>
        </w:rPr>
      </w:pPr>
      <w:r>
        <w:rPr>
          <w:rFonts w:ascii="Times New Roman" w:hAnsi="Times New Roman" w:eastAsia="Calibri" w:cs="Times New Roman"/>
          <w:sz w:val="24"/>
          <w:szCs w:val="24"/>
          <w:lang w:val="ru-RU" w:eastAsia="en-US" w:bidi="ar-SA"/>
        </w:rPr>
        <w:t xml:space="preserve">       1.Красникова Наталья Петровна   учитель географии, 1кв.кат.</w:t>
      </w:r>
    </w:p>
    <w:p>
      <w:pPr>
        <w:spacing w:after="200" w:line="276" w:lineRule="auto"/>
        <w:ind w:left="-142" w:firstLine="120" w:firstLineChars="50"/>
        <w:contextualSpacing/>
        <w:rPr>
          <w:rFonts w:ascii="Times New Roman" w:hAnsi="Times New Roman" w:eastAsia="Calibri" w:cs="Times New Roman"/>
          <w:sz w:val="24"/>
          <w:szCs w:val="24"/>
          <w:lang w:val="ru-RU" w:eastAsia="en-US" w:bidi="ar-SA"/>
        </w:rPr>
      </w:pPr>
      <w:r>
        <w:rPr>
          <w:rFonts w:ascii="Times New Roman" w:hAnsi="Times New Roman" w:eastAsia="Calibri" w:cs="Times New Roman"/>
          <w:sz w:val="24"/>
          <w:szCs w:val="24"/>
          <w:lang w:val="ru-RU" w:eastAsia="en-US" w:bidi="ar-SA"/>
        </w:rPr>
        <w:t xml:space="preserve">       2. Анисимова Лидия Леонидовна учитель математики, 1 кв. кат.</w:t>
      </w:r>
    </w:p>
    <w:p>
      <w:pPr>
        <w:spacing w:after="200" w:line="276" w:lineRule="auto"/>
        <w:ind w:left="-142" w:firstLine="120" w:firstLineChars="50"/>
        <w:contextualSpacing/>
        <w:rPr>
          <w:rFonts w:ascii="Times New Roman" w:hAnsi="Times New Roman" w:eastAsia="Calibri" w:cs="Times New Roman"/>
          <w:sz w:val="24"/>
          <w:szCs w:val="24"/>
          <w:lang w:val="ru-RU" w:eastAsia="en-US" w:bidi="ar-SA"/>
        </w:rPr>
      </w:pPr>
      <w:r>
        <w:rPr>
          <w:rFonts w:ascii="Times New Roman" w:hAnsi="Times New Roman" w:eastAsia="Calibri" w:cs="Times New Roman"/>
          <w:sz w:val="24"/>
          <w:szCs w:val="24"/>
          <w:lang w:val="ru-RU" w:eastAsia="en-US" w:bidi="ar-SA"/>
        </w:rPr>
        <w:t xml:space="preserve">       3.Егорова Марина Кузьминична учитель математики и физики, 1 кв. кат.</w:t>
      </w:r>
    </w:p>
    <w:p>
      <w:pPr>
        <w:spacing w:after="200" w:line="276" w:lineRule="auto"/>
        <w:ind w:left="-142" w:firstLine="120" w:firstLineChars="50"/>
        <w:contextualSpacing/>
        <w:rPr>
          <w:rFonts w:ascii="Times New Roman" w:hAnsi="Times New Roman" w:eastAsia="Calibri" w:cs="Times New Roman"/>
          <w:sz w:val="24"/>
          <w:szCs w:val="24"/>
          <w:lang w:val="ru-RU" w:eastAsia="en-US" w:bidi="ar-SA"/>
        </w:rPr>
      </w:pPr>
      <w:r>
        <w:rPr>
          <w:rFonts w:ascii="Times New Roman" w:hAnsi="Times New Roman" w:eastAsia="Calibri" w:cs="Times New Roman"/>
          <w:sz w:val="24"/>
          <w:szCs w:val="24"/>
          <w:lang w:val="ru-RU" w:eastAsia="en-US" w:bidi="ar-SA"/>
        </w:rPr>
        <w:t xml:space="preserve">       4.Будяшкин Алексей Зиновьевич учитель информатики и физкультуры, 1 кв. кат.</w:t>
      </w:r>
    </w:p>
    <w:p>
      <w:pPr>
        <w:shd w:val="clear" w:color="auto" w:fill="FFFFFF"/>
        <w:spacing w:before="0" w:beforeAutospacing="0" w:after="0" w:afterAutospacing="0" w:line="240" w:lineRule="auto"/>
        <w:rPr>
          <w:rFonts w:ascii="Arial" w:hAnsi="Arial" w:eastAsia="Times New Roman" w:cs="Arial"/>
          <w:color w:val="000000"/>
          <w:sz w:val="28"/>
          <w:szCs w:val="24"/>
          <w:lang w:val="ru-RU" w:eastAsia="ru-RU" w:bidi="ar-SA"/>
        </w:rPr>
      </w:pPr>
      <w:r>
        <w:rPr>
          <w:rFonts w:ascii="Times New Roman" w:hAnsi="Times New Roman" w:eastAsia="Times New Roman" w:cs="Times New Roman"/>
          <w:sz w:val="24"/>
          <w:szCs w:val="24"/>
          <w:lang w:val="ru-RU" w:eastAsia="ru-RU" w:bidi="ar-SA"/>
        </w:rPr>
        <w:t xml:space="preserve">  </w:t>
      </w:r>
      <w:r>
        <w:rPr>
          <w:rFonts w:hint="default" w:cs="Times New Roman"/>
          <w:sz w:val="24"/>
          <w:szCs w:val="24"/>
          <w:lang w:val="en-US" w:eastAsia="ru-RU" w:bidi="ar-SA"/>
        </w:rPr>
        <w:t xml:space="preserve"> </w:t>
      </w:r>
      <w:r>
        <w:rPr>
          <w:rFonts w:ascii="Times New Roman" w:hAnsi="Times New Roman" w:eastAsia="Times New Roman" w:cs="Times New Roman"/>
          <w:sz w:val="24"/>
          <w:szCs w:val="24"/>
          <w:lang w:val="ru-RU" w:eastAsia="ru-RU" w:bidi="ar-SA"/>
        </w:rPr>
        <w:t xml:space="preserve">   </w:t>
      </w:r>
      <w:r>
        <w:rPr>
          <w:rFonts w:ascii="Times New Roman" w:hAnsi="Times New Roman" w:eastAsia="Times New Roman" w:cs="Times New Roman"/>
          <w:b/>
          <w:bCs/>
          <w:color w:val="000000"/>
          <w:sz w:val="24"/>
          <w:szCs w:val="24"/>
          <w:lang w:val="ru-RU" w:eastAsia="ru-RU" w:bidi="ar-SA"/>
        </w:rPr>
        <w:t xml:space="preserve">Цели </w:t>
      </w:r>
      <w:r>
        <w:rPr>
          <w:rFonts w:ascii="Times New Roman" w:hAnsi="Times New Roman" w:eastAsia="Times New Roman" w:cs="Times New Roman"/>
          <w:sz w:val="24"/>
          <w:szCs w:val="24"/>
          <w:lang w:val="ru-RU" w:eastAsia="ru-RU" w:bidi="ar-SA"/>
        </w:rPr>
        <w:t>ШМО учителей естественно-математического цикла:</w:t>
      </w:r>
    </w:p>
    <w:p>
      <w:pPr>
        <w:numPr>
          <w:ilvl w:val="0"/>
          <w:numId w:val="13"/>
        </w:numPr>
        <w:shd w:val="clear" w:color="auto" w:fill="FFFFFF"/>
        <w:spacing w:after="0" w:line="240" w:lineRule="auto"/>
        <w:ind w:left="720" w:hanging="360"/>
        <w:rPr>
          <w:rFonts w:ascii="Arial" w:hAnsi="Arial" w:eastAsia="Times New Roman" w:cs="Arial"/>
          <w:color w:val="000000"/>
          <w:sz w:val="24"/>
          <w:szCs w:val="24"/>
          <w:lang w:eastAsia="ru-RU"/>
        </w:rPr>
      </w:pPr>
      <w:r>
        <w:rPr>
          <w:rFonts w:ascii="Times New Roman" w:hAnsi="Times New Roman" w:eastAsia="Times New Roman" w:cs="Times New Roman"/>
          <w:color w:val="000000"/>
          <w:sz w:val="24"/>
          <w:szCs w:val="24"/>
          <w:lang w:eastAsia="ru-RU"/>
        </w:rPr>
        <w:t>Изучать и активно использовать инновационные и информационные технологии по предметам естественно – математического цикла особенно математике, пользоваться Интернет-ресурсами в учебно-воспитательном процессе с целью развития личности учащихся, их творческих и интеллектуальных способностей, а также улучшения качества обученности.</w:t>
      </w:r>
    </w:p>
    <w:p>
      <w:pPr>
        <w:numPr>
          <w:ilvl w:val="0"/>
          <w:numId w:val="13"/>
        </w:numPr>
        <w:shd w:val="clear" w:color="auto" w:fill="FFFFFF"/>
        <w:spacing w:after="0" w:line="240" w:lineRule="auto"/>
        <w:ind w:left="720" w:hanging="360"/>
        <w:rPr>
          <w:rFonts w:ascii="Arial" w:hAnsi="Arial" w:eastAsia="Times New Roman" w:cs="Arial"/>
          <w:color w:val="000000"/>
          <w:sz w:val="21"/>
          <w:szCs w:val="21"/>
          <w:lang w:eastAsia="ru-RU"/>
        </w:rPr>
      </w:pPr>
      <w:r>
        <w:rPr>
          <w:rFonts w:ascii="Times New Roman" w:hAnsi="Times New Roman" w:eastAsia="Times New Roman" w:cs="Times New Roman"/>
          <w:color w:val="000000"/>
          <w:sz w:val="24"/>
          <w:szCs w:val="24"/>
          <w:lang w:eastAsia="ru-RU"/>
        </w:rPr>
        <w:t>Совершенствовать качество преподавания предметов естественно-математического цикла путем внедрения современных образовательных технологий.</w:t>
      </w:r>
    </w:p>
    <w:p>
      <w:pPr>
        <w:numPr>
          <w:ilvl w:val="0"/>
          <w:numId w:val="13"/>
        </w:numPr>
        <w:shd w:val="clear" w:color="auto" w:fill="FFFFFF"/>
        <w:spacing w:after="0" w:line="240" w:lineRule="auto"/>
        <w:ind w:left="720" w:hanging="360"/>
        <w:rPr>
          <w:rFonts w:ascii="Arial" w:hAnsi="Arial" w:eastAsia="Times New Roman" w:cs="Arial"/>
          <w:color w:val="000000"/>
          <w:sz w:val="21"/>
          <w:szCs w:val="21"/>
          <w:lang w:eastAsia="ru-RU"/>
        </w:rPr>
      </w:pPr>
      <w:r>
        <w:rPr>
          <w:rFonts w:ascii="Times New Roman" w:hAnsi="Times New Roman" w:eastAsia="Times New Roman" w:cs="Times New Roman"/>
          <w:color w:val="000000"/>
          <w:sz w:val="24"/>
          <w:szCs w:val="24"/>
          <w:lang w:eastAsia="ru-RU"/>
        </w:rPr>
        <w:t>Продолжать работу с одарёнными детьми и организовать целенаправленную работу со слабоуспевающими учащимися через индивидуальные задания, совершенствовать внеурочную деятельность согласно ФГОС.</w:t>
      </w:r>
    </w:p>
    <w:p>
      <w:pPr>
        <w:numPr>
          <w:ilvl w:val="0"/>
          <w:numId w:val="13"/>
        </w:numPr>
        <w:shd w:val="clear" w:color="auto" w:fill="FFFFFF"/>
        <w:spacing w:after="0" w:line="240" w:lineRule="auto"/>
        <w:ind w:left="720" w:hanging="360"/>
        <w:rPr>
          <w:rFonts w:ascii="Arial" w:hAnsi="Arial" w:eastAsia="Times New Roman" w:cs="Arial"/>
          <w:color w:val="000000"/>
          <w:sz w:val="21"/>
          <w:szCs w:val="21"/>
          <w:lang w:eastAsia="ru-RU"/>
        </w:rPr>
      </w:pPr>
      <w:r>
        <w:rPr>
          <w:rFonts w:ascii="Times New Roman" w:hAnsi="Times New Roman" w:eastAsia="Times New Roman" w:cs="Times New Roman"/>
          <w:color w:val="000000"/>
          <w:sz w:val="24"/>
          <w:szCs w:val="24"/>
          <w:lang w:eastAsia="ru-RU"/>
        </w:rPr>
        <w:t>Повысить уровень подготовки учащихся к ГИА, а также ВПР по предметам естественно-математического цикла через внедрение современных образовательных технологий (проектной, исследовательской).</w:t>
      </w:r>
    </w:p>
    <w:p>
      <w:pPr>
        <w:shd w:val="clear" w:color="auto" w:fill="FFFFFF"/>
        <w:spacing w:before="0" w:beforeAutospacing="0" w:after="0" w:afterAutospacing="0" w:line="240" w:lineRule="auto"/>
        <w:rPr>
          <w:rFonts w:ascii="Arial" w:hAnsi="Arial" w:eastAsia="Times New Roman" w:cs="Arial"/>
          <w:color w:val="000000"/>
          <w:sz w:val="21"/>
          <w:szCs w:val="21"/>
          <w:lang w:val="ru-RU" w:eastAsia="ru-RU" w:bidi="ar-SA"/>
        </w:rPr>
      </w:pPr>
      <w:r>
        <w:rPr>
          <w:rFonts w:ascii="Arial" w:hAnsi="Arial" w:eastAsia="Times New Roman" w:cs="Arial"/>
          <w:color w:val="000000"/>
          <w:sz w:val="21"/>
          <w:szCs w:val="21"/>
          <w:lang w:val="ru-RU" w:eastAsia="ru-RU" w:bidi="ar-SA"/>
        </w:rPr>
        <w:t> </w:t>
      </w:r>
      <w:r>
        <w:rPr>
          <w:rFonts w:ascii="Times New Roman" w:hAnsi="Times New Roman" w:eastAsia="Times New Roman" w:cs="Times New Roman"/>
          <w:b/>
          <w:bCs/>
          <w:color w:val="000000"/>
          <w:sz w:val="24"/>
          <w:szCs w:val="24"/>
          <w:lang w:val="ru-RU" w:eastAsia="ru-RU" w:bidi="ar-SA"/>
        </w:rPr>
        <w:t>Задачи МО:</w:t>
      </w:r>
    </w:p>
    <w:p>
      <w:pPr>
        <w:shd w:val="clear" w:color="auto" w:fill="FFFFFF"/>
        <w:spacing w:before="0" w:beforeAutospacing="0" w:after="0" w:afterAutospacing="0" w:line="240" w:lineRule="auto"/>
        <w:rPr>
          <w:rFonts w:ascii="Arial" w:hAnsi="Arial" w:eastAsia="Times New Roman" w:cs="Arial"/>
          <w:color w:val="000000"/>
          <w:sz w:val="21"/>
          <w:szCs w:val="21"/>
          <w:lang w:val="ru-RU" w:eastAsia="ru-RU" w:bidi="ar-SA"/>
        </w:rPr>
      </w:pPr>
      <w:r>
        <w:rPr>
          <w:rFonts w:ascii="Times New Roman" w:hAnsi="Times New Roman" w:eastAsia="Times New Roman" w:cs="Times New Roman"/>
          <w:b/>
          <w:bCs/>
          <w:color w:val="000000"/>
          <w:sz w:val="24"/>
          <w:szCs w:val="24"/>
          <w:lang w:val="ru-RU" w:eastAsia="ru-RU" w:bidi="ar-SA"/>
        </w:rPr>
        <w:t>1</w:t>
      </w:r>
      <w:r>
        <w:rPr>
          <w:rFonts w:ascii="Times New Roman" w:hAnsi="Times New Roman" w:eastAsia="Times New Roman" w:cs="Times New Roman"/>
          <w:color w:val="000000"/>
          <w:sz w:val="24"/>
          <w:szCs w:val="24"/>
          <w:lang w:val="ru-RU" w:eastAsia="ru-RU" w:bidi="ar-SA"/>
        </w:rPr>
        <w:t>. Повысить квалификацию педагогов по проблемам:</w:t>
      </w:r>
    </w:p>
    <w:p>
      <w:pPr>
        <w:shd w:val="clear" w:color="auto" w:fill="FFFFFF"/>
        <w:spacing w:before="0" w:beforeAutospacing="0" w:after="0" w:afterAutospacing="0" w:line="240" w:lineRule="auto"/>
        <w:rPr>
          <w:rFonts w:ascii="Arial" w:hAnsi="Arial" w:eastAsia="Times New Roman" w:cs="Arial"/>
          <w:color w:val="000000"/>
          <w:sz w:val="21"/>
          <w:szCs w:val="21"/>
          <w:lang w:val="ru-RU" w:eastAsia="ru-RU" w:bidi="ar-SA"/>
        </w:rPr>
      </w:pPr>
      <w:r>
        <w:rPr>
          <w:rFonts w:ascii="Times New Roman" w:hAnsi="Times New Roman" w:eastAsia="Times New Roman" w:cs="Times New Roman"/>
          <w:color w:val="000000"/>
          <w:sz w:val="24"/>
          <w:szCs w:val="24"/>
          <w:lang w:val="ru-RU" w:eastAsia="ru-RU" w:bidi="ar-SA"/>
        </w:rPr>
        <w:t>- переход на новые учебные стандарты (формировать ключевые компетентности обучающихся):</w:t>
      </w:r>
    </w:p>
    <w:p>
      <w:pPr>
        <w:shd w:val="clear" w:color="auto" w:fill="FFFFFF"/>
        <w:spacing w:before="0" w:beforeAutospacing="0" w:after="0" w:afterAutospacing="0" w:line="240" w:lineRule="auto"/>
        <w:rPr>
          <w:rFonts w:ascii="Arial" w:hAnsi="Arial" w:eastAsia="Times New Roman" w:cs="Arial"/>
          <w:color w:val="000000"/>
          <w:sz w:val="21"/>
          <w:szCs w:val="21"/>
          <w:lang w:val="ru-RU" w:eastAsia="ru-RU" w:bidi="ar-SA"/>
        </w:rPr>
      </w:pPr>
      <w:r>
        <w:rPr>
          <w:rFonts w:ascii="Times New Roman" w:hAnsi="Times New Roman" w:eastAsia="Times New Roman" w:cs="Times New Roman"/>
          <w:color w:val="000000"/>
          <w:sz w:val="24"/>
          <w:szCs w:val="24"/>
          <w:lang w:val="ru-RU" w:eastAsia="ru-RU" w:bidi="ar-SA"/>
        </w:rPr>
        <w:t>- проектировать образовательное содержание, направленное на формирование у школьников системы ключевых компетенций;</w:t>
      </w:r>
    </w:p>
    <w:p>
      <w:pPr>
        <w:shd w:val="clear" w:color="auto" w:fill="FFFFFF"/>
        <w:spacing w:before="0" w:beforeAutospacing="0" w:after="0" w:afterAutospacing="0" w:line="240" w:lineRule="auto"/>
        <w:rPr>
          <w:rFonts w:ascii="Arial" w:hAnsi="Arial" w:eastAsia="Times New Roman" w:cs="Arial"/>
          <w:color w:val="000000"/>
          <w:sz w:val="21"/>
          <w:szCs w:val="21"/>
          <w:lang w:val="ru-RU" w:eastAsia="ru-RU" w:bidi="ar-SA"/>
        </w:rPr>
      </w:pPr>
      <w:r>
        <w:rPr>
          <w:rFonts w:ascii="Times New Roman" w:hAnsi="Times New Roman" w:eastAsia="Times New Roman" w:cs="Times New Roman"/>
          <w:color w:val="000000"/>
          <w:sz w:val="24"/>
          <w:szCs w:val="24"/>
          <w:lang w:val="ru-RU" w:eastAsia="ru-RU" w:bidi="ar-SA"/>
        </w:rPr>
        <w:t>- произвести отбор методов, средств, приемов, технологий, соответствующих новым ФГОС;</w:t>
      </w:r>
    </w:p>
    <w:p>
      <w:pPr>
        <w:shd w:val="clear" w:color="auto" w:fill="FFFFFF"/>
        <w:spacing w:before="0" w:beforeAutospacing="0" w:after="0" w:afterAutospacing="0" w:line="240" w:lineRule="auto"/>
        <w:rPr>
          <w:rFonts w:ascii="Times New Roman" w:hAnsi="Times New Roman" w:eastAsia="Times New Roman" w:cs="Times New Roman"/>
          <w:color w:val="000000"/>
          <w:sz w:val="24"/>
          <w:szCs w:val="24"/>
          <w:lang w:val="ru-RU" w:eastAsia="ru-RU" w:bidi="ar-SA"/>
        </w:rPr>
      </w:pPr>
      <w:r>
        <w:rPr>
          <w:rFonts w:ascii="Arial" w:hAnsi="Arial" w:eastAsia="Times New Roman" w:cs="Arial"/>
          <w:color w:val="000000"/>
          <w:sz w:val="21"/>
          <w:szCs w:val="21"/>
          <w:lang w:val="ru-RU" w:eastAsia="ru-RU" w:bidi="ar-SA"/>
        </w:rPr>
        <w:t xml:space="preserve">- </w:t>
      </w:r>
      <w:r>
        <w:rPr>
          <w:rFonts w:ascii="Times New Roman" w:hAnsi="Times New Roman" w:eastAsia="Times New Roman" w:cs="Times New Roman"/>
          <w:color w:val="000000"/>
          <w:sz w:val="24"/>
          <w:szCs w:val="24"/>
          <w:lang w:val="ru-RU" w:eastAsia="ru-RU" w:bidi="ar-SA"/>
        </w:rPr>
        <w:t>внедрить в практику работы всех учителей МО технологии, направленные на формирование</w:t>
      </w:r>
      <w:r>
        <w:rPr>
          <w:rFonts w:ascii="Arial" w:hAnsi="Arial" w:eastAsia="Times New Roman" w:cs="Arial"/>
          <w:color w:val="000000"/>
          <w:sz w:val="21"/>
          <w:szCs w:val="21"/>
          <w:lang w:val="ru-RU" w:eastAsia="ru-RU" w:bidi="ar-SA"/>
        </w:rPr>
        <w:t xml:space="preserve"> </w:t>
      </w:r>
      <w:r>
        <w:rPr>
          <w:rFonts w:ascii="Times New Roman" w:hAnsi="Times New Roman" w:eastAsia="Times New Roman" w:cs="Times New Roman"/>
          <w:color w:val="000000"/>
          <w:sz w:val="24"/>
          <w:szCs w:val="24"/>
          <w:lang w:val="ru-RU" w:eastAsia="ru-RU" w:bidi="ar-SA"/>
        </w:rPr>
        <w:t>компетентностей обучающихся: технологию развития критического мышления, информационно-коммуникационную технологию, игровые технологии, технологию проблемного обучения, метод проектов, метод самостоятельной работы</w:t>
      </w:r>
    </w:p>
    <w:p>
      <w:pPr>
        <w:shd w:val="clear" w:color="auto" w:fill="FFFFFF"/>
        <w:spacing w:before="0" w:beforeAutospacing="0" w:after="0" w:afterAutospacing="0" w:line="240" w:lineRule="auto"/>
        <w:rPr>
          <w:rFonts w:ascii="Times New Roman" w:hAnsi="Times New Roman" w:eastAsia="Times New Roman" w:cs="Times New Roman"/>
          <w:color w:val="000000"/>
          <w:sz w:val="24"/>
          <w:szCs w:val="24"/>
          <w:lang w:val="ru-RU" w:eastAsia="ru-RU" w:bidi="ar-SA"/>
        </w:rPr>
      </w:pPr>
      <w:r>
        <w:rPr>
          <w:rFonts w:ascii="Arial" w:hAnsi="Arial" w:eastAsia="Times New Roman" w:cs="Arial"/>
          <w:color w:val="000000"/>
          <w:sz w:val="21"/>
          <w:szCs w:val="21"/>
          <w:lang w:val="ru-RU" w:eastAsia="ru-RU" w:bidi="ar-SA"/>
        </w:rPr>
        <w:t>-</w:t>
      </w:r>
      <w:r>
        <w:rPr>
          <w:rFonts w:ascii="Times New Roman" w:hAnsi="Times New Roman" w:eastAsia="Times New Roman" w:cs="Times New Roman"/>
          <w:color w:val="000000"/>
          <w:sz w:val="24"/>
          <w:szCs w:val="24"/>
          <w:lang w:val="ru-RU" w:eastAsia="ru-RU" w:bidi="ar-SA"/>
        </w:rPr>
        <w:t>совершенствовать формы работы с одаренными учащимися и резервом;</w:t>
      </w:r>
    </w:p>
    <w:p>
      <w:pPr>
        <w:shd w:val="clear" w:color="auto" w:fill="FFFFFF"/>
        <w:spacing w:before="0" w:beforeAutospacing="0" w:after="0" w:afterAutospacing="0" w:line="240" w:lineRule="auto"/>
        <w:rPr>
          <w:rFonts w:ascii="Arial" w:hAnsi="Arial" w:eastAsia="Times New Roman" w:cs="Arial"/>
          <w:color w:val="000000"/>
          <w:sz w:val="21"/>
          <w:szCs w:val="21"/>
          <w:lang w:val="ru-RU" w:eastAsia="ru-RU" w:bidi="ar-SA"/>
        </w:rPr>
      </w:pPr>
      <w:r>
        <w:rPr>
          <w:rFonts w:ascii="Times New Roman" w:hAnsi="Times New Roman" w:eastAsia="Times New Roman" w:cs="Times New Roman"/>
          <w:color w:val="000000"/>
          <w:sz w:val="24"/>
          <w:szCs w:val="24"/>
          <w:lang w:val="ru-RU" w:eastAsia="ru-RU" w:bidi="ar-SA"/>
        </w:rPr>
        <w:t>-осуществлять психолого-педагогическую поддержку слабоуспевающих учащихся;</w:t>
      </w:r>
    </w:p>
    <w:p>
      <w:pPr>
        <w:shd w:val="clear" w:color="auto" w:fill="FFFFFF"/>
        <w:spacing w:before="0" w:beforeAutospacing="0" w:after="0" w:afterAutospacing="0" w:line="240" w:lineRule="auto"/>
        <w:rPr>
          <w:rFonts w:ascii="Arial" w:hAnsi="Arial" w:eastAsia="Times New Roman" w:cs="Arial"/>
          <w:color w:val="000000"/>
          <w:sz w:val="21"/>
          <w:szCs w:val="21"/>
          <w:lang w:val="ru-RU" w:eastAsia="ru-RU" w:bidi="ar-SA"/>
        </w:rPr>
      </w:pPr>
      <w:r>
        <w:rPr>
          <w:rFonts w:ascii="Times New Roman" w:hAnsi="Times New Roman" w:eastAsia="Times New Roman" w:cs="Times New Roman"/>
          <w:b/>
          <w:bCs/>
          <w:color w:val="000000"/>
          <w:sz w:val="24"/>
          <w:szCs w:val="24"/>
          <w:lang w:val="ru-RU" w:eastAsia="ru-RU" w:bidi="ar-SA"/>
        </w:rPr>
        <w:t>2. </w:t>
      </w:r>
      <w:r>
        <w:rPr>
          <w:rFonts w:ascii="Times New Roman" w:hAnsi="Times New Roman" w:eastAsia="Times New Roman" w:cs="Times New Roman"/>
          <w:color w:val="000000"/>
          <w:sz w:val="24"/>
          <w:szCs w:val="24"/>
          <w:lang w:val="ru-RU" w:eastAsia="ru-RU" w:bidi="ar-SA"/>
        </w:rPr>
        <w:t>Продолжить работу по совершенствованию педагогического мастерства учителей, их профессионального уровня посредством:</w:t>
      </w:r>
    </w:p>
    <w:p>
      <w:pPr>
        <w:shd w:val="clear" w:color="auto" w:fill="FFFFFF"/>
        <w:spacing w:before="0" w:beforeAutospacing="0" w:after="0" w:afterAutospacing="0" w:line="240" w:lineRule="auto"/>
        <w:rPr>
          <w:rFonts w:ascii="Arial" w:hAnsi="Arial" w:eastAsia="Times New Roman" w:cs="Arial"/>
          <w:color w:val="000000"/>
          <w:sz w:val="21"/>
          <w:szCs w:val="21"/>
          <w:lang w:val="ru-RU" w:eastAsia="ru-RU" w:bidi="ar-SA"/>
        </w:rPr>
      </w:pPr>
      <w:r>
        <w:rPr>
          <w:rFonts w:ascii="Times New Roman" w:hAnsi="Times New Roman" w:eastAsia="Times New Roman" w:cs="Times New Roman"/>
          <w:color w:val="000000"/>
          <w:sz w:val="24"/>
          <w:szCs w:val="24"/>
          <w:lang w:val="ru-RU" w:eastAsia="ru-RU" w:bidi="ar-SA"/>
        </w:rPr>
        <w:t>- выступления на методических советах;</w:t>
      </w:r>
    </w:p>
    <w:p>
      <w:pPr>
        <w:shd w:val="clear" w:color="auto" w:fill="FFFFFF"/>
        <w:spacing w:before="0" w:beforeAutospacing="0" w:after="0" w:afterAutospacing="0" w:line="240" w:lineRule="auto"/>
        <w:rPr>
          <w:rFonts w:ascii="Arial" w:hAnsi="Arial" w:eastAsia="Times New Roman" w:cs="Arial"/>
          <w:color w:val="000000"/>
          <w:sz w:val="21"/>
          <w:szCs w:val="21"/>
          <w:lang w:val="ru-RU" w:eastAsia="ru-RU" w:bidi="ar-SA"/>
        </w:rPr>
      </w:pPr>
      <w:r>
        <w:rPr>
          <w:rFonts w:ascii="Times New Roman" w:hAnsi="Times New Roman" w:eastAsia="Times New Roman" w:cs="Times New Roman"/>
          <w:color w:val="000000"/>
          <w:sz w:val="24"/>
          <w:szCs w:val="24"/>
          <w:lang w:val="ru-RU" w:eastAsia="ru-RU" w:bidi="ar-SA"/>
        </w:rPr>
        <w:t>- выступления на педагогических советах;</w:t>
      </w:r>
    </w:p>
    <w:p>
      <w:pPr>
        <w:shd w:val="clear" w:color="auto" w:fill="FFFFFF"/>
        <w:spacing w:before="0" w:beforeAutospacing="0" w:after="0" w:afterAutospacing="0" w:line="240" w:lineRule="auto"/>
        <w:rPr>
          <w:rFonts w:ascii="Arial" w:hAnsi="Arial" w:eastAsia="Times New Roman" w:cs="Arial"/>
          <w:color w:val="000000"/>
          <w:sz w:val="21"/>
          <w:szCs w:val="21"/>
          <w:lang w:val="ru-RU" w:eastAsia="ru-RU" w:bidi="ar-SA"/>
        </w:rPr>
      </w:pPr>
      <w:r>
        <w:rPr>
          <w:rFonts w:ascii="Times New Roman" w:hAnsi="Times New Roman" w:eastAsia="Times New Roman" w:cs="Times New Roman"/>
          <w:color w:val="000000"/>
          <w:sz w:val="24"/>
          <w:szCs w:val="24"/>
          <w:lang w:val="ru-RU" w:eastAsia="ru-RU" w:bidi="ar-SA"/>
        </w:rPr>
        <w:t>- публикациями в периодической печати;</w:t>
      </w:r>
    </w:p>
    <w:p>
      <w:pPr>
        <w:shd w:val="clear" w:color="auto" w:fill="FFFFFF"/>
        <w:spacing w:before="0" w:beforeAutospacing="0" w:after="0" w:afterAutospacing="0" w:line="240" w:lineRule="auto"/>
        <w:rPr>
          <w:rFonts w:ascii="Arial" w:hAnsi="Arial" w:eastAsia="Times New Roman" w:cs="Arial"/>
          <w:color w:val="000000"/>
          <w:sz w:val="21"/>
          <w:szCs w:val="21"/>
          <w:lang w:val="ru-RU" w:eastAsia="ru-RU" w:bidi="ar-SA"/>
        </w:rPr>
      </w:pPr>
      <w:r>
        <w:rPr>
          <w:rFonts w:ascii="Times New Roman" w:hAnsi="Times New Roman" w:eastAsia="Times New Roman" w:cs="Times New Roman"/>
          <w:color w:val="000000"/>
          <w:sz w:val="24"/>
          <w:szCs w:val="24"/>
          <w:lang w:val="ru-RU" w:eastAsia="ru-RU" w:bidi="ar-SA"/>
        </w:rPr>
        <w:t>- открытыми уроками для учителей-предметников;</w:t>
      </w:r>
    </w:p>
    <w:p>
      <w:pPr>
        <w:shd w:val="clear" w:color="auto" w:fill="FFFFFF"/>
        <w:spacing w:before="0" w:beforeAutospacing="0" w:after="0" w:afterAutospacing="0" w:line="240" w:lineRule="auto"/>
        <w:rPr>
          <w:rFonts w:ascii="Arial" w:hAnsi="Arial" w:eastAsia="Times New Roman" w:cs="Arial"/>
          <w:color w:val="000000"/>
          <w:sz w:val="21"/>
          <w:szCs w:val="21"/>
          <w:lang w:val="ru-RU" w:eastAsia="ru-RU" w:bidi="ar-SA"/>
        </w:rPr>
      </w:pPr>
      <w:r>
        <w:rPr>
          <w:rFonts w:ascii="Times New Roman" w:hAnsi="Times New Roman" w:eastAsia="Times New Roman" w:cs="Times New Roman"/>
          <w:color w:val="000000"/>
          <w:sz w:val="24"/>
          <w:szCs w:val="24"/>
          <w:lang w:val="ru-RU" w:eastAsia="ru-RU" w:bidi="ar-SA"/>
        </w:rPr>
        <w:t>- проведением недели естественно-математического цикла;</w:t>
      </w:r>
    </w:p>
    <w:p>
      <w:pPr>
        <w:shd w:val="clear" w:color="auto" w:fill="FFFFFF"/>
        <w:spacing w:before="0" w:beforeAutospacing="0" w:after="0" w:afterAutospacing="0" w:line="240" w:lineRule="auto"/>
        <w:rPr>
          <w:rFonts w:ascii="Arial" w:hAnsi="Arial" w:eastAsia="Times New Roman" w:cs="Arial"/>
          <w:color w:val="000000"/>
          <w:sz w:val="21"/>
          <w:szCs w:val="21"/>
          <w:lang w:val="ru-RU" w:eastAsia="ru-RU" w:bidi="ar-SA"/>
        </w:rPr>
      </w:pPr>
      <w:r>
        <w:rPr>
          <w:rFonts w:ascii="Times New Roman" w:hAnsi="Times New Roman" w:eastAsia="Times New Roman" w:cs="Times New Roman"/>
          <w:color w:val="000000"/>
          <w:sz w:val="24"/>
          <w:szCs w:val="24"/>
          <w:lang w:val="ru-RU" w:eastAsia="ru-RU" w:bidi="ar-SA"/>
        </w:rPr>
        <w:t>- обучением на курсах повышения квалификации;</w:t>
      </w:r>
    </w:p>
    <w:p>
      <w:pPr>
        <w:shd w:val="clear" w:color="auto" w:fill="FFFFFF"/>
        <w:spacing w:before="0" w:beforeAutospacing="0" w:after="0" w:afterAutospacing="0" w:line="240" w:lineRule="auto"/>
        <w:rPr>
          <w:rFonts w:ascii="Times New Roman" w:hAnsi="Times New Roman" w:eastAsia="Times New Roman" w:cs="Times New Roman"/>
          <w:color w:val="000000"/>
          <w:sz w:val="24"/>
          <w:szCs w:val="24"/>
          <w:lang w:val="ru-RU" w:eastAsia="ru-RU" w:bidi="ar-SA"/>
        </w:rPr>
      </w:pPr>
      <w:r>
        <w:rPr>
          <w:rFonts w:ascii="Times New Roman" w:hAnsi="Times New Roman" w:eastAsia="Times New Roman" w:cs="Times New Roman"/>
          <w:color w:val="000000"/>
          <w:sz w:val="24"/>
          <w:szCs w:val="24"/>
          <w:lang w:val="ru-RU" w:eastAsia="ru-RU" w:bidi="ar-SA"/>
        </w:rPr>
        <w:t>- участием в конкурсах педагогического мастерства.</w:t>
      </w:r>
    </w:p>
    <w:p>
      <w:pPr>
        <w:shd w:val="clear" w:color="auto" w:fill="FFFFFF"/>
        <w:spacing w:before="0" w:beforeAutospacing="0" w:after="0" w:afterAutospacing="0" w:line="240" w:lineRule="auto"/>
        <w:rPr>
          <w:rFonts w:ascii="Times New Roman" w:hAnsi="Times New Roman" w:eastAsia="Times New Roman" w:cs="Times New Roman"/>
          <w:color w:val="000000"/>
          <w:sz w:val="24"/>
          <w:szCs w:val="24"/>
          <w:lang w:val="ru-RU" w:eastAsia="ru-RU" w:bidi="ar-SA"/>
        </w:rPr>
      </w:pPr>
    </w:p>
    <w:p>
      <w:pPr>
        <w:autoSpaceDE w:val="0"/>
        <w:autoSpaceDN w:val="0"/>
        <w:adjustRightInd w:val="0"/>
        <w:spacing w:after="0" w:line="240" w:lineRule="auto"/>
        <w:rPr>
          <w:rFonts w:ascii="Times New Roman" w:hAnsi="Times New Roman" w:eastAsia="等线" w:cs="Times New Roman"/>
          <w:color w:val="000000"/>
          <w:sz w:val="24"/>
          <w:szCs w:val="24"/>
          <w:lang w:val="ru-RU" w:eastAsia="ru-RU" w:bidi="ar-SA"/>
        </w:rPr>
      </w:pPr>
      <w:r>
        <w:rPr>
          <w:rFonts w:ascii="Times New Roman" w:hAnsi="Times New Roman" w:eastAsia="等线" w:cs="Times New Roman"/>
          <w:b/>
          <w:bCs/>
          <w:iCs/>
          <w:color w:val="000000"/>
          <w:sz w:val="24"/>
          <w:szCs w:val="24"/>
          <w:lang w:val="ru-RU" w:eastAsia="ru-RU" w:bidi="ar-SA"/>
        </w:rPr>
        <w:t xml:space="preserve">Направления работы: </w:t>
      </w:r>
    </w:p>
    <w:p>
      <w:pPr>
        <w:autoSpaceDE w:val="0"/>
        <w:autoSpaceDN w:val="0"/>
        <w:adjustRightInd w:val="0"/>
        <w:spacing w:after="0" w:line="240" w:lineRule="auto"/>
        <w:rPr>
          <w:rFonts w:ascii="Times New Roman" w:hAnsi="Times New Roman" w:eastAsia="等线" w:cs="Times New Roman"/>
          <w:b/>
          <w:color w:val="000000"/>
          <w:sz w:val="24"/>
          <w:szCs w:val="24"/>
          <w:lang w:val="ru-RU" w:eastAsia="ru-RU" w:bidi="ar-SA"/>
        </w:rPr>
      </w:pPr>
      <w:r>
        <w:rPr>
          <w:rFonts w:ascii="Times New Roman" w:hAnsi="Times New Roman" w:eastAsia="等线" w:cs="Times New Roman"/>
          <w:b/>
          <w:iCs/>
          <w:color w:val="000000"/>
          <w:sz w:val="24"/>
          <w:szCs w:val="24"/>
          <w:lang w:val="ru-RU" w:eastAsia="ru-RU" w:bidi="ar-SA"/>
        </w:rPr>
        <w:t>1. Аналитическая деятельность</w:t>
      </w:r>
      <w:r>
        <w:rPr>
          <w:rFonts w:ascii="Times New Roman" w:hAnsi="Times New Roman" w:eastAsia="等线" w:cs="Times New Roman"/>
          <w:b/>
          <w:i/>
          <w:iCs/>
          <w:color w:val="000000"/>
          <w:sz w:val="24"/>
          <w:szCs w:val="24"/>
          <w:lang w:val="ru-RU" w:eastAsia="ru-RU" w:bidi="ar-SA"/>
        </w:rPr>
        <w:t xml:space="preserve">: </w:t>
      </w:r>
    </w:p>
    <w:p>
      <w:pPr>
        <w:autoSpaceDE w:val="0"/>
        <w:autoSpaceDN w:val="0"/>
        <w:adjustRightInd w:val="0"/>
        <w:spacing w:after="0" w:line="240" w:lineRule="auto"/>
        <w:rPr>
          <w:rFonts w:ascii="Times New Roman" w:hAnsi="Times New Roman" w:eastAsia="等线" w:cs="Times New Roman"/>
          <w:color w:val="000000"/>
          <w:sz w:val="24"/>
          <w:szCs w:val="24"/>
          <w:lang w:val="ru-RU" w:eastAsia="ru-RU" w:bidi="ar-SA"/>
        </w:rPr>
      </w:pPr>
      <w:r>
        <w:rPr>
          <w:rFonts w:ascii="Times New Roman" w:hAnsi="Times New Roman" w:eastAsia="等线" w:cs="Times New Roman"/>
          <w:color w:val="000000"/>
          <w:sz w:val="24"/>
          <w:szCs w:val="24"/>
          <w:lang w:val="ru-RU" w:eastAsia="ru-RU" w:bidi="ar-SA"/>
        </w:rPr>
        <w:t xml:space="preserve">- анализ методической деятельности за 2020-2021учебный год и планирование на 2021-2022учебный год; </w:t>
      </w:r>
    </w:p>
    <w:p>
      <w:pPr>
        <w:autoSpaceDE w:val="0"/>
        <w:autoSpaceDN w:val="0"/>
        <w:adjustRightInd w:val="0"/>
        <w:spacing w:after="0" w:line="240" w:lineRule="auto"/>
        <w:rPr>
          <w:rFonts w:ascii="Times New Roman" w:hAnsi="Times New Roman" w:eastAsia="等线" w:cs="Times New Roman"/>
          <w:color w:val="000000"/>
          <w:sz w:val="24"/>
          <w:szCs w:val="24"/>
          <w:lang w:val="ru-RU" w:eastAsia="ru-RU" w:bidi="ar-SA"/>
        </w:rPr>
      </w:pPr>
      <w:r>
        <w:rPr>
          <w:rFonts w:ascii="Times New Roman" w:hAnsi="Times New Roman" w:eastAsia="等线" w:cs="Times New Roman"/>
          <w:color w:val="000000"/>
          <w:sz w:val="24"/>
          <w:szCs w:val="24"/>
          <w:lang w:val="ru-RU" w:eastAsia="ru-RU" w:bidi="ar-SA"/>
        </w:rPr>
        <w:t xml:space="preserve">- анализ посещения открытых уроков; </w:t>
      </w:r>
    </w:p>
    <w:p>
      <w:pPr>
        <w:autoSpaceDE w:val="0"/>
        <w:autoSpaceDN w:val="0"/>
        <w:adjustRightInd w:val="0"/>
        <w:spacing w:after="0" w:line="240" w:lineRule="auto"/>
        <w:rPr>
          <w:rFonts w:ascii="Times New Roman" w:hAnsi="Times New Roman" w:eastAsia="等线" w:cs="Times New Roman"/>
          <w:color w:val="000000"/>
          <w:sz w:val="24"/>
          <w:szCs w:val="24"/>
          <w:lang w:val="ru-RU" w:eastAsia="ru-RU" w:bidi="ar-SA"/>
        </w:rPr>
      </w:pPr>
      <w:r>
        <w:rPr>
          <w:rFonts w:ascii="Times New Roman" w:hAnsi="Times New Roman" w:eastAsia="等线" w:cs="Times New Roman"/>
          <w:color w:val="000000"/>
          <w:sz w:val="24"/>
          <w:szCs w:val="24"/>
          <w:lang w:val="ru-RU" w:eastAsia="ru-RU" w:bidi="ar-SA"/>
        </w:rPr>
        <w:t xml:space="preserve">- изучение направлений деятельности педагогов (тема самообразования); </w:t>
      </w:r>
    </w:p>
    <w:p>
      <w:pPr>
        <w:autoSpaceDE w:val="0"/>
        <w:autoSpaceDN w:val="0"/>
        <w:adjustRightInd w:val="0"/>
        <w:spacing w:after="0" w:line="240" w:lineRule="auto"/>
        <w:rPr>
          <w:rFonts w:ascii="Times New Roman" w:hAnsi="Times New Roman" w:eastAsia="等线" w:cs="Times New Roman"/>
          <w:color w:val="000000"/>
          <w:sz w:val="24"/>
          <w:szCs w:val="24"/>
          <w:lang w:val="ru-RU" w:eastAsia="ru-RU" w:bidi="ar-SA"/>
        </w:rPr>
      </w:pPr>
      <w:r>
        <w:rPr>
          <w:rFonts w:ascii="Times New Roman" w:hAnsi="Times New Roman" w:eastAsia="等线" w:cs="Times New Roman"/>
          <w:color w:val="000000"/>
          <w:sz w:val="24"/>
          <w:szCs w:val="24"/>
          <w:lang w:val="ru-RU" w:eastAsia="ru-RU" w:bidi="ar-SA"/>
        </w:rPr>
        <w:t xml:space="preserve">- анализ работы педагогов с целью оказания им методической помощи. </w:t>
      </w:r>
    </w:p>
    <w:p>
      <w:pPr>
        <w:autoSpaceDE w:val="0"/>
        <w:autoSpaceDN w:val="0"/>
        <w:adjustRightInd w:val="0"/>
        <w:spacing w:after="0" w:line="240" w:lineRule="auto"/>
        <w:rPr>
          <w:rFonts w:ascii="Times New Roman" w:hAnsi="Times New Roman" w:eastAsia="等线" w:cs="Times New Roman"/>
          <w:b/>
          <w:color w:val="000000"/>
          <w:sz w:val="24"/>
          <w:szCs w:val="24"/>
          <w:lang w:val="ru-RU" w:eastAsia="ru-RU" w:bidi="ar-SA"/>
        </w:rPr>
      </w:pPr>
      <w:r>
        <w:rPr>
          <w:rFonts w:ascii="Times New Roman" w:hAnsi="Times New Roman" w:eastAsia="等线" w:cs="Times New Roman"/>
          <w:b/>
          <w:iCs/>
          <w:color w:val="000000"/>
          <w:sz w:val="24"/>
          <w:szCs w:val="24"/>
          <w:lang w:val="ru-RU" w:eastAsia="ru-RU" w:bidi="ar-SA"/>
        </w:rPr>
        <w:t xml:space="preserve">2. Информационная деятельность: </w:t>
      </w:r>
    </w:p>
    <w:p>
      <w:pPr>
        <w:autoSpaceDE w:val="0"/>
        <w:autoSpaceDN w:val="0"/>
        <w:adjustRightInd w:val="0"/>
        <w:spacing w:after="0" w:line="240" w:lineRule="auto"/>
        <w:rPr>
          <w:rFonts w:ascii="Times New Roman" w:hAnsi="Times New Roman" w:eastAsia="等线" w:cs="Times New Roman"/>
          <w:color w:val="000000"/>
          <w:sz w:val="24"/>
          <w:szCs w:val="24"/>
          <w:lang w:val="ru-RU" w:eastAsia="ru-RU" w:bidi="ar-SA"/>
        </w:rPr>
      </w:pPr>
      <w:r>
        <w:rPr>
          <w:rFonts w:ascii="Times New Roman" w:hAnsi="Times New Roman" w:eastAsia="等线" w:cs="Times New Roman"/>
          <w:color w:val="000000"/>
          <w:sz w:val="24"/>
          <w:szCs w:val="24"/>
          <w:lang w:val="ru-RU" w:eastAsia="ru-RU" w:bidi="ar-SA"/>
        </w:rPr>
        <w:t xml:space="preserve">- изучение новинок в методической литературе в целях совершенствования педагогической деятельности; </w:t>
      </w:r>
    </w:p>
    <w:p>
      <w:pPr>
        <w:autoSpaceDE w:val="0"/>
        <w:autoSpaceDN w:val="0"/>
        <w:adjustRightInd w:val="0"/>
        <w:spacing w:after="0" w:line="240" w:lineRule="auto"/>
        <w:rPr>
          <w:rFonts w:ascii="Times New Roman" w:hAnsi="Times New Roman" w:eastAsia="等线" w:cs="Times New Roman"/>
          <w:color w:val="000000"/>
          <w:sz w:val="24"/>
          <w:szCs w:val="24"/>
          <w:lang w:val="ru-RU" w:eastAsia="ru-RU" w:bidi="ar-SA"/>
        </w:rPr>
      </w:pPr>
      <w:r>
        <w:rPr>
          <w:rFonts w:ascii="Times New Roman" w:hAnsi="Times New Roman" w:eastAsia="等线" w:cs="Times New Roman"/>
          <w:color w:val="000000"/>
          <w:sz w:val="24"/>
          <w:szCs w:val="24"/>
          <w:lang w:val="ru-RU" w:eastAsia="ru-RU" w:bidi="ar-SA"/>
        </w:rPr>
        <w:t xml:space="preserve">- продолжение знакомства с ФГОС основного общего образования. </w:t>
      </w:r>
    </w:p>
    <w:p>
      <w:pPr>
        <w:autoSpaceDE w:val="0"/>
        <w:autoSpaceDN w:val="0"/>
        <w:adjustRightInd w:val="0"/>
        <w:spacing w:after="0" w:line="240" w:lineRule="auto"/>
        <w:rPr>
          <w:rFonts w:ascii="Times New Roman" w:hAnsi="Times New Roman" w:eastAsia="等线" w:cs="Times New Roman"/>
          <w:b/>
          <w:color w:val="000000"/>
          <w:sz w:val="24"/>
          <w:szCs w:val="24"/>
          <w:lang w:val="ru-RU" w:eastAsia="ru-RU" w:bidi="ar-SA"/>
        </w:rPr>
      </w:pPr>
      <w:r>
        <w:rPr>
          <w:rFonts w:ascii="Times New Roman" w:hAnsi="Times New Roman" w:eastAsia="等线" w:cs="Times New Roman"/>
          <w:b/>
          <w:iCs/>
          <w:color w:val="000000"/>
          <w:sz w:val="24"/>
          <w:szCs w:val="24"/>
          <w:lang w:val="ru-RU" w:eastAsia="ru-RU" w:bidi="ar-SA"/>
        </w:rPr>
        <w:t>3. Организация методической деятельности</w:t>
      </w:r>
      <w:r>
        <w:rPr>
          <w:rFonts w:ascii="Times New Roman" w:hAnsi="Times New Roman" w:eastAsia="等线" w:cs="Times New Roman"/>
          <w:b/>
          <w:i/>
          <w:iCs/>
          <w:color w:val="000000"/>
          <w:sz w:val="24"/>
          <w:szCs w:val="24"/>
          <w:lang w:val="ru-RU" w:eastAsia="ru-RU" w:bidi="ar-SA"/>
        </w:rPr>
        <w:t xml:space="preserve">: </w:t>
      </w:r>
    </w:p>
    <w:p>
      <w:pPr>
        <w:autoSpaceDE w:val="0"/>
        <w:autoSpaceDN w:val="0"/>
        <w:adjustRightInd w:val="0"/>
        <w:spacing w:after="0" w:line="240" w:lineRule="auto"/>
        <w:rPr>
          <w:rFonts w:ascii="Times New Roman" w:hAnsi="Times New Roman" w:eastAsia="等线" w:cs="Times New Roman"/>
          <w:color w:val="000000"/>
          <w:sz w:val="24"/>
          <w:szCs w:val="24"/>
          <w:lang w:val="ru-RU" w:eastAsia="ru-RU" w:bidi="ar-SA"/>
        </w:rPr>
      </w:pPr>
      <w:r>
        <w:rPr>
          <w:rFonts w:ascii="Times New Roman" w:hAnsi="Times New Roman" w:eastAsia="等线" w:cs="Times New Roman"/>
          <w:color w:val="000000"/>
          <w:sz w:val="24"/>
          <w:szCs w:val="24"/>
          <w:lang w:val="ru-RU" w:eastAsia="ru-RU" w:bidi="ar-SA"/>
        </w:rPr>
        <w:t xml:space="preserve">- выявление затруднений, методическое сопровождение и оказание практической помощи педагогам в период перехода на ФГОС, подготовки к аттестации. </w:t>
      </w:r>
    </w:p>
    <w:p>
      <w:pPr>
        <w:autoSpaceDE w:val="0"/>
        <w:autoSpaceDN w:val="0"/>
        <w:adjustRightInd w:val="0"/>
        <w:spacing w:after="0" w:line="240" w:lineRule="auto"/>
        <w:rPr>
          <w:rFonts w:ascii="Times New Roman" w:hAnsi="Times New Roman" w:eastAsia="等线" w:cs="Times New Roman"/>
          <w:b/>
          <w:color w:val="000000"/>
          <w:sz w:val="24"/>
          <w:szCs w:val="24"/>
          <w:lang w:val="ru-RU" w:eastAsia="ru-RU" w:bidi="ar-SA"/>
        </w:rPr>
      </w:pPr>
      <w:r>
        <w:rPr>
          <w:rFonts w:ascii="Times New Roman" w:hAnsi="Times New Roman" w:eastAsia="等线" w:cs="Times New Roman"/>
          <w:b/>
          <w:iCs/>
          <w:color w:val="000000"/>
          <w:sz w:val="24"/>
          <w:szCs w:val="24"/>
          <w:lang w:val="ru-RU" w:eastAsia="ru-RU" w:bidi="ar-SA"/>
        </w:rPr>
        <w:t xml:space="preserve">4. Консультативная деятельность: </w:t>
      </w:r>
    </w:p>
    <w:p>
      <w:pPr>
        <w:autoSpaceDE w:val="0"/>
        <w:autoSpaceDN w:val="0"/>
        <w:adjustRightInd w:val="0"/>
        <w:spacing w:after="0" w:line="240" w:lineRule="auto"/>
        <w:rPr>
          <w:rFonts w:ascii="Times New Roman" w:hAnsi="Times New Roman" w:eastAsia="等线" w:cs="Times New Roman"/>
          <w:color w:val="000000"/>
          <w:sz w:val="24"/>
          <w:szCs w:val="24"/>
          <w:lang w:val="ru-RU" w:eastAsia="ru-RU" w:bidi="ar-SA"/>
        </w:rPr>
      </w:pPr>
      <w:r>
        <w:rPr>
          <w:rFonts w:ascii="Times New Roman" w:hAnsi="Times New Roman" w:eastAsia="等线" w:cs="Times New Roman"/>
          <w:color w:val="000000"/>
          <w:sz w:val="24"/>
          <w:szCs w:val="24"/>
          <w:lang w:val="ru-RU" w:eastAsia="ru-RU" w:bidi="ar-SA"/>
        </w:rPr>
        <w:t xml:space="preserve">- консультирование педагогов по вопросам составления рабочих программ и тематического планирования; </w:t>
      </w:r>
    </w:p>
    <w:p>
      <w:pPr>
        <w:autoSpaceDE w:val="0"/>
        <w:autoSpaceDN w:val="0"/>
        <w:adjustRightInd w:val="0"/>
        <w:spacing w:after="0" w:line="240" w:lineRule="auto"/>
        <w:rPr>
          <w:rFonts w:ascii="Times New Roman" w:hAnsi="Times New Roman" w:eastAsia="等线" w:cs="Times New Roman"/>
          <w:color w:val="000000"/>
          <w:sz w:val="24"/>
          <w:szCs w:val="24"/>
          <w:lang w:val="ru-RU" w:eastAsia="ru-RU" w:bidi="ar-SA"/>
        </w:rPr>
      </w:pPr>
      <w:r>
        <w:rPr>
          <w:rFonts w:ascii="Times New Roman" w:hAnsi="Times New Roman" w:eastAsia="等线" w:cs="Times New Roman"/>
          <w:color w:val="000000"/>
          <w:sz w:val="24"/>
          <w:szCs w:val="24"/>
          <w:lang w:val="ru-RU" w:eastAsia="ru-RU" w:bidi="ar-SA"/>
        </w:rPr>
        <w:t xml:space="preserve">- консультирование педагогов с целью ликвидации затруднений в педагогической деятельности; </w:t>
      </w:r>
    </w:p>
    <w:p>
      <w:pPr>
        <w:autoSpaceDE w:val="0"/>
        <w:autoSpaceDN w:val="0"/>
        <w:adjustRightInd w:val="0"/>
        <w:spacing w:after="0" w:line="240" w:lineRule="auto"/>
        <w:rPr>
          <w:rFonts w:ascii="Times New Roman" w:hAnsi="Times New Roman" w:eastAsia="等线" w:cs="Times New Roman"/>
          <w:b/>
          <w:color w:val="000000"/>
          <w:sz w:val="24"/>
          <w:szCs w:val="24"/>
          <w:lang w:val="ru-RU" w:eastAsia="ru-RU" w:bidi="ar-SA"/>
        </w:rPr>
      </w:pPr>
      <w:r>
        <w:rPr>
          <w:rFonts w:ascii="Times New Roman" w:hAnsi="Times New Roman" w:eastAsia="等线" w:cs="Times New Roman"/>
          <w:b/>
          <w:iCs/>
          <w:color w:val="000000"/>
          <w:sz w:val="24"/>
          <w:szCs w:val="24"/>
          <w:lang w:val="ru-RU" w:eastAsia="ru-RU" w:bidi="ar-SA"/>
        </w:rPr>
        <w:t xml:space="preserve">5. Организационные формы работы: </w:t>
      </w:r>
    </w:p>
    <w:p>
      <w:pPr>
        <w:autoSpaceDE w:val="0"/>
        <w:autoSpaceDN w:val="0"/>
        <w:adjustRightInd w:val="0"/>
        <w:spacing w:after="0" w:line="240" w:lineRule="auto"/>
        <w:rPr>
          <w:rFonts w:ascii="Times New Roman" w:hAnsi="Times New Roman" w:eastAsia="等线" w:cs="Times New Roman"/>
          <w:color w:val="000000"/>
          <w:sz w:val="24"/>
          <w:szCs w:val="24"/>
          <w:lang w:val="ru-RU" w:eastAsia="ru-RU" w:bidi="ar-SA"/>
        </w:rPr>
      </w:pPr>
      <w:r>
        <w:rPr>
          <w:rFonts w:ascii="Times New Roman" w:hAnsi="Times New Roman" w:eastAsia="等线" w:cs="Times New Roman"/>
          <w:color w:val="000000"/>
          <w:sz w:val="24"/>
          <w:szCs w:val="24"/>
          <w:lang w:val="ru-RU" w:eastAsia="ru-RU" w:bidi="ar-SA"/>
        </w:rPr>
        <w:t xml:space="preserve">- заседания методического объединения; </w:t>
      </w:r>
    </w:p>
    <w:p>
      <w:pPr>
        <w:autoSpaceDE w:val="0"/>
        <w:autoSpaceDN w:val="0"/>
        <w:adjustRightInd w:val="0"/>
        <w:spacing w:after="0" w:line="240" w:lineRule="auto"/>
        <w:rPr>
          <w:rFonts w:ascii="Times New Roman" w:hAnsi="Times New Roman" w:eastAsia="等线" w:cs="Times New Roman"/>
          <w:color w:val="000000"/>
          <w:sz w:val="24"/>
          <w:szCs w:val="24"/>
          <w:lang w:val="ru-RU" w:eastAsia="ru-RU" w:bidi="ar-SA"/>
        </w:rPr>
      </w:pPr>
      <w:r>
        <w:rPr>
          <w:rFonts w:ascii="Times New Roman" w:hAnsi="Times New Roman" w:eastAsia="等线" w:cs="Times New Roman"/>
          <w:color w:val="000000"/>
          <w:sz w:val="24"/>
          <w:szCs w:val="24"/>
          <w:lang w:val="ru-RU" w:eastAsia="ru-RU" w:bidi="ar-SA"/>
        </w:rPr>
        <w:t xml:space="preserve">- методическая помощь и индивидуальные консультации по вопросам преподавания предметов основной школы, организации внеурочной деятельности; </w:t>
      </w:r>
    </w:p>
    <w:p>
      <w:pPr>
        <w:autoSpaceDE w:val="0"/>
        <w:autoSpaceDN w:val="0"/>
        <w:adjustRightInd w:val="0"/>
        <w:spacing w:after="0" w:line="240" w:lineRule="auto"/>
        <w:rPr>
          <w:rFonts w:ascii="Times New Roman" w:hAnsi="Times New Roman" w:eastAsia="等线" w:cs="Times New Roman"/>
          <w:color w:val="000000"/>
          <w:sz w:val="24"/>
          <w:szCs w:val="24"/>
          <w:lang w:val="ru-RU" w:eastAsia="ru-RU" w:bidi="ar-SA"/>
        </w:rPr>
      </w:pPr>
      <w:r>
        <w:rPr>
          <w:rFonts w:ascii="Times New Roman" w:hAnsi="Times New Roman" w:eastAsia="等线" w:cs="Times New Roman"/>
          <w:color w:val="000000"/>
          <w:sz w:val="24"/>
          <w:szCs w:val="24"/>
          <w:lang w:val="ru-RU" w:eastAsia="ru-RU" w:bidi="ar-SA"/>
        </w:rPr>
        <w:t xml:space="preserve">- взаимопосещение уроков педагогами; </w:t>
      </w:r>
    </w:p>
    <w:p>
      <w:pPr>
        <w:autoSpaceDE w:val="0"/>
        <w:autoSpaceDN w:val="0"/>
        <w:adjustRightInd w:val="0"/>
        <w:spacing w:after="0" w:line="240" w:lineRule="auto"/>
        <w:rPr>
          <w:rFonts w:ascii="Times New Roman" w:hAnsi="Times New Roman" w:eastAsia="等线" w:cs="Times New Roman"/>
          <w:color w:val="000000"/>
          <w:sz w:val="24"/>
          <w:szCs w:val="24"/>
          <w:lang w:val="ru-RU" w:eastAsia="ru-RU" w:bidi="ar-SA"/>
        </w:rPr>
      </w:pPr>
      <w:r>
        <w:rPr>
          <w:rFonts w:ascii="Times New Roman" w:hAnsi="Times New Roman" w:eastAsia="等线" w:cs="Times New Roman"/>
          <w:color w:val="000000"/>
          <w:sz w:val="24"/>
          <w:szCs w:val="24"/>
          <w:lang w:val="ru-RU" w:eastAsia="ru-RU" w:bidi="ar-SA"/>
        </w:rPr>
        <w:t xml:space="preserve">- выступления учителей на МО, практико-ориентированных семинарах, педагогических советах; </w:t>
      </w:r>
    </w:p>
    <w:p>
      <w:pPr>
        <w:autoSpaceDE w:val="0"/>
        <w:autoSpaceDN w:val="0"/>
        <w:adjustRightInd w:val="0"/>
        <w:spacing w:after="0" w:line="240" w:lineRule="auto"/>
        <w:rPr>
          <w:rFonts w:ascii="Times New Roman" w:hAnsi="Times New Roman" w:eastAsia="等线" w:cs="Times New Roman"/>
          <w:color w:val="000000"/>
          <w:sz w:val="24"/>
          <w:szCs w:val="24"/>
          <w:lang w:val="ru-RU" w:eastAsia="ru-RU" w:bidi="ar-SA"/>
        </w:rPr>
      </w:pPr>
      <w:r>
        <w:rPr>
          <w:rFonts w:ascii="Times New Roman" w:hAnsi="Times New Roman" w:eastAsia="等线" w:cs="Times New Roman"/>
          <w:color w:val="000000"/>
          <w:sz w:val="24"/>
          <w:szCs w:val="24"/>
          <w:lang w:val="ru-RU" w:eastAsia="ru-RU" w:bidi="ar-SA"/>
        </w:rPr>
        <w:t xml:space="preserve">- участие в семинарах, вебинарах, встречах в образовательных учреждениях района ; </w:t>
      </w:r>
    </w:p>
    <w:p>
      <w:pPr>
        <w:autoSpaceDE w:val="0"/>
        <w:autoSpaceDN w:val="0"/>
        <w:adjustRightInd w:val="0"/>
        <w:spacing w:after="0" w:line="240" w:lineRule="auto"/>
        <w:rPr>
          <w:rFonts w:ascii="Times New Roman" w:hAnsi="Times New Roman" w:eastAsia="等线" w:cs="Times New Roman"/>
          <w:color w:val="000000"/>
          <w:sz w:val="24"/>
          <w:szCs w:val="24"/>
          <w:lang w:val="ru-RU" w:eastAsia="ru-RU" w:bidi="ar-SA"/>
        </w:rPr>
      </w:pPr>
      <w:r>
        <w:rPr>
          <w:rFonts w:ascii="Times New Roman" w:hAnsi="Times New Roman" w:eastAsia="等线" w:cs="Times New Roman"/>
          <w:color w:val="000000"/>
          <w:sz w:val="24"/>
          <w:szCs w:val="24"/>
          <w:lang w:val="ru-RU" w:eastAsia="ru-RU" w:bidi="ar-SA"/>
        </w:rPr>
        <w:t xml:space="preserve">- повышение квалификации педагогов на курсах; </w:t>
      </w:r>
    </w:p>
    <w:p>
      <w:pPr>
        <w:rPr>
          <w:rFonts w:ascii="Times New Roman" w:hAnsi="Times New Roman" w:eastAsia="Calibri" w:cs="Times New Roman"/>
          <w:sz w:val="24"/>
          <w:szCs w:val="24"/>
        </w:rPr>
      </w:pPr>
      <w:r>
        <w:rPr>
          <w:rFonts w:ascii="Times New Roman" w:hAnsi="Times New Roman" w:eastAsia="Calibri" w:cs="Times New Roman"/>
          <w:sz w:val="24"/>
          <w:szCs w:val="24"/>
        </w:rPr>
        <w:t>- прохождение аттестации педагогическими работниками.</w:t>
      </w:r>
    </w:p>
    <w:p>
      <w:pPr>
        <w:autoSpaceDE w:val="0"/>
        <w:autoSpaceDN w:val="0"/>
        <w:adjustRightInd w:val="0"/>
        <w:spacing w:after="0" w:line="240" w:lineRule="auto"/>
        <w:rPr>
          <w:rFonts w:ascii="Times New Roman" w:hAnsi="Times New Roman" w:eastAsia="等线" w:cs="Times New Roman"/>
          <w:color w:val="000000"/>
          <w:sz w:val="24"/>
          <w:szCs w:val="24"/>
          <w:lang w:val="ru-RU" w:eastAsia="ru-RU" w:bidi="ar-SA"/>
        </w:rPr>
      </w:pPr>
      <w:r>
        <w:rPr>
          <w:rFonts w:ascii="Times New Roman" w:hAnsi="Times New Roman" w:eastAsia="等线" w:cs="Times New Roman"/>
          <w:b/>
          <w:bCs/>
          <w:iCs/>
          <w:color w:val="000000"/>
          <w:sz w:val="24"/>
          <w:szCs w:val="24"/>
          <w:lang w:val="ru-RU" w:eastAsia="ru-RU" w:bidi="ar-SA"/>
        </w:rPr>
        <w:t xml:space="preserve">6.Ожидаемые результаты работы: </w:t>
      </w:r>
    </w:p>
    <w:p>
      <w:pPr>
        <w:autoSpaceDE w:val="0"/>
        <w:autoSpaceDN w:val="0"/>
        <w:adjustRightInd w:val="0"/>
        <w:spacing w:after="0" w:line="240" w:lineRule="auto"/>
        <w:rPr>
          <w:rFonts w:ascii="Times New Roman" w:hAnsi="Times New Roman" w:eastAsia="等线" w:cs="Times New Roman"/>
          <w:color w:val="000000"/>
          <w:sz w:val="24"/>
          <w:szCs w:val="24"/>
          <w:lang w:val="ru-RU" w:eastAsia="ru-RU" w:bidi="ar-SA"/>
        </w:rPr>
      </w:pPr>
      <w:r>
        <w:rPr>
          <w:rFonts w:ascii="Times New Roman" w:hAnsi="Times New Roman" w:eastAsia="等线" w:cs="Times New Roman"/>
          <w:color w:val="000000"/>
          <w:sz w:val="24"/>
          <w:szCs w:val="24"/>
          <w:lang w:val="ru-RU" w:eastAsia="ru-RU" w:bidi="ar-SA"/>
        </w:rPr>
        <w:t xml:space="preserve">- рост качества знаний учащихся; </w:t>
      </w:r>
    </w:p>
    <w:p>
      <w:pPr>
        <w:autoSpaceDE w:val="0"/>
        <w:autoSpaceDN w:val="0"/>
        <w:adjustRightInd w:val="0"/>
        <w:spacing w:after="0" w:line="240" w:lineRule="auto"/>
        <w:rPr>
          <w:rFonts w:ascii="Times New Roman" w:hAnsi="Times New Roman" w:eastAsia="等线" w:cs="Times New Roman"/>
          <w:color w:val="000000"/>
          <w:sz w:val="24"/>
          <w:szCs w:val="24"/>
          <w:lang w:val="ru-RU" w:eastAsia="ru-RU" w:bidi="ar-SA"/>
        </w:rPr>
      </w:pPr>
      <w:r>
        <w:rPr>
          <w:rFonts w:ascii="Times New Roman" w:hAnsi="Times New Roman" w:eastAsia="等线" w:cs="Times New Roman"/>
          <w:color w:val="000000"/>
          <w:sz w:val="24"/>
          <w:szCs w:val="24"/>
          <w:lang w:val="ru-RU" w:eastAsia="ru-RU" w:bidi="ar-SA"/>
        </w:rPr>
        <w:t xml:space="preserve">- повышение познавательного интереса обучающихся к предметам естественно-математического цикла; </w:t>
      </w:r>
    </w:p>
    <w:p>
      <w:pPr>
        <w:rPr>
          <w:rFonts w:ascii="Calibri" w:hAnsi="Calibri" w:eastAsia="Calibri" w:cs="Times New Roman"/>
          <w:sz w:val="23"/>
          <w:szCs w:val="23"/>
        </w:rPr>
      </w:pPr>
      <w:r>
        <w:rPr>
          <w:rFonts w:ascii="Times New Roman" w:hAnsi="Times New Roman" w:eastAsia="Calibri" w:cs="Times New Roman"/>
          <w:sz w:val="24"/>
          <w:szCs w:val="24"/>
        </w:rPr>
        <w:t>- создание условий в процессе обучения для формирования у учащихся ключевых компетентностей, УУД</w:t>
      </w:r>
      <w:r>
        <w:rPr>
          <w:rFonts w:ascii="Calibri" w:hAnsi="Calibri" w:eastAsia="Calibri" w:cs="Times New Roman"/>
          <w:sz w:val="23"/>
          <w:szCs w:val="23"/>
        </w:rPr>
        <w:t>.</w:t>
      </w:r>
    </w:p>
    <w:p>
      <w:pPr>
        <w:spacing w:after="0" w:line="240" w:lineRule="auto"/>
        <w:jc w:val="both"/>
        <w:rPr>
          <w:rFonts w:ascii="Times New Roman" w:hAnsi="Times New Roman" w:eastAsia="Times New Roman" w:cs="Times New Roman"/>
          <w:sz w:val="24"/>
          <w:szCs w:val="24"/>
          <w:shd w:val="clear" w:color="auto" w:fill="FFFFFF"/>
          <w:lang w:eastAsia="ru-RU"/>
        </w:rPr>
      </w:pPr>
      <w:r>
        <w:rPr>
          <w:rFonts w:ascii="Times New Roman" w:hAnsi="Times New Roman" w:eastAsia="Times New Roman" w:cs="Times New Roman"/>
          <w:sz w:val="24"/>
          <w:szCs w:val="24"/>
          <w:shd w:val="clear" w:color="auto" w:fill="FFFFFF"/>
          <w:lang w:eastAsia="ru-RU"/>
        </w:rPr>
        <w:t>Поставленные перед ШМО  задачи решались: через ознакомление учителей с новыми инновационными технологиями обучения и воспитания, новой педагогической и методической литературой, преподавание предмета в соответствии с современными требованиями к уроку, внедрение инновационных программ и технологий для повышения качества образования по математике, индивидуальной и групповой форм работы со слабоуспевающими и одаренными детьми, коррекцию знаний учащихся на основе диагностической деятельности учителя, развитие творческих способностей учащихся, повышение мотивации к обучению у учащихся, агитацию среди учащихся к участию в дистанционных олимпиадах и разработке исследовательских работ.</w:t>
      </w:r>
    </w:p>
    <w:p>
      <w:pPr>
        <w:spacing w:after="0" w:line="240" w:lineRule="auto"/>
        <w:ind w:firstLine="709"/>
        <w:jc w:val="both"/>
        <w:rPr>
          <w:rFonts w:ascii="Times New Roman" w:hAnsi="Times New Roman" w:eastAsia="Times New Roman" w:cs="Times New Roman"/>
          <w:sz w:val="24"/>
          <w:szCs w:val="24"/>
          <w:lang w:eastAsia="ru-RU"/>
        </w:rPr>
      </w:pPr>
    </w:p>
    <w:p>
      <w:pPr>
        <w:spacing w:after="0" w:line="240" w:lineRule="auto"/>
        <w:ind w:firstLine="709"/>
        <w:jc w:val="both"/>
        <w:rPr>
          <w:rFonts w:hint="default" w:ascii="Times New Roman" w:hAnsi="Times New Roman" w:eastAsia="Times New Roman" w:cs="Times New Roman"/>
          <w:sz w:val="24"/>
          <w:szCs w:val="24"/>
          <w:lang w:val="en-US" w:eastAsia="ru-RU"/>
        </w:rPr>
      </w:pPr>
      <w:r>
        <w:rPr>
          <w:rFonts w:ascii="Times New Roman" w:hAnsi="Times New Roman" w:eastAsia="Times New Roman" w:cs="Times New Roman"/>
          <w:sz w:val="24"/>
          <w:szCs w:val="24"/>
          <w:lang w:eastAsia="ru-RU"/>
        </w:rPr>
        <w:t xml:space="preserve">В течение 2020-2021 учебного года было </w:t>
      </w:r>
      <w:r>
        <w:rPr>
          <w:rFonts w:ascii="Times New Roman" w:hAnsi="Times New Roman" w:eastAsia="Times New Roman" w:cs="Times New Roman"/>
          <w:sz w:val="24"/>
          <w:szCs w:val="24"/>
          <w:shd w:val="clear" w:color="auto" w:fill="FFFFFF"/>
          <w:lang w:eastAsia="ru-RU"/>
        </w:rPr>
        <w:t>проведено 5 заседаний ШМО</w:t>
      </w:r>
      <w:r>
        <w:rPr>
          <w:rFonts w:ascii="Times New Roman" w:hAnsi="Times New Roman" w:eastAsia="Times New Roman" w:cs="Times New Roman"/>
          <w:sz w:val="24"/>
          <w:szCs w:val="24"/>
          <w:lang w:eastAsia="ru-RU"/>
        </w:rPr>
        <w:t xml:space="preserve"> учителей математики.</w:t>
      </w:r>
      <w:r>
        <w:rPr>
          <w:rFonts w:hint="default" w:ascii="Times New Roman" w:hAnsi="Times New Roman" w:eastAsia="Times New Roman" w:cs="Times New Roman"/>
          <w:sz w:val="24"/>
          <w:szCs w:val="24"/>
          <w:lang w:val="en-US" w:eastAsia="ru-RU"/>
        </w:rPr>
        <w:t>(</w:t>
      </w:r>
      <w:r>
        <w:rPr>
          <w:rFonts w:ascii="Times New Roman" w:hAnsi="Times New Roman" w:eastAsia="Times New Roman" w:cs="Times New Roman"/>
          <w:sz w:val="24"/>
          <w:szCs w:val="24"/>
          <w:lang w:eastAsia="ru-RU"/>
        </w:rPr>
        <w:t>Аналитичесая</w:t>
      </w:r>
      <w:r>
        <w:rPr>
          <w:rFonts w:hint="default" w:ascii="Times New Roman" w:hAnsi="Times New Roman" w:eastAsia="Times New Roman" w:cs="Times New Roman"/>
          <w:sz w:val="24"/>
          <w:szCs w:val="24"/>
          <w:lang w:val="en-US" w:eastAsia="ru-RU"/>
        </w:rPr>
        <w:t xml:space="preserve"> справка -анализ ШМО ЕМЦ)</w:t>
      </w:r>
    </w:p>
    <w:p>
      <w:pPr>
        <w:spacing w:after="0" w:line="240" w:lineRule="auto"/>
        <w:ind w:firstLine="709"/>
        <w:jc w:val="both"/>
        <w:rPr>
          <w:rFonts w:hint="default" w:ascii="Times New Roman" w:hAnsi="Times New Roman" w:eastAsia="Times New Roman" w:cs="Times New Roman"/>
          <w:sz w:val="24"/>
          <w:szCs w:val="24"/>
          <w:lang w:val="en-US" w:eastAsia="ru-RU"/>
        </w:rPr>
      </w:pPr>
    </w:p>
    <w:tbl>
      <w:tblPr>
        <w:tblStyle w:val="5"/>
        <w:tblpPr w:leftFromText="180" w:rightFromText="180" w:vertAnchor="text" w:horzAnchor="page" w:tblpX="1547" w:tblpY="288"/>
        <w:tblOverlap w:val="never"/>
        <w:tblW w:w="9719"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525"/>
        <w:gridCol w:w="1635"/>
        <w:gridCol w:w="1365"/>
        <w:gridCol w:w="1035"/>
        <w:gridCol w:w="555"/>
        <w:gridCol w:w="1005"/>
        <w:gridCol w:w="930"/>
        <w:gridCol w:w="1860"/>
        <w:gridCol w:w="80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55" w:hRule="atLeast"/>
        </w:trPr>
        <w:tc>
          <w:tcPr>
            <w:tcW w:w="525" w:type="dxa"/>
            <w:vAlign w:val="top"/>
          </w:tcPr>
          <w:p>
            <w:pPr>
              <w:spacing w:after="0" w:line="240" w:lineRule="auto"/>
              <w:ind w:left="220" w:leftChars="100" w:firstLine="0" w:firstLineChars="0"/>
              <w:jc w:val="center"/>
              <w:rPr>
                <w:rFonts w:ascii="Times New Roman" w:hAnsi="Times New Roman"/>
                <w:color w:val="auto"/>
                <w:sz w:val="24"/>
                <w:szCs w:val="24"/>
              </w:rPr>
            </w:pPr>
            <w:r>
              <w:rPr>
                <w:rFonts w:ascii="Times New Roman" w:hAnsi="Times New Roman"/>
                <w:color w:val="auto"/>
                <w:sz w:val="24"/>
                <w:szCs w:val="24"/>
              </w:rPr>
              <w:t>№</w:t>
            </w:r>
          </w:p>
        </w:tc>
        <w:tc>
          <w:tcPr>
            <w:tcW w:w="1635" w:type="dxa"/>
            <w:vAlign w:val="top"/>
          </w:tcPr>
          <w:p>
            <w:pPr>
              <w:spacing w:after="0" w:line="240" w:lineRule="auto"/>
              <w:ind w:left="220" w:leftChars="100" w:firstLine="0" w:firstLineChars="0"/>
              <w:jc w:val="center"/>
              <w:rPr>
                <w:rFonts w:ascii="Times New Roman" w:hAnsi="Times New Roman"/>
                <w:color w:val="auto"/>
                <w:sz w:val="24"/>
                <w:szCs w:val="24"/>
              </w:rPr>
            </w:pPr>
            <w:r>
              <w:rPr>
                <w:rFonts w:ascii="Times New Roman" w:hAnsi="Times New Roman"/>
                <w:color w:val="auto"/>
                <w:sz w:val="24"/>
                <w:szCs w:val="24"/>
              </w:rPr>
              <w:t>ФИО Учителя</w:t>
            </w:r>
          </w:p>
        </w:tc>
        <w:tc>
          <w:tcPr>
            <w:tcW w:w="1365" w:type="dxa"/>
            <w:vAlign w:val="top"/>
          </w:tcPr>
          <w:p>
            <w:pPr>
              <w:spacing w:after="0" w:line="240" w:lineRule="auto"/>
              <w:ind w:left="220" w:leftChars="100" w:firstLine="0" w:firstLineChars="0"/>
              <w:jc w:val="center"/>
              <w:rPr>
                <w:rFonts w:ascii="Times New Roman" w:hAnsi="Times New Roman"/>
                <w:color w:val="auto"/>
                <w:sz w:val="24"/>
                <w:szCs w:val="24"/>
              </w:rPr>
            </w:pPr>
            <w:r>
              <w:rPr>
                <w:rFonts w:ascii="Times New Roman" w:hAnsi="Times New Roman"/>
                <w:color w:val="auto"/>
                <w:sz w:val="24"/>
                <w:szCs w:val="24"/>
              </w:rPr>
              <w:t>Дата рождения</w:t>
            </w:r>
          </w:p>
        </w:tc>
        <w:tc>
          <w:tcPr>
            <w:tcW w:w="1035" w:type="dxa"/>
            <w:vAlign w:val="top"/>
          </w:tcPr>
          <w:p>
            <w:pPr>
              <w:spacing w:after="0" w:line="240" w:lineRule="auto"/>
              <w:ind w:left="220" w:leftChars="100" w:firstLine="0" w:firstLineChars="0"/>
              <w:jc w:val="center"/>
              <w:rPr>
                <w:rFonts w:ascii="Times New Roman" w:hAnsi="Times New Roman"/>
                <w:color w:val="auto"/>
                <w:sz w:val="24"/>
                <w:szCs w:val="24"/>
              </w:rPr>
            </w:pPr>
            <w:r>
              <w:rPr>
                <w:rFonts w:ascii="Times New Roman" w:hAnsi="Times New Roman"/>
                <w:color w:val="auto"/>
                <w:sz w:val="24"/>
                <w:szCs w:val="24"/>
              </w:rPr>
              <w:t>Образова</w:t>
            </w:r>
          </w:p>
          <w:p>
            <w:pPr>
              <w:spacing w:after="0" w:line="240" w:lineRule="auto"/>
              <w:ind w:left="220" w:leftChars="100" w:firstLine="0" w:firstLineChars="0"/>
              <w:jc w:val="center"/>
              <w:rPr>
                <w:rFonts w:ascii="Times New Roman" w:hAnsi="Times New Roman"/>
                <w:color w:val="auto"/>
                <w:sz w:val="24"/>
                <w:szCs w:val="24"/>
              </w:rPr>
            </w:pPr>
            <w:r>
              <w:rPr>
                <w:rFonts w:ascii="Times New Roman" w:hAnsi="Times New Roman"/>
                <w:color w:val="auto"/>
                <w:sz w:val="24"/>
                <w:szCs w:val="24"/>
              </w:rPr>
              <w:t xml:space="preserve">ние </w:t>
            </w:r>
          </w:p>
        </w:tc>
        <w:tc>
          <w:tcPr>
            <w:tcW w:w="555" w:type="dxa"/>
            <w:vAlign w:val="top"/>
          </w:tcPr>
          <w:p>
            <w:pPr>
              <w:spacing w:after="0" w:line="240" w:lineRule="auto"/>
              <w:ind w:left="220" w:leftChars="100" w:firstLine="0" w:firstLineChars="0"/>
              <w:jc w:val="center"/>
              <w:rPr>
                <w:rFonts w:ascii="Times New Roman" w:hAnsi="Times New Roman"/>
                <w:color w:val="auto"/>
                <w:sz w:val="24"/>
                <w:szCs w:val="24"/>
              </w:rPr>
            </w:pPr>
            <w:r>
              <w:rPr>
                <w:rFonts w:ascii="Times New Roman" w:hAnsi="Times New Roman"/>
                <w:color w:val="auto"/>
                <w:sz w:val="24"/>
                <w:szCs w:val="24"/>
              </w:rPr>
              <w:t>Стаж</w:t>
            </w:r>
          </w:p>
        </w:tc>
        <w:tc>
          <w:tcPr>
            <w:tcW w:w="1005" w:type="dxa"/>
            <w:vAlign w:val="top"/>
          </w:tcPr>
          <w:p>
            <w:pPr>
              <w:spacing w:after="0" w:line="240" w:lineRule="auto"/>
              <w:ind w:left="220" w:leftChars="100" w:firstLine="0" w:firstLineChars="0"/>
              <w:jc w:val="center"/>
              <w:rPr>
                <w:rFonts w:ascii="Times New Roman" w:hAnsi="Times New Roman"/>
                <w:color w:val="auto"/>
                <w:sz w:val="24"/>
                <w:szCs w:val="24"/>
              </w:rPr>
            </w:pPr>
            <w:r>
              <w:rPr>
                <w:rFonts w:ascii="Times New Roman" w:hAnsi="Times New Roman"/>
                <w:color w:val="auto"/>
                <w:sz w:val="24"/>
                <w:szCs w:val="24"/>
              </w:rPr>
              <w:t xml:space="preserve">Аттеста ция </w:t>
            </w:r>
          </w:p>
        </w:tc>
        <w:tc>
          <w:tcPr>
            <w:tcW w:w="930" w:type="dxa"/>
            <w:vAlign w:val="top"/>
          </w:tcPr>
          <w:p>
            <w:pPr>
              <w:spacing w:after="0" w:line="240" w:lineRule="auto"/>
              <w:ind w:left="220" w:leftChars="100" w:firstLine="0" w:firstLineChars="0"/>
              <w:jc w:val="left"/>
              <w:rPr>
                <w:rFonts w:ascii="Times New Roman" w:hAnsi="Times New Roman"/>
                <w:color w:val="auto"/>
                <w:sz w:val="24"/>
                <w:szCs w:val="24"/>
              </w:rPr>
            </w:pPr>
            <w:r>
              <w:rPr>
                <w:rFonts w:ascii="Times New Roman" w:hAnsi="Times New Roman"/>
                <w:color w:val="auto"/>
                <w:sz w:val="24"/>
                <w:szCs w:val="24"/>
              </w:rPr>
              <w:t xml:space="preserve">Курсы </w:t>
            </w:r>
          </w:p>
        </w:tc>
        <w:tc>
          <w:tcPr>
            <w:tcW w:w="1860" w:type="dxa"/>
            <w:vAlign w:val="top"/>
          </w:tcPr>
          <w:p>
            <w:pPr>
              <w:spacing w:after="0" w:line="240" w:lineRule="auto"/>
              <w:ind w:left="220" w:leftChars="100" w:firstLine="0" w:firstLineChars="0"/>
              <w:jc w:val="center"/>
              <w:rPr>
                <w:rFonts w:ascii="Times New Roman" w:hAnsi="Times New Roman"/>
                <w:color w:val="auto"/>
                <w:sz w:val="24"/>
                <w:szCs w:val="24"/>
              </w:rPr>
            </w:pPr>
            <w:r>
              <w:rPr>
                <w:rFonts w:ascii="Times New Roman" w:hAnsi="Times New Roman"/>
                <w:color w:val="auto"/>
                <w:sz w:val="24"/>
                <w:szCs w:val="24"/>
              </w:rPr>
              <w:t>Должность, Класс</w:t>
            </w:r>
          </w:p>
        </w:tc>
        <w:tc>
          <w:tcPr>
            <w:tcW w:w="809" w:type="dxa"/>
            <w:vAlign w:val="top"/>
          </w:tcPr>
          <w:p>
            <w:pPr>
              <w:spacing w:after="0" w:line="240" w:lineRule="auto"/>
              <w:ind w:left="220" w:leftChars="100" w:firstLine="0" w:firstLineChars="0"/>
              <w:jc w:val="center"/>
              <w:rPr>
                <w:rFonts w:ascii="Times New Roman" w:hAnsi="Times New Roman"/>
                <w:color w:val="auto"/>
                <w:sz w:val="24"/>
                <w:szCs w:val="24"/>
              </w:rPr>
            </w:pPr>
            <w:r>
              <w:rPr>
                <w:rFonts w:ascii="Times New Roman" w:hAnsi="Times New Roman"/>
                <w:color w:val="auto"/>
                <w:sz w:val="24"/>
                <w:szCs w:val="24"/>
              </w:rPr>
              <w:t xml:space="preserve">Категория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2" w:hRule="atLeast"/>
        </w:trPr>
        <w:tc>
          <w:tcPr>
            <w:tcW w:w="525" w:type="dxa"/>
            <w:vAlign w:val="top"/>
          </w:tcPr>
          <w:p>
            <w:pPr>
              <w:spacing w:after="0" w:line="240" w:lineRule="auto"/>
              <w:ind w:left="220" w:leftChars="100" w:firstLine="0" w:firstLineChars="0"/>
              <w:jc w:val="center"/>
              <w:rPr>
                <w:rFonts w:ascii="Times New Roman" w:hAnsi="Times New Roman"/>
                <w:color w:val="auto"/>
                <w:sz w:val="24"/>
                <w:szCs w:val="24"/>
              </w:rPr>
            </w:pPr>
            <w:r>
              <w:rPr>
                <w:rFonts w:ascii="Times New Roman" w:hAnsi="Times New Roman"/>
                <w:color w:val="auto"/>
                <w:sz w:val="24"/>
                <w:szCs w:val="24"/>
              </w:rPr>
              <w:t>1</w:t>
            </w:r>
          </w:p>
        </w:tc>
        <w:tc>
          <w:tcPr>
            <w:tcW w:w="1635" w:type="dxa"/>
            <w:vAlign w:val="top"/>
          </w:tcPr>
          <w:p>
            <w:pPr>
              <w:spacing w:after="0" w:line="240" w:lineRule="auto"/>
              <w:jc w:val="both"/>
              <w:rPr>
                <w:rFonts w:ascii="Times New Roman" w:hAnsi="Times New Roman"/>
                <w:color w:val="auto"/>
                <w:sz w:val="24"/>
                <w:szCs w:val="24"/>
              </w:rPr>
            </w:pPr>
            <w:r>
              <w:rPr>
                <w:rFonts w:ascii="Times New Roman" w:hAnsi="Times New Roman" w:cs="Times New Roman"/>
                <w:color w:val="auto"/>
                <w:sz w:val="24"/>
                <w:szCs w:val="24"/>
              </w:rPr>
              <w:t>Анисимова Лидия Леонидовна</w:t>
            </w:r>
          </w:p>
        </w:tc>
        <w:tc>
          <w:tcPr>
            <w:tcW w:w="1365" w:type="dxa"/>
            <w:vAlign w:val="top"/>
          </w:tcPr>
          <w:p>
            <w:pPr>
              <w:spacing w:after="0" w:line="240" w:lineRule="auto"/>
              <w:jc w:val="both"/>
              <w:rPr>
                <w:rFonts w:ascii="Times New Roman" w:hAnsi="Times New Roman"/>
                <w:color w:val="auto"/>
                <w:sz w:val="24"/>
                <w:szCs w:val="24"/>
                <w:lang w:val="ru-RU"/>
              </w:rPr>
            </w:pPr>
            <w:r>
              <w:rPr>
                <w:rFonts w:ascii="Times New Roman" w:hAnsi="Times New Roman"/>
                <w:color w:val="auto"/>
                <w:sz w:val="24"/>
                <w:szCs w:val="24"/>
                <w:lang w:val="ru-RU"/>
              </w:rPr>
              <w:t>24.12.1958</w:t>
            </w:r>
          </w:p>
        </w:tc>
        <w:tc>
          <w:tcPr>
            <w:tcW w:w="1035" w:type="dxa"/>
            <w:vAlign w:val="top"/>
          </w:tcPr>
          <w:p>
            <w:pPr>
              <w:spacing w:after="0" w:line="240" w:lineRule="auto"/>
              <w:jc w:val="both"/>
              <w:rPr>
                <w:rFonts w:ascii="Times New Roman" w:hAnsi="Times New Roman"/>
                <w:color w:val="auto"/>
                <w:sz w:val="24"/>
                <w:szCs w:val="24"/>
              </w:rPr>
            </w:pPr>
            <w:r>
              <w:rPr>
                <w:rFonts w:ascii="Times New Roman" w:hAnsi="Times New Roman"/>
                <w:color w:val="auto"/>
                <w:sz w:val="24"/>
                <w:szCs w:val="24"/>
              </w:rPr>
              <w:t>высшее</w:t>
            </w:r>
          </w:p>
        </w:tc>
        <w:tc>
          <w:tcPr>
            <w:tcW w:w="555" w:type="dxa"/>
            <w:vAlign w:val="top"/>
          </w:tcPr>
          <w:p>
            <w:pPr>
              <w:spacing w:after="0" w:line="240" w:lineRule="auto"/>
              <w:ind w:left="220" w:leftChars="100" w:firstLine="0" w:firstLineChars="0"/>
              <w:jc w:val="both"/>
              <w:rPr>
                <w:rFonts w:ascii="Times New Roman" w:hAnsi="Times New Roman"/>
                <w:color w:val="auto"/>
                <w:sz w:val="24"/>
                <w:szCs w:val="24"/>
                <w:lang w:val="ru-RU"/>
              </w:rPr>
            </w:pPr>
            <w:r>
              <w:rPr>
                <w:rFonts w:ascii="Times New Roman" w:hAnsi="Times New Roman"/>
                <w:color w:val="auto"/>
                <w:sz w:val="24"/>
                <w:szCs w:val="24"/>
              </w:rPr>
              <w:t>3</w:t>
            </w:r>
            <w:r>
              <w:rPr>
                <w:rFonts w:ascii="Times New Roman" w:hAnsi="Times New Roman"/>
                <w:color w:val="auto"/>
                <w:sz w:val="24"/>
                <w:szCs w:val="24"/>
                <w:lang w:val="ru-RU"/>
              </w:rPr>
              <w:t>8</w:t>
            </w:r>
          </w:p>
        </w:tc>
        <w:tc>
          <w:tcPr>
            <w:tcW w:w="1005" w:type="dxa"/>
            <w:vAlign w:val="top"/>
          </w:tcPr>
          <w:p>
            <w:pPr>
              <w:spacing w:after="0" w:line="240" w:lineRule="auto"/>
              <w:ind w:left="220" w:leftChars="100" w:firstLine="0" w:firstLineChars="0"/>
              <w:jc w:val="both"/>
              <w:rPr>
                <w:rFonts w:ascii="Times New Roman" w:hAnsi="Times New Roman"/>
                <w:color w:val="auto"/>
                <w:sz w:val="24"/>
                <w:szCs w:val="24"/>
              </w:rPr>
            </w:pPr>
            <w:r>
              <w:rPr>
                <w:rFonts w:ascii="Times New Roman" w:hAnsi="Times New Roman"/>
                <w:color w:val="auto"/>
                <w:sz w:val="24"/>
                <w:szCs w:val="24"/>
              </w:rPr>
              <w:t>2018</w:t>
            </w:r>
          </w:p>
        </w:tc>
        <w:tc>
          <w:tcPr>
            <w:tcW w:w="930" w:type="dxa"/>
            <w:vAlign w:val="top"/>
          </w:tcPr>
          <w:p>
            <w:pPr>
              <w:spacing w:after="0" w:line="240" w:lineRule="auto"/>
              <w:ind w:left="220" w:leftChars="100" w:firstLine="0" w:firstLineChars="0"/>
              <w:jc w:val="both"/>
              <w:rPr>
                <w:rFonts w:hint="default" w:ascii="Times New Roman" w:hAnsi="Times New Roman"/>
                <w:color w:val="auto"/>
                <w:sz w:val="24"/>
                <w:szCs w:val="24"/>
                <w:lang w:val="ru-RU"/>
              </w:rPr>
            </w:pPr>
            <w:r>
              <w:rPr>
                <w:rFonts w:ascii="Times New Roman" w:hAnsi="Times New Roman"/>
                <w:color w:val="auto"/>
                <w:sz w:val="24"/>
                <w:szCs w:val="24"/>
              </w:rPr>
              <w:t>20</w:t>
            </w:r>
            <w:r>
              <w:rPr>
                <w:rFonts w:hint="default" w:ascii="Times New Roman" w:hAnsi="Times New Roman"/>
                <w:color w:val="auto"/>
                <w:sz w:val="24"/>
                <w:szCs w:val="24"/>
                <w:lang w:val="ru-RU"/>
              </w:rPr>
              <w:t>18</w:t>
            </w:r>
          </w:p>
        </w:tc>
        <w:tc>
          <w:tcPr>
            <w:tcW w:w="1860" w:type="dxa"/>
            <w:vAlign w:val="top"/>
          </w:tcPr>
          <w:p>
            <w:pPr>
              <w:spacing w:after="0" w:line="240" w:lineRule="auto"/>
              <w:jc w:val="both"/>
              <w:rPr>
                <w:rFonts w:ascii="Times New Roman" w:hAnsi="Times New Roman"/>
                <w:color w:val="auto"/>
                <w:sz w:val="24"/>
                <w:szCs w:val="24"/>
              </w:rPr>
            </w:pPr>
            <w:r>
              <w:rPr>
                <w:rFonts w:ascii="Times New Roman" w:hAnsi="Times New Roman"/>
                <w:color w:val="auto"/>
                <w:sz w:val="24"/>
                <w:szCs w:val="24"/>
              </w:rPr>
              <w:t>рук. МО</w:t>
            </w:r>
          </w:p>
          <w:p>
            <w:pPr>
              <w:spacing w:after="0" w:line="240" w:lineRule="auto"/>
              <w:jc w:val="both"/>
              <w:rPr>
                <w:rFonts w:ascii="Times New Roman" w:hAnsi="Times New Roman"/>
                <w:color w:val="auto"/>
                <w:sz w:val="24"/>
                <w:szCs w:val="24"/>
              </w:rPr>
            </w:pPr>
            <w:r>
              <w:rPr>
                <w:rFonts w:ascii="Times New Roman" w:hAnsi="Times New Roman" w:cs="Times New Roman"/>
                <w:color w:val="auto"/>
                <w:sz w:val="24"/>
                <w:szCs w:val="24"/>
              </w:rPr>
              <w:t>учитель математики</w:t>
            </w:r>
          </w:p>
        </w:tc>
        <w:tc>
          <w:tcPr>
            <w:tcW w:w="809" w:type="dxa"/>
            <w:vAlign w:val="top"/>
          </w:tcPr>
          <w:p>
            <w:pPr>
              <w:spacing w:after="0" w:line="240" w:lineRule="auto"/>
              <w:ind w:left="220" w:leftChars="100" w:firstLine="0" w:firstLineChars="0"/>
              <w:jc w:val="both"/>
              <w:rPr>
                <w:rFonts w:ascii="Times New Roman" w:hAnsi="Times New Roman"/>
                <w:color w:val="auto"/>
                <w:sz w:val="24"/>
                <w:szCs w:val="24"/>
                <w:lang w:val="ru-RU"/>
              </w:rPr>
            </w:pPr>
            <w:r>
              <w:rPr>
                <w:rFonts w:ascii="Times New Roman" w:hAnsi="Times New Roman"/>
                <w:color w:val="auto"/>
                <w:sz w:val="24"/>
                <w:szCs w:val="24"/>
                <w:lang w:val="ru-RU"/>
              </w:rPr>
              <w:t>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50" w:hRule="atLeast"/>
        </w:trPr>
        <w:tc>
          <w:tcPr>
            <w:tcW w:w="525" w:type="dxa"/>
            <w:vAlign w:val="top"/>
          </w:tcPr>
          <w:p>
            <w:pPr>
              <w:spacing w:after="0" w:line="240" w:lineRule="auto"/>
              <w:ind w:left="220" w:leftChars="100" w:firstLine="0" w:firstLineChars="0"/>
              <w:jc w:val="center"/>
              <w:rPr>
                <w:rFonts w:ascii="Times New Roman" w:hAnsi="Times New Roman"/>
                <w:color w:val="auto"/>
                <w:sz w:val="24"/>
                <w:szCs w:val="24"/>
              </w:rPr>
            </w:pPr>
          </w:p>
        </w:tc>
        <w:tc>
          <w:tcPr>
            <w:tcW w:w="1635" w:type="dxa"/>
            <w:vAlign w:val="top"/>
          </w:tcPr>
          <w:p>
            <w:pPr>
              <w:spacing w:after="0" w:line="240" w:lineRule="auto"/>
              <w:jc w:val="both"/>
              <w:rPr>
                <w:rFonts w:ascii="Times New Roman" w:hAnsi="Times New Roman"/>
                <w:color w:val="auto"/>
                <w:sz w:val="24"/>
                <w:szCs w:val="24"/>
              </w:rPr>
            </w:pPr>
            <w:r>
              <w:rPr>
                <w:rFonts w:ascii="Times New Roman" w:hAnsi="Times New Roman" w:cs="Times New Roman"/>
                <w:color w:val="auto"/>
                <w:sz w:val="24"/>
                <w:szCs w:val="24"/>
              </w:rPr>
              <w:t xml:space="preserve"> Егорова Марина Кузьминична</w:t>
            </w:r>
          </w:p>
        </w:tc>
        <w:tc>
          <w:tcPr>
            <w:tcW w:w="1365" w:type="dxa"/>
            <w:vAlign w:val="top"/>
          </w:tcPr>
          <w:p>
            <w:pPr>
              <w:spacing w:after="0" w:line="240" w:lineRule="auto"/>
              <w:jc w:val="both"/>
              <w:rPr>
                <w:rFonts w:ascii="Times New Roman" w:hAnsi="Times New Roman"/>
                <w:color w:val="auto"/>
                <w:sz w:val="24"/>
                <w:szCs w:val="24"/>
                <w:lang w:val="ru-RU"/>
              </w:rPr>
            </w:pPr>
            <w:r>
              <w:rPr>
                <w:rFonts w:ascii="Times New Roman" w:hAnsi="Times New Roman"/>
                <w:color w:val="auto"/>
                <w:sz w:val="24"/>
                <w:szCs w:val="24"/>
                <w:lang w:val="ru-RU"/>
              </w:rPr>
              <w:t>30.07.1966</w:t>
            </w:r>
          </w:p>
        </w:tc>
        <w:tc>
          <w:tcPr>
            <w:tcW w:w="1035" w:type="dxa"/>
            <w:vAlign w:val="top"/>
          </w:tcPr>
          <w:p>
            <w:pPr>
              <w:spacing w:after="0" w:line="240" w:lineRule="auto"/>
              <w:jc w:val="both"/>
              <w:rPr>
                <w:rFonts w:ascii="Times New Roman" w:hAnsi="Times New Roman"/>
                <w:color w:val="auto"/>
                <w:sz w:val="24"/>
                <w:szCs w:val="24"/>
              </w:rPr>
            </w:pPr>
            <w:r>
              <w:rPr>
                <w:rFonts w:ascii="Times New Roman" w:hAnsi="Times New Roman"/>
                <w:color w:val="auto"/>
                <w:sz w:val="24"/>
                <w:szCs w:val="24"/>
              </w:rPr>
              <w:t>высшее</w:t>
            </w:r>
          </w:p>
        </w:tc>
        <w:tc>
          <w:tcPr>
            <w:tcW w:w="555" w:type="dxa"/>
            <w:vAlign w:val="top"/>
          </w:tcPr>
          <w:p>
            <w:pPr>
              <w:spacing w:after="0" w:line="240" w:lineRule="auto"/>
              <w:ind w:left="220" w:leftChars="100" w:firstLine="0" w:firstLineChars="0"/>
              <w:jc w:val="both"/>
              <w:rPr>
                <w:rFonts w:ascii="Times New Roman" w:hAnsi="Times New Roman"/>
                <w:color w:val="auto"/>
                <w:sz w:val="24"/>
                <w:szCs w:val="24"/>
                <w:lang w:val="ru-RU"/>
              </w:rPr>
            </w:pPr>
            <w:r>
              <w:rPr>
                <w:rFonts w:ascii="Times New Roman" w:hAnsi="Times New Roman"/>
                <w:color w:val="auto"/>
                <w:sz w:val="24"/>
                <w:szCs w:val="24"/>
                <w:lang w:val="ru-RU"/>
              </w:rPr>
              <w:t>32</w:t>
            </w:r>
          </w:p>
        </w:tc>
        <w:tc>
          <w:tcPr>
            <w:tcW w:w="1005" w:type="dxa"/>
            <w:vAlign w:val="top"/>
          </w:tcPr>
          <w:p>
            <w:pPr>
              <w:spacing w:after="0" w:line="240" w:lineRule="auto"/>
              <w:ind w:left="220" w:leftChars="100" w:firstLine="0" w:firstLineChars="0"/>
              <w:jc w:val="both"/>
              <w:rPr>
                <w:rFonts w:ascii="Times New Roman" w:hAnsi="Times New Roman"/>
                <w:color w:val="auto"/>
                <w:sz w:val="24"/>
                <w:szCs w:val="24"/>
                <w:lang w:val="ru-RU"/>
              </w:rPr>
            </w:pPr>
            <w:r>
              <w:rPr>
                <w:rFonts w:ascii="Times New Roman" w:hAnsi="Times New Roman"/>
                <w:color w:val="auto"/>
                <w:sz w:val="24"/>
                <w:szCs w:val="24"/>
              </w:rPr>
              <w:t>201</w:t>
            </w:r>
            <w:r>
              <w:rPr>
                <w:rFonts w:ascii="Times New Roman" w:hAnsi="Times New Roman"/>
                <w:color w:val="auto"/>
                <w:sz w:val="24"/>
                <w:szCs w:val="24"/>
                <w:lang w:val="ru-RU"/>
              </w:rPr>
              <w:t>8</w:t>
            </w:r>
          </w:p>
        </w:tc>
        <w:tc>
          <w:tcPr>
            <w:tcW w:w="930" w:type="dxa"/>
            <w:vAlign w:val="top"/>
          </w:tcPr>
          <w:p>
            <w:pPr>
              <w:spacing w:after="0" w:line="240" w:lineRule="auto"/>
              <w:ind w:left="220" w:leftChars="100" w:firstLine="0" w:firstLineChars="0"/>
              <w:jc w:val="both"/>
              <w:rPr>
                <w:rFonts w:hint="default" w:ascii="Times New Roman" w:hAnsi="Times New Roman"/>
                <w:color w:val="auto"/>
                <w:sz w:val="24"/>
                <w:szCs w:val="24"/>
                <w:lang w:val="ru-RU"/>
              </w:rPr>
            </w:pPr>
            <w:r>
              <w:rPr>
                <w:rFonts w:ascii="Times New Roman" w:hAnsi="Times New Roman"/>
                <w:color w:val="auto"/>
                <w:sz w:val="24"/>
                <w:szCs w:val="24"/>
              </w:rPr>
              <w:t>202</w:t>
            </w:r>
            <w:r>
              <w:rPr>
                <w:rFonts w:hint="default" w:ascii="Times New Roman" w:hAnsi="Times New Roman"/>
                <w:color w:val="auto"/>
                <w:sz w:val="24"/>
                <w:szCs w:val="24"/>
                <w:lang w:val="ru-RU"/>
              </w:rPr>
              <w:t>0</w:t>
            </w:r>
          </w:p>
        </w:tc>
        <w:tc>
          <w:tcPr>
            <w:tcW w:w="1860" w:type="dxa"/>
            <w:vAlign w:val="top"/>
          </w:tcPr>
          <w:p>
            <w:pPr>
              <w:spacing w:after="0" w:line="240" w:lineRule="auto"/>
              <w:jc w:val="both"/>
              <w:rPr>
                <w:rFonts w:ascii="Times New Roman" w:hAnsi="Times New Roman"/>
                <w:color w:val="auto"/>
                <w:sz w:val="24"/>
                <w:szCs w:val="24"/>
                <w:lang w:val="ru-RU"/>
              </w:rPr>
            </w:pPr>
            <w:r>
              <w:rPr>
                <w:rFonts w:ascii="Times New Roman" w:hAnsi="Times New Roman"/>
                <w:color w:val="auto"/>
                <w:sz w:val="24"/>
                <w:szCs w:val="24"/>
                <w:lang w:val="ru-RU"/>
              </w:rPr>
              <w:t>учитель математики и физики</w:t>
            </w:r>
          </w:p>
        </w:tc>
        <w:tc>
          <w:tcPr>
            <w:tcW w:w="809" w:type="dxa"/>
            <w:vAlign w:val="top"/>
          </w:tcPr>
          <w:p>
            <w:pPr>
              <w:spacing w:after="0" w:line="240" w:lineRule="auto"/>
              <w:ind w:left="220" w:leftChars="100" w:firstLine="0" w:firstLineChars="0"/>
              <w:jc w:val="both"/>
              <w:rPr>
                <w:rFonts w:ascii="Times New Roman" w:hAnsi="Times New Roman"/>
                <w:color w:val="auto"/>
                <w:sz w:val="24"/>
                <w:szCs w:val="24"/>
              </w:rPr>
            </w:pPr>
            <w:r>
              <w:rPr>
                <w:rFonts w:ascii="Times New Roman" w:hAnsi="Times New Roman"/>
                <w:color w:val="auto"/>
                <w:sz w:val="24"/>
                <w:szCs w:val="24"/>
              </w:rPr>
              <w:t>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89" w:hRule="atLeast"/>
        </w:trPr>
        <w:tc>
          <w:tcPr>
            <w:tcW w:w="525" w:type="dxa"/>
            <w:vAlign w:val="top"/>
          </w:tcPr>
          <w:p>
            <w:pPr>
              <w:spacing w:after="0" w:line="240" w:lineRule="auto"/>
              <w:ind w:left="220" w:leftChars="100" w:firstLine="0" w:firstLineChars="0"/>
              <w:jc w:val="center"/>
              <w:rPr>
                <w:rFonts w:ascii="Times New Roman" w:hAnsi="Times New Roman"/>
                <w:color w:val="auto"/>
                <w:sz w:val="24"/>
                <w:szCs w:val="24"/>
              </w:rPr>
            </w:pPr>
            <w:r>
              <w:rPr>
                <w:rFonts w:ascii="Times New Roman" w:hAnsi="Times New Roman"/>
                <w:color w:val="auto"/>
                <w:sz w:val="24"/>
                <w:szCs w:val="24"/>
              </w:rPr>
              <w:t>3</w:t>
            </w:r>
          </w:p>
        </w:tc>
        <w:tc>
          <w:tcPr>
            <w:tcW w:w="1635" w:type="dxa"/>
            <w:vAlign w:val="top"/>
          </w:tcPr>
          <w:p>
            <w:pPr>
              <w:spacing w:after="0" w:line="240" w:lineRule="auto"/>
              <w:jc w:val="both"/>
              <w:rPr>
                <w:rFonts w:ascii="Times New Roman" w:hAnsi="Times New Roman"/>
                <w:color w:val="auto"/>
                <w:sz w:val="24"/>
                <w:szCs w:val="24"/>
              </w:rPr>
            </w:pPr>
            <w:r>
              <w:rPr>
                <w:rFonts w:ascii="Times New Roman" w:hAnsi="Times New Roman" w:cs="Times New Roman"/>
                <w:color w:val="auto"/>
                <w:sz w:val="24"/>
                <w:szCs w:val="24"/>
              </w:rPr>
              <w:t>Красникова Наталья Петровна</w:t>
            </w:r>
          </w:p>
        </w:tc>
        <w:tc>
          <w:tcPr>
            <w:tcW w:w="1365" w:type="dxa"/>
            <w:vAlign w:val="top"/>
          </w:tcPr>
          <w:p>
            <w:pPr>
              <w:spacing w:after="0" w:line="240" w:lineRule="auto"/>
              <w:jc w:val="both"/>
              <w:rPr>
                <w:rFonts w:ascii="Times New Roman" w:hAnsi="Times New Roman"/>
                <w:color w:val="auto"/>
                <w:sz w:val="24"/>
                <w:szCs w:val="24"/>
                <w:lang w:val="ru-RU"/>
              </w:rPr>
            </w:pPr>
            <w:r>
              <w:rPr>
                <w:rFonts w:ascii="Times New Roman" w:hAnsi="Times New Roman"/>
                <w:color w:val="auto"/>
                <w:sz w:val="24"/>
                <w:szCs w:val="24"/>
                <w:lang w:val="ru-RU"/>
              </w:rPr>
              <w:t>19.03.1979</w:t>
            </w:r>
          </w:p>
        </w:tc>
        <w:tc>
          <w:tcPr>
            <w:tcW w:w="1035" w:type="dxa"/>
            <w:vAlign w:val="top"/>
          </w:tcPr>
          <w:p>
            <w:pPr>
              <w:spacing w:after="0" w:line="240" w:lineRule="auto"/>
              <w:jc w:val="both"/>
              <w:rPr>
                <w:rFonts w:ascii="Times New Roman" w:hAnsi="Times New Roman"/>
                <w:color w:val="auto"/>
                <w:sz w:val="24"/>
                <w:szCs w:val="24"/>
              </w:rPr>
            </w:pPr>
            <w:r>
              <w:rPr>
                <w:rFonts w:ascii="Times New Roman" w:hAnsi="Times New Roman"/>
                <w:color w:val="auto"/>
                <w:sz w:val="24"/>
                <w:szCs w:val="24"/>
              </w:rPr>
              <w:t>высшее</w:t>
            </w:r>
          </w:p>
        </w:tc>
        <w:tc>
          <w:tcPr>
            <w:tcW w:w="555" w:type="dxa"/>
            <w:vAlign w:val="top"/>
          </w:tcPr>
          <w:p>
            <w:pPr>
              <w:spacing w:after="0" w:line="240" w:lineRule="auto"/>
              <w:ind w:left="220" w:leftChars="100" w:firstLine="0" w:firstLineChars="0"/>
              <w:jc w:val="both"/>
              <w:rPr>
                <w:rFonts w:ascii="Times New Roman" w:hAnsi="Times New Roman"/>
                <w:color w:val="auto"/>
                <w:sz w:val="24"/>
                <w:szCs w:val="24"/>
                <w:lang w:val="ru-RU"/>
              </w:rPr>
            </w:pPr>
            <w:r>
              <w:rPr>
                <w:rFonts w:ascii="Times New Roman" w:hAnsi="Times New Roman"/>
                <w:color w:val="auto"/>
                <w:sz w:val="24"/>
                <w:szCs w:val="24"/>
                <w:lang w:val="ru-RU"/>
              </w:rPr>
              <w:t>10</w:t>
            </w:r>
          </w:p>
        </w:tc>
        <w:tc>
          <w:tcPr>
            <w:tcW w:w="1005" w:type="dxa"/>
            <w:vAlign w:val="top"/>
          </w:tcPr>
          <w:p>
            <w:pPr>
              <w:spacing w:after="0" w:line="240" w:lineRule="auto"/>
              <w:ind w:left="220" w:leftChars="100" w:firstLine="0" w:firstLineChars="0"/>
              <w:jc w:val="both"/>
              <w:rPr>
                <w:rFonts w:ascii="Times New Roman" w:hAnsi="Times New Roman"/>
                <w:color w:val="auto"/>
                <w:sz w:val="24"/>
                <w:szCs w:val="24"/>
                <w:lang w:val="ru-RU"/>
              </w:rPr>
            </w:pPr>
            <w:r>
              <w:rPr>
                <w:rFonts w:ascii="Times New Roman" w:hAnsi="Times New Roman"/>
                <w:color w:val="auto"/>
                <w:sz w:val="24"/>
                <w:szCs w:val="24"/>
              </w:rPr>
              <w:t>20</w:t>
            </w:r>
            <w:r>
              <w:rPr>
                <w:rFonts w:ascii="Times New Roman" w:hAnsi="Times New Roman"/>
                <w:color w:val="auto"/>
                <w:sz w:val="24"/>
                <w:szCs w:val="24"/>
                <w:lang w:val="ru-RU"/>
              </w:rPr>
              <w:t>18</w:t>
            </w:r>
          </w:p>
        </w:tc>
        <w:tc>
          <w:tcPr>
            <w:tcW w:w="930" w:type="dxa"/>
            <w:vAlign w:val="top"/>
          </w:tcPr>
          <w:p>
            <w:pPr>
              <w:spacing w:after="0" w:line="240" w:lineRule="auto"/>
              <w:ind w:left="220" w:leftChars="100" w:firstLine="0" w:firstLineChars="0"/>
              <w:jc w:val="both"/>
              <w:rPr>
                <w:rFonts w:ascii="Times New Roman" w:hAnsi="Times New Roman"/>
                <w:color w:val="auto"/>
                <w:sz w:val="24"/>
                <w:szCs w:val="24"/>
              </w:rPr>
            </w:pPr>
            <w:r>
              <w:rPr>
                <w:rFonts w:ascii="Times New Roman" w:hAnsi="Times New Roman"/>
                <w:color w:val="auto"/>
                <w:sz w:val="24"/>
                <w:szCs w:val="24"/>
              </w:rPr>
              <w:t>2020</w:t>
            </w:r>
          </w:p>
        </w:tc>
        <w:tc>
          <w:tcPr>
            <w:tcW w:w="1860" w:type="dxa"/>
            <w:vAlign w:val="top"/>
          </w:tcPr>
          <w:p>
            <w:pPr>
              <w:spacing w:after="0" w:line="240" w:lineRule="auto"/>
              <w:jc w:val="both"/>
              <w:rPr>
                <w:rFonts w:ascii="Times New Roman" w:hAnsi="Times New Roman" w:cs="Times New Roman"/>
                <w:color w:val="auto"/>
                <w:sz w:val="24"/>
                <w:szCs w:val="24"/>
                <w:lang w:val="ru-RU"/>
              </w:rPr>
            </w:pPr>
            <w:r>
              <w:rPr>
                <w:rFonts w:ascii="Times New Roman" w:hAnsi="Times New Roman" w:cs="Times New Roman"/>
                <w:color w:val="auto"/>
                <w:sz w:val="24"/>
                <w:szCs w:val="24"/>
                <w:lang w:val="ru-RU"/>
              </w:rPr>
              <w:t>у</w:t>
            </w:r>
            <w:r>
              <w:rPr>
                <w:rFonts w:ascii="Times New Roman" w:hAnsi="Times New Roman" w:cs="Times New Roman"/>
                <w:color w:val="auto"/>
                <w:sz w:val="24"/>
                <w:szCs w:val="24"/>
              </w:rPr>
              <w:t>читель географии</w:t>
            </w:r>
            <w:r>
              <w:rPr>
                <w:rFonts w:ascii="Times New Roman" w:hAnsi="Times New Roman" w:cs="Times New Roman"/>
                <w:color w:val="auto"/>
                <w:sz w:val="24"/>
                <w:szCs w:val="24"/>
                <w:lang w:val="ru-RU"/>
              </w:rPr>
              <w:t>,</w:t>
            </w:r>
          </w:p>
          <w:p>
            <w:pPr>
              <w:spacing w:after="0" w:line="240" w:lineRule="auto"/>
              <w:jc w:val="both"/>
              <w:rPr>
                <w:rFonts w:ascii="Times New Roman" w:hAnsi="Times New Roman"/>
                <w:color w:val="auto"/>
                <w:sz w:val="24"/>
                <w:szCs w:val="24"/>
                <w:lang w:val="ru-RU"/>
              </w:rPr>
            </w:pPr>
            <w:r>
              <w:rPr>
                <w:rFonts w:ascii="Times New Roman" w:hAnsi="Times New Roman" w:cs="Times New Roman"/>
                <w:color w:val="auto"/>
                <w:sz w:val="24"/>
                <w:szCs w:val="24"/>
                <w:lang w:val="ru-RU"/>
              </w:rPr>
              <w:t>биологии и химии</w:t>
            </w:r>
          </w:p>
        </w:tc>
        <w:tc>
          <w:tcPr>
            <w:tcW w:w="809" w:type="dxa"/>
            <w:vAlign w:val="top"/>
          </w:tcPr>
          <w:p>
            <w:pPr>
              <w:spacing w:after="0" w:line="240" w:lineRule="auto"/>
              <w:ind w:left="220" w:leftChars="100" w:firstLine="0" w:firstLineChars="0"/>
              <w:jc w:val="both"/>
              <w:rPr>
                <w:rFonts w:ascii="Times New Roman" w:hAnsi="Times New Roman"/>
                <w:color w:val="auto"/>
                <w:sz w:val="24"/>
                <w:szCs w:val="24"/>
              </w:rPr>
            </w:pPr>
            <w:r>
              <w:rPr>
                <w:rFonts w:ascii="Times New Roman" w:hAnsi="Times New Roman"/>
                <w:color w:val="auto"/>
                <w:sz w:val="24"/>
                <w:szCs w:val="24"/>
              </w:rPr>
              <w:t>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89" w:hRule="atLeast"/>
        </w:trPr>
        <w:tc>
          <w:tcPr>
            <w:tcW w:w="525" w:type="dxa"/>
            <w:vAlign w:val="top"/>
          </w:tcPr>
          <w:p>
            <w:pPr>
              <w:spacing w:after="0" w:line="240" w:lineRule="auto"/>
              <w:ind w:left="220" w:leftChars="100" w:firstLine="0" w:firstLineChars="0"/>
              <w:jc w:val="center"/>
              <w:rPr>
                <w:rFonts w:ascii="Times New Roman" w:hAnsi="Times New Roman"/>
                <w:color w:val="auto"/>
                <w:sz w:val="24"/>
                <w:szCs w:val="24"/>
                <w:lang w:val="ru-RU"/>
              </w:rPr>
            </w:pPr>
            <w:r>
              <w:rPr>
                <w:rFonts w:ascii="Times New Roman" w:hAnsi="Times New Roman"/>
                <w:color w:val="auto"/>
                <w:sz w:val="24"/>
                <w:szCs w:val="24"/>
                <w:lang w:val="ru-RU"/>
              </w:rPr>
              <w:t>4</w:t>
            </w:r>
          </w:p>
        </w:tc>
        <w:tc>
          <w:tcPr>
            <w:tcW w:w="1635" w:type="dxa"/>
            <w:vAlign w:val="top"/>
          </w:tcPr>
          <w:p>
            <w:pPr>
              <w:spacing w:after="0" w:line="240" w:lineRule="auto"/>
              <w:jc w:val="both"/>
              <w:rPr>
                <w:rFonts w:ascii="Times New Roman" w:hAnsi="Times New Roman"/>
                <w:color w:val="auto"/>
                <w:sz w:val="24"/>
                <w:szCs w:val="24"/>
              </w:rPr>
            </w:pPr>
            <w:r>
              <w:rPr>
                <w:rFonts w:ascii="Times New Roman" w:hAnsi="Times New Roman" w:cs="Times New Roman"/>
                <w:color w:val="auto"/>
                <w:sz w:val="24"/>
                <w:szCs w:val="24"/>
              </w:rPr>
              <w:t xml:space="preserve">Будяшкин Алексей Зиновьевич </w:t>
            </w:r>
          </w:p>
        </w:tc>
        <w:tc>
          <w:tcPr>
            <w:tcW w:w="1365" w:type="dxa"/>
            <w:vAlign w:val="top"/>
          </w:tcPr>
          <w:p>
            <w:pPr>
              <w:spacing w:after="0" w:line="240" w:lineRule="auto"/>
              <w:jc w:val="both"/>
              <w:rPr>
                <w:rFonts w:ascii="Times New Roman" w:hAnsi="Times New Roman"/>
                <w:color w:val="auto"/>
                <w:sz w:val="24"/>
                <w:szCs w:val="24"/>
                <w:lang w:val="ru-RU"/>
              </w:rPr>
            </w:pPr>
            <w:r>
              <w:rPr>
                <w:rFonts w:ascii="Times New Roman" w:hAnsi="Times New Roman"/>
                <w:color w:val="auto"/>
                <w:sz w:val="24"/>
                <w:szCs w:val="24"/>
                <w:lang w:val="ru-RU"/>
              </w:rPr>
              <w:t>29.03.1970</w:t>
            </w:r>
          </w:p>
        </w:tc>
        <w:tc>
          <w:tcPr>
            <w:tcW w:w="1035" w:type="dxa"/>
            <w:vAlign w:val="top"/>
          </w:tcPr>
          <w:p>
            <w:pPr>
              <w:spacing w:after="0" w:line="240" w:lineRule="auto"/>
              <w:jc w:val="both"/>
              <w:rPr>
                <w:rFonts w:ascii="Times New Roman" w:hAnsi="Times New Roman"/>
                <w:color w:val="auto"/>
                <w:sz w:val="24"/>
                <w:szCs w:val="24"/>
                <w:lang w:val="ru-RU"/>
              </w:rPr>
            </w:pPr>
            <w:r>
              <w:rPr>
                <w:rFonts w:ascii="Times New Roman" w:hAnsi="Times New Roman"/>
                <w:color w:val="auto"/>
                <w:sz w:val="24"/>
                <w:szCs w:val="24"/>
                <w:lang w:val="ru-RU"/>
              </w:rPr>
              <w:t xml:space="preserve">высшее </w:t>
            </w:r>
          </w:p>
        </w:tc>
        <w:tc>
          <w:tcPr>
            <w:tcW w:w="555" w:type="dxa"/>
            <w:vAlign w:val="top"/>
          </w:tcPr>
          <w:p>
            <w:pPr>
              <w:spacing w:after="0" w:line="240" w:lineRule="auto"/>
              <w:ind w:left="220" w:leftChars="100" w:firstLine="0" w:firstLineChars="0"/>
              <w:jc w:val="both"/>
              <w:rPr>
                <w:rFonts w:ascii="Times New Roman" w:hAnsi="Times New Roman"/>
                <w:color w:val="auto"/>
                <w:sz w:val="24"/>
                <w:szCs w:val="24"/>
                <w:lang w:val="ru-RU"/>
              </w:rPr>
            </w:pPr>
            <w:r>
              <w:rPr>
                <w:rFonts w:ascii="Times New Roman" w:hAnsi="Times New Roman"/>
                <w:color w:val="auto"/>
                <w:sz w:val="24"/>
                <w:szCs w:val="24"/>
                <w:lang w:val="ru-RU"/>
              </w:rPr>
              <w:t>25</w:t>
            </w:r>
          </w:p>
        </w:tc>
        <w:tc>
          <w:tcPr>
            <w:tcW w:w="1005" w:type="dxa"/>
            <w:vAlign w:val="top"/>
          </w:tcPr>
          <w:p>
            <w:pPr>
              <w:spacing w:after="0" w:line="240" w:lineRule="auto"/>
              <w:ind w:left="220" w:leftChars="100" w:firstLine="0" w:firstLineChars="0"/>
              <w:jc w:val="both"/>
              <w:rPr>
                <w:rFonts w:ascii="Times New Roman" w:hAnsi="Times New Roman"/>
                <w:color w:val="auto"/>
                <w:sz w:val="24"/>
                <w:szCs w:val="24"/>
                <w:lang w:val="ru-RU"/>
              </w:rPr>
            </w:pPr>
            <w:r>
              <w:rPr>
                <w:rFonts w:ascii="Times New Roman" w:hAnsi="Times New Roman"/>
                <w:color w:val="auto"/>
                <w:sz w:val="24"/>
                <w:szCs w:val="24"/>
                <w:lang w:val="ru-RU"/>
              </w:rPr>
              <w:t>2</w:t>
            </w:r>
            <w:r>
              <w:rPr>
                <w:rFonts w:hint="default" w:ascii="Times New Roman" w:hAnsi="Times New Roman"/>
                <w:color w:val="auto"/>
                <w:sz w:val="24"/>
                <w:szCs w:val="24"/>
                <w:lang w:val="ru-RU"/>
              </w:rPr>
              <w:t>0</w:t>
            </w:r>
            <w:r>
              <w:rPr>
                <w:rFonts w:ascii="Times New Roman" w:hAnsi="Times New Roman"/>
                <w:color w:val="auto"/>
                <w:sz w:val="24"/>
                <w:szCs w:val="24"/>
                <w:lang w:val="ru-RU"/>
              </w:rPr>
              <w:t>18</w:t>
            </w:r>
          </w:p>
        </w:tc>
        <w:tc>
          <w:tcPr>
            <w:tcW w:w="930" w:type="dxa"/>
            <w:vAlign w:val="top"/>
          </w:tcPr>
          <w:p>
            <w:pPr>
              <w:spacing w:after="0" w:line="240" w:lineRule="auto"/>
              <w:ind w:left="220" w:leftChars="100" w:firstLine="0" w:firstLineChars="0"/>
              <w:jc w:val="both"/>
              <w:rPr>
                <w:rFonts w:ascii="Times New Roman" w:hAnsi="Times New Roman"/>
                <w:color w:val="auto"/>
                <w:sz w:val="24"/>
                <w:szCs w:val="24"/>
                <w:lang w:val="ru-RU"/>
              </w:rPr>
            </w:pPr>
            <w:r>
              <w:rPr>
                <w:rFonts w:ascii="Times New Roman" w:hAnsi="Times New Roman"/>
                <w:color w:val="auto"/>
                <w:sz w:val="24"/>
                <w:szCs w:val="24"/>
                <w:lang w:val="ru-RU"/>
              </w:rPr>
              <w:t>2022</w:t>
            </w:r>
          </w:p>
        </w:tc>
        <w:tc>
          <w:tcPr>
            <w:tcW w:w="1860" w:type="dxa"/>
            <w:vAlign w:val="top"/>
          </w:tcPr>
          <w:p>
            <w:pPr>
              <w:spacing w:after="0" w:line="240" w:lineRule="auto"/>
              <w:jc w:val="both"/>
              <w:rPr>
                <w:rFonts w:ascii="Times New Roman" w:hAnsi="Times New Roman"/>
                <w:color w:val="auto"/>
                <w:sz w:val="24"/>
                <w:szCs w:val="24"/>
                <w:lang w:val="ru-RU"/>
              </w:rPr>
            </w:pPr>
            <w:r>
              <w:rPr>
                <w:rFonts w:ascii="Times New Roman" w:hAnsi="Times New Roman" w:cs="Times New Roman"/>
                <w:color w:val="auto"/>
                <w:sz w:val="24"/>
                <w:szCs w:val="24"/>
              </w:rPr>
              <w:t>учитель  и физкультур</w:t>
            </w:r>
            <w:r>
              <w:rPr>
                <w:rFonts w:ascii="Times New Roman" w:hAnsi="Times New Roman" w:cs="Times New Roman"/>
                <w:color w:val="auto"/>
                <w:sz w:val="24"/>
                <w:szCs w:val="24"/>
                <w:lang w:val="ru-RU"/>
              </w:rPr>
              <w:t xml:space="preserve">ы и </w:t>
            </w:r>
            <w:r>
              <w:rPr>
                <w:rFonts w:ascii="Times New Roman" w:hAnsi="Times New Roman" w:cs="Times New Roman"/>
                <w:color w:val="auto"/>
                <w:sz w:val="24"/>
                <w:szCs w:val="24"/>
              </w:rPr>
              <w:t>информатики</w:t>
            </w:r>
          </w:p>
        </w:tc>
        <w:tc>
          <w:tcPr>
            <w:tcW w:w="809" w:type="dxa"/>
            <w:vAlign w:val="top"/>
          </w:tcPr>
          <w:p>
            <w:pPr>
              <w:spacing w:after="0" w:line="240" w:lineRule="auto"/>
              <w:ind w:left="220" w:leftChars="100" w:firstLine="0" w:firstLineChars="0"/>
              <w:jc w:val="both"/>
              <w:rPr>
                <w:rFonts w:ascii="Times New Roman" w:hAnsi="Times New Roman"/>
                <w:color w:val="auto"/>
                <w:sz w:val="24"/>
                <w:szCs w:val="24"/>
                <w:lang w:val="ru-RU"/>
              </w:rPr>
            </w:pPr>
            <w:r>
              <w:rPr>
                <w:rFonts w:ascii="Times New Roman" w:hAnsi="Times New Roman"/>
                <w:color w:val="auto"/>
                <w:sz w:val="24"/>
                <w:szCs w:val="24"/>
                <w:lang w:val="ru-RU"/>
              </w:rPr>
              <w:t>1</w:t>
            </w:r>
          </w:p>
        </w:tc>
      </w:tr>
    </w:tbl>
    <w:p>
      <w:pPr>
        <w:keepNext w:val="0"/>
        <w:keepLines w:val="0"/>
        <w:pageBreakBefore w:val="0"/>
        <w:widowControl/>
        <w:kinsoku/>
        <w:wordWrap/>
        <w:overflowPunct/>
        <w:topLinePunct w:val="0"/>
        <w:autoSpaceDE/>
        <w:autoSpaceDN/>
        <w:bidi w:val="0"/>
        <w:adjustRightInd/>
        <w:snapToGrid/>
        <w:spacing w:line="240" w:lineRule="auto"/>
        <w:jc w:val="both"/>
        <w:textAlignment w:val="auto"/>
        <w:outlineLvl w:val="9"/>
        <w:rPr>
          <w:rFonts w:ascii="Times New Roman" w:hAnsi="Times New Roman" w:cs="Times New Roman"/>
          <w:color w:val="auto"/>
          <w:sz w:val="24"/>
          <w:szCs w:val="24"/>
          <w:lang w:val="ru-RU"/>
        </w:rPr>
      </w:pPr>
      <w:r>
        <w:rPr>
          <w:rFonts w:ascii="Times New Roman" w:hAnsi="Times New Roman" w:cs="Times New Roman"/>
          <w:color w:val="auto"/>
          <w:sz w:val="24"/>
          <w:szCs w:val="24"/>
        </w:rPr>
        <w:t xml:space="preserve">Результаты успеваемости и качества знаний по </w:t>
      </w:r>
      <w:r>
        <w:rPr>
          <w:rFonts w:ascii="Times New Roman" w:hAnsi="Times New Roman" w:cs="Times New Roman"/>
          <w:color w:val="auto"/>
          <w:sz w:val="24"/>
          <w:szCs w:val="24"/>
          <w:lang w:val="ru-RU"/>
        </w:rPr>
        <w:t xml:space="preserve">математике  и геометрии </w:t>
      </w:r>
      <w:r>
        <w:rPr>
          <w:rFonts w:ascii="Times New Roman" w:hAnsi="Times New Roman" w:cs="Times New Roman"/>
          <w:color w:val="auto"/>
          <w:sz w:val="24"/>
          <w:szCs w:val="24"/>
        </w:rPr>
        <w:t xml:space="preserve"> за</w:t>
      </w:r>
      <w:r>
        <w:rPr>
          <w:rFonts w:ascii="Times New Roman" w:hAnsi="Times New Roman" w:cs="Times New Roman"/>
          <w:color w:val="auto"/>
          <w:sz w:val="24"/>
          <w:szCs w:val="24"/>
          <w:lang w:val="ru-RU"/>
        </w:rPr>
        <w:t xml:space="preserve"> </w:t>
      </w:r>
      <w:r>
        <w:rPr>
          <w:rFonts w:ascii="Times New Roman" w:hAnsi="Times New Roman" w:cs="Times New Roman"/>
          <w:color w:val="auto"/>
          <w:sz w:val="24"/>
          <w:szCs w:val="24"/>
        </w:rPr>
        <w:t>20</w:t>
      </w:r>
      <w:r>
        <w:rPr>
          <w:rFonts w:hint="default" w:ascii="Times New Roman" w:hAnsi="Times New Roman" w:cs="Times New Roman"/>
          <w:color w:val="auto"/>
          <w:sz w:val="24"/>
          <w:szCs w:val="24"/>
          <w:lang w:val="ru-RU"/>
        </w:rPr>
        <w:t>20</w:t>
      </w:r>
      <w:r>
        <w:rPr>
          <w:rFonts w:ascii="Times New Roman" w:hAnsi="Times New Roman" w:cs="Times New Roman"/>
          <w:color w:val="auto"/>
          <w:sz w:val="24"/>
          <w:szCs w:val="24"/>
        </w:rPr>
        <w:t>-202</w:t>
      </w:r>
      <w:r>
        <w:rPr>
          <w:rFonts w:hint="default" w:ascii="Times New Roman" w:hAnsi="Times New Roman" w:cs="Times New Roman"/>
          <w:color w:val="auto"/>
          <w:sz w:val="24"/>
          <w:szCs w:val="24"/>
          <w:lang w:val="ru-RU"/>
        </w:rPr>
        <w:t>1</w:t>
      </w:r>
      <w:r>
        <w:rPr>
          <w:rFonts w:ascii="Times New Roman" w:hAnsi="Times New Roman" w:cs="Times New Roman"/>
          <w:color w:val="auto"/>
          <w:sz w:val="24"/>
          <w:szCs w:val="24"/>
        </w:rPr>
        <w:t xml:space="preserve"> </w:t>
      </w:r>
      <w:r>
        <w:rPr>
          <w:rFonts w:ascii="Times New Roman" w:hAnsi="Times New Roman" w:cs="Times New Roman"/>
          <w:color w:val="auto"/>
          <w:sz w:val="24"/>
          <w:szCs w:val="24"/>
          <w:lang w:val="ru-RU"/>
        </w:rPr>
        <w:t>г.</w:t>
      </w:r>
    </w:p>
    <w:tbl>
      <w:tblPr>
        <w:tblStyle w:val="11"/>
        <w:tblpPr w:leftFromText="180" w:rightFromText="180" w:vertAnchor="text" w:horzAnchor="page" w:tblpX="1359" w:tblpY="5310"/>
        <w:tblOverlap w:val="never"/>
        <w:tblW w:w="1004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7"/>
        <w:gridCol w:w="1429"/>
        <w:gridCol w:w="36"/>
        <w:gridCol w:w="1107"/>
        <w:gridCol w:w="990"/>
        <w:gridCol w:w="1053"/>
        <w:gridCol w:w="583"/>
        <w:gridCol w:w="583"/>
        <w:gridCol w:w="583"/>
        <w:gridCol w:w="369"/>
        <w:gridCol w:w="1335"/>
        <w:gridCol w:w="15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7" w:type="dxa"/>
            <w:vMerge w:val="restart"/>
          </w:tcPr>
          <w:p>
            <w:pPr>
              <w:keepNext w:val="0"/>
              <w:keepLines w:val="0"/>
              <w:pageBreakBefore w:val="0"/>
              <w:widowControl/>
              <w:kinsoku/>
              <w:wordWrap/>
              <w:overflowPunct/>
              <w:topLinePunct w:val="0"/>
              <w:autoSpaceDE/>
              <w:autoSpaceDN/>
              <w:bidi w:val="0"/>
              <w:adjustRightInd/>
              <w:snapToGrid/>
              <w:spacing w:after="0" w:line="240" w:lineRule="auto"/>
              <w:ind w:left="-640" w:leftChars="-291" w:firstLine="640" w:firstLineChars="267"/>
              <w:jc w:val="both"/>
              <w:textAlignment w:val="auto"/>
              <w:outlineLvl w:val="9"/>
              <w:rPr>
                <w:rFonts w:ascii="Times New Roman" w:hAnsi="Times New Roman" w:cs="Times New Roman"/>
                <w:color w:val="auto"/>
                <w:sz w:val="24"/>
                <w:szCs w:val="24"/>
              </w:rPr>
            </w:pPr>
            <w:r>
              <w:rPr>
                <w:rFonts w:ascii="Times New Roman" w:hAnsi="Times New Roman" w:cs="Times New Roman"/>
                <w:color w:val="auto"/>
                <w:sz w:val="24"/>
                <w:szCs w:val="24"/>
              </w:rPr>
              <w:t>№</w:t>
            </w:r>
          </w:p>
        </w:tc>
        <w:tc>
          <w:tcPr>
            <w:tcW w:w="1429" w:type="dxa"/>
            <w:vMerge w:val="restart"/>
          </w:tcPr>
          <w:p>
            <w:pPr>
              <w:keepNext w:val="0"/>
              <w:keepLines w:val="0"/>
              <w:pageBreakBefore w:val="0"/>
              <w:widowControl/>
              <w:tabs>
                <w:tab w:val="left" w:pos="1080"/>
              </w:tabs>
              <w:kinsoku/>
              <w:wordWrap/>
              <w:overflowPunct/>
              <w:topLinePunct w:val="0"/>
              <w:autoSpaceDE/>
              <w:autoSpaceDN/>
              <w:bidi w:val="0"/>
              <w:adjustRightInd/>
              <w:snapToGrid/>
              <w:spacing w:after="0" w:line="240" w:lineRule="auto"/>
              <w:ind w:left="-640" w:leftChars="-291" w:firstLine="640" w:firstLineChars="267"/>
              <w:jc w:val="both"/>
              <w:textAlignment w:val="auto"/>
              <w:outlineLvl w:val="9"/>
              <w:rPr>
                <w:rFonts w:ascii="Times New Roman" w:hAnsi="Times New Roman" w:cs="Times New Roman"/>
                <w:color w:val="auto"/>
                <w:sz w:val="24"/>
                <w:szCs w:val="24"/>
              </w:rPr>
            </w:pPr>
            <w:r>
              <w:rPr>
                <w:rFonts w:ascii="Times New Roman" w:hAnsi="Times New Roman" w:cs="Times New Roman"/>
                <w:color w:val="auto"/>
                <w:sz w:val="24"/>
                <w:szCs w:val="24"/>
              </w:rPr>
              <w:t>Предмет</w:t>
            </w:r>
          </w:p>
        </w:tc>
        <w:tc>
          <w:tcPr>
            <w:tcW w:w="1143" w:type="dxa"/>
            <w:gridSpan w:val="2"/>
            <w:vMerge w:val="restart"/>
          </w:tcPr>
          <w:p>
            <w:pPr>
              <w:keepNext w:val="0"/>
              <w:keepLines w:val="0"/>
              <w:pageBreakBefore w:val="0"/>
              <w:widowControl/>
              <w:tabs>
                <w:tab w:val="left" w:pos="1080"/>
              </w:tabs>
              <w:kinsoku/>
              <w:wordWrap/>
              <w:overflowPunct/>
              <w:topLinePunct w:val="0"/>
              <w:autoSpaceDE/>
              <w:autoSpaceDN/>
              <w:bidi w:val="0"/>
              <w:adjustRightInd/>
              <w:snapToGrid/>
              <w:spacing w:after="0" w:line="240" w:lineRule="auto"/>
              <w:ind w:left="-640" w:leftChars="-291" w:firstLine="640" w:firstLineChars="267"/>
              <w:jc w:val="both"/>
              <w:textAlignment w:val="auto"/>
              <w:outlineLvl w:val="9"/>
              <w:rPr>
                <w:rFonts w:ascii="Times New Roman" w:hAnsi="Times New Roman" w:cs="Times New Roman"/>
                <w:color w:val="auto"/>
                <w:sz w:val="24"/>
                <w:szCs w:val="24"/>
              </w:rPr>
            </w:pPr>
            <w:r>
              <w:rPr>
                <w:rFonts w:ascii="Times New Roman" w:hAnsi="Times New Roman" w:cs="Times New Roman"/>
                <w:color w:val="auto"/>
                <w:sz w:val="24"/>
                <w:szCs w:val="24"/>
              </w:rPr>
              <w:t>Класс</w:t>
            </w:r>
          </w:p>
        </w:tc>
        <w:tc>
          <w:tcPr>
            <w:tcW w:w="990" w:type="dxa"/>
            <w:vMerge w:val="restart"/>
          </w:tcPr>
          <w:p>
            <w:pPr>
              <w:keepNext w:val="0"/>
              <w:keepLines w:val="0"/>
              <w:pageBreakBefore w:val="0"/>
              <w:widowControl/>
              <w:kinsoku/>
              <w:wordWrap/>
              <w:overflowPunct/>
              <w:topLinePunct w:val="0"/>
              <w:autoSpaceDE/>
              <w:autoSpaceDN/>
              <w:bidi w:val="0"/>
              <w:adjustRightInd/>
              <w:snapToGrid/>
              <w:spacing w:after="0" w:line="240" w:lineRule="auto"/>
              <w:ind w:left="-640" w:leftChars="-291" w:firstLine="640" w:firstLineChars="267"/>
              <w:jc w:val="both"/>
              <w:textAlignment w:val="auto"/>
              <w:outlineLvl w:val="9"/>
              <w:rPr>
                <w:rFonts w:ascii="Times New Roman" w:hAnsi="Times New Roman" w:cs="Times New Roman"/>
                <w:color w:val="auto"/>
                <w:sz w:val="24"/>
                <w:szCs w:val="24"/>
              </w:rPr>
            </w:pPr>
            <w:r>
              <w:rPr>
                <w:rFonts w:ascii="Times New Roman" w:hAnsi="Times New Roman" w:cs="Times New Roman"/>
                <w:color w:val="auto"/>
                <w:sz w:val="24"/>
                <w:szCs w:val="24"/>
              </w:rPr>
              <w:t>Период</w:t>
            </w:r>
          </w:p>
        </w:tc>
        <w:tc>
          <w:tcPr>
            <w:tcW w:w="1053" w:type="dxa"/>
            <w:vMerge w:val="restart"/>
          </w:tcPr>
          <w:p>
            <w:pPr>
              <w:keepNext w:val="0"/>
              <w:keepLines w:val="0"/>
              <w:pageBreakBefore w:val="0"/>
              <w:widowControl/>
              <w:kinsoku/>
              <w:wordWrap/>
              <w:overflowPunct/>
              <w:topLinePunct w:val="0"/>
              <w:autoSpaceDE/>
              <w:autoSpaceDN/>
              <w:bidi w:val="0"/>
              <w:adjustRightInd/>
              <w:snapToGrid/>
              <w:spacing w:after="0" w:line="240" w:lineRule="auto"/>
              <w:ind w:left="-640" w:leftChars="-291" w:firstLine="640" w:firstLineChars="267"/>
              <w:jc w:val="both"/>
              <w:textAlignment w:val="auto"/>
              <w:outlineLvl w:val="9"/>
              <w:rPr>
                <w:rFonts w:ascii="Times New Roman" w:hAnsi="Times New Roman" w:cs="Times New Roman"/>
                <w:color w:val="auto"/>
                <w:sz w:val="24"/>
                <w:szCs w:val="24"/>
              </w:rPr>
            </w:pPr>
            <w:r>
              <w:rPr>
                <w:rFonts w:ascii="Times New Roman" w:hAnsi="Times New Roman" w:cs="Times New Roman"/>
                <w:color w:val="auto"/>
                <w:sz w:val="24"/>
                <w:szCs w:val="24"/>
              </w:rPr>
              <w:t>Кол-во уч-ся</w:t>
            </w:r>
          </w:p>
        </w:tc>
        <w:tc>
          <w:tcPr>
            <w:tcW w:w="2118" w:type="dxa"/>
            <w:gridSpan w:val="4"/>
          </w:tcPr>
          <w:p>
            <w:pPr>
              <w:keepNext w:val="0"/>
              <w:keepLines w:val="0"/>
              <w:pageBreakBefore w:val="0"/>
              <w:widowControl/>
              <w:kinsoku/>
              <w:wordWrap/>
              <w:overflowPunct/>
              <w:topLinePunct w:val="0"/>
              <w:autoSpaceDE/>
              <w:autoSpaceDN/>
              <w:bidi w:val="0"/>
              <w:adjustRightInd/>
              <w:snapToGrid/>
              <w:spacing w:after="0" w:line="240" w:lineRule="auto"/>
              <w:ind w:left="-640" w:leftChars="-291" w:firstLine="640" w:firstLineChars="267"/>
              <w:jc w:val="both"/>
              <w:textAlignment w:val="auto"/>
              <w:outlineLvl w:val="9"/>
              <w:rPr>
                <w:rFonts w:ascii="Times New Roman" w:hAnsi="Times New Roman" w:cs="Times New Roman"/>
                <w:color w:val="auto"/>
                <w:sz w:val="24"/>
                <w:szCs w:val="24"/>
              </w:rPr>
            </w:pPr>
            <w:r>
              <w:rPr>
                <w:rFonts w:ascii="Times New Roman" w:hAnsi="Times New Roman" w:cs="Times New Roman"/>
                <w:color w:val="auto"/>
                <w:sz w:val="24"/>
                <w:szCs w:val="24"/>
              </w:rPr>
              <w:t>Оценки</w:t>
            </w:r>
          </w:p>
        </w:tc>
        <w:tc>
          <w:tcPr>
            <w:tcW w:w="1335" w:type="dxa"/>
            <w:vMerge w:val="restart"/>
          </w:tcPr>
          <w:p>
            <w:pPr>
              <w:keepNext w:val="0"/>
              <w:keepLines w:val="0"/>
              <w:pageBreakBefore w:val="0"/>
              <w:widowControl/>
              <w:kinsoku/>
              <w:wordWrap/>
              <w:overflowPunct/>
              <w:topLinePunct w:val="0"/>
              <w:autoSpaceDE/>
              <w:autoSpaceDN/>
              <w:bidi w:val="0"/>
              <w:adjustRightInd/>
              <w:snapToGrid/>
              <w:spacing w:after="0" w:line="240" w:lineRule="auto"/>
              <w:ind w:left="-640" w:leftChars="-291" w:firstLine="640" w:firstLineChars="267"/>
              <w:jc w:val="right"/>
              <w:textAlignment w:val="auto"/>
              <w:outlineLvl w:val="9"/>
              <w:rPr>
                <w:rFonts w:ascii="Times New Roman" w:hAnsi="Times New Roman" w:cs="Times New Roman"/>
                <w:color w:val="auto"/>
                <w:sz w:val="24"/>
                <w:szCs w:val="24"/>
              </w:rPr>
            </w:pPr>
            <w:r>
              <w:rPr>
                <w:rFonts w:ascii="Times New Roman" w:hAnsi="Times New Roman" w:cs="Times New Roman"/>
                <w:color w:val="auto"/>
                <w:sz w:val="24"/>
                <w:szCs w:val="24"/>
              </w:rPr>
              <w:t>% качество</w:t>
            </w:r>
          </w:p>
        </w:tc>
        <w:tc>
          <w:tcPr>
            <w:tcW w:w="1530" w:type="dxa"/>
            <w:vMerge w:val="restart"/>
          </w:tcPr>
          <w:p>
            <w:pPr>
              <w:keepNext w:val="0"/>
              <w:keepLines w:val="0"/>
              <w:pageBreakBefore w:val="0"/>
              <w:widowControl/>
              <w:kinsoku/>
              <w:wordWrap/>
              <w:overflowPunct/>
              <w:topLinePunct w:val="0"/>
              <w:autoSpaceDE/>
              <w:autoSpaceDN/>
              <w:bidi w:val="0"/>
              <w:adjustRightInd/>
              <w:snapToGrid/>
              <w:spacing w:after="0" w:line="240" w:lineRule="auto"/>
              <w:ind w:left="-640" w:leftChars="-291" w:firstLine="640" w:firstLineChars="267"/>
              <w:jc w:val="right"/>
              <w:textAlignment w:val="auto"/>
              <w:outlineLvl w:val="9"/>
              <w:rPr>
                <w:rFonts w:ascii="Times New Roman" w:hAnsi="Times New Roman" w:cs="Times New Roman"/>
                <w:color w:val="auto"/>
                <w:sz w:val="24"/>
                <w:szCs w:val="24"/>
              </w:rPr>
            </w:pPr>
            <w:r>
              <w:rPr>
                <w:rFonts w:ascii="Times New Roman" w:hAnsi="Times New Roman" w:cs="Times New Roman"/>
                <w:color w:val="auto"/>
                <w:sz w:val="24"/>
                <w:szCs w:val="24"/>
              </w:rPr>
              <w:t>% успеваемость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7" w:type="dxa"/>
            <w:vMerge w:val="continue"/>
          </w:tcPr>
          <w:p>
            <w:pPr>
              <w:keepNext w:val="0"/>
              <w:keepLines w:val="0"/>
              <w:pageBreakBefore w:val="0"/>
              <w:widowControl/>
              <w:kinsoku/>
              <w:wordWrap/>
              <w:overflowPunct/>
              <w:topLinePunct w:val="0"/>
              <w:autoSpaceDE/>
              <w:autoSpaceDN/>
              <w:bidi w:val="0"/>
              <w:adjustRightInd/>
              <w:snapToGrid/>
              <w:spacing w:after="0" w:line="240" w:lineRule="auto"/>
              <w:ind w:left="-640" w:leftChars="-291" w:firstLine="640" w:firstLineChars="267"/>
              <w:jc w:val="both"/>
              <w:textAlignment w:val="auto"/>
              <w:outlineLvl w:val="9"/>
              <w:rPr>
                <w:rFonts w:ascii="Times New Roman" w:hAnsi="Times New Roman" w:cs="Times New Roman"/>
                <w:color w:val="auto"/>
                <w:sz w:val="24"/>
                <w:szCs w:val="24"/>
              </w:rPr>
            </w:pPr>
          </w:p>
        </w:tc>
        <w:tc>
          <w:tcPr>
            <w:tcW w:w="1429" w:type="dxa"/>
            <w:vMerge w:val="continue"/>
          </w:tcPr>
          <w:p>
            <w:pPr>
              <w:keepNext w:val="0"/>
              <w:keepLines w:val="0"/>
              <w:pageBreakBefore w:val="0"/>
              <w:widowControl/>
              <w:kinsoku/>
              <w:wordWrap/>
              <w:overflowPunct/>
              <w:topLinePunct w:val="0"/>
              <w:autoSpaceDE/>
              <w:autoSpaceDN/>
              <w:bidi w:val="0"/>
              <w:adjustRightInd/>
              <w:snapToGrid/>
              <w:spacing w:after="0" w:line="240" w:lineRule="auto"/>
              <w:ind w:left="-640" w:leftChars="-291" w:firstLine="640" w:firstLineChars="267"/>
              <w:jc w:val="both"/>
              <w:textAlignment w:val="auto"/>
              <w:outlineLvl w:val="9"/>
              <w:rPr>
                <w:rFonts w:ascii="Times New Roman" w:hAnsi="Times New Roman" w:cs="Times New Roman"/>
                <w:color w:val="auto"/>
                <w:sz w:val="24"/>
                <w:szCs w:val="24"/>
              </w:rPr>
            </w:pPr>
          </w:p>
        </w:tc>
        <w:tc>
          <w:tcPr>
            <w:tcW w:w="1143" w:type="dxa"/>
            <w:gridSpan w:val="2"/>
            <w:vMerge w:val="continue"/>
          </w:tcPr>
          <w:p>
            <w:pPr>
              <w:keepNext w:val="0"/>
              <w:keepLines w:val="0"/>
              <w:pageBreakBefore w:val="0"/>
              <w:widowControl/>
              <w:kinsoku/>
              <w:wordWrap/>
              <w:overflowPunct/>
              <w:topLinePunct w:val="0"/>
              <w:autoSpaceDE/>
              <w:autoSpaceDN/>
              <w:bidi w:val="0"/>
              <w:adjustRightInd/>
              <w:snapToGrid/>
              <w:spacing w:after="0" w:line="240" w:lineRule="auto"/>
              <w:ind w:left="-640" w:leftChars="-291" w:firstLine="640" w:firstLineChars="267"/>
              <w:jc w:val="both"/>
              <w:textAlignment w:val="auto"/>
              <w:outlineLvl w:val="9"/>
              <w:rPr>
                <w:rFonts w:ascii="Times New Roman" w:hAnsi="Times New Roman" w:cs="Times New Roman"/>
                <w:color w:val="auto"/>
                <w:sz w:val="24"/>
                <w:szCs w:val="24"/>
              </w:rPr>
            </w:pPr>
          </w:p>
        </w:tc>
        <w:tc>
          <w:tcPr>
            <w:tcW w:w="990" w:type="dxa"/>
            <w:vMerge w:val="continue"/>
          </w:tcPr>
          <w:p>
            <w:pPr>
              <w:keepNext w:val="0"/>
              <w:keepLines w:val="0"/>
              <w:pageBreakBefore w:val="0"/>
              <w:widowControl/>
              <w:kinsoku/>
              <w:wordWrap/>
              <w:overflowPunct/>
              <w:topLinePunct w:val="0"/>
              <w:autoSpaceDE/>
              <w:autoSpaceDN/>
              <w:bidi w:val="0"/>
              <w:adjustRightInd/>
              <w:snapToGrid/>
              <w:spacing w:after="0" w:line="240" w:lineRule="auto"/>
              <w:ind w:left="-640" w:leftChars="-291" w:firstLine="640" w:firstLineChars="267"/>
              <w:jc w:val="both"/>
              <w:textAlignment w:val="auto"/>
              <w:outlineLvl w:val="9"/>
              <w:rPr>
                <w:rFonts w:ascii="Times New Roman" w:hAnsi="Times New Roman" w:cs="Times New Roman"/>
                <w:color w:val="auto"/>
                <w:sz w:val="24"/>
                <w:szCs w:val="24"/>
              </w:rPr>
            </w:pPr>
          </w:p>
        </w:tc>
        <w:tc>
          <w:tcPr>
            <w:tcW w:w="1053" w:type="dxa"/>
            <w:vMerge w:val="continue"/>
          </w:tcPr>
          <w:p>
            <w:pPr>
              <w:keepNext w:val="0"/>
              <w:keepLines w:val="0"/>
              <w:pageBreakBefore w:val="0"/>
              <w:widowControl/>
              <w:kinsoku/>
              <w:wordWrap/>
              <w:overflowPunct/>
              <w:topLinePunct w:val="0"/>
              <w:autoSpaceDE/>
              <w:autoSpaceDN/>
              <w:bidi w:val="0"/>
              <w:adjustRightInd/>
              <w:snapToGrid/>
              <w:spacing w:after="0" w:line="240" w:lineRule="auto"/>
              <w:ind w:left="-640" w:leftChars="-291" w:firstLine="640" w:firstLineChars="267"/>
              <w:jc w:val="both"/>
              <w:textAlignment w:val="auto"/>
              <w:outlineLvl w:val="9"/>
              <w:rPr>
                <w:rFonts w:ascii="Times New Roman" w:hAnsi="Times New Roman" w:cs="Times New Roman"/>
                <w:color w:val="auto"/>
                <w:sz w:val="24"/>
                <w:szCs w:val="24"/>
              </w:rPr>
            </w:pPr>
          </w:p>
        </w:tc>
        <w:tc>
          <w:tcPr>
            <w:tcW w:w="583" w:type="dxa"/>
          </w:tcPr>
          <w:p>
            <w:pPr>
              <w:keepNext w:val="0"/>
              <w:keepLines w:val="0"/>
              <w:pageBreakBefore w:val="0"/>
              <w:widowControl/>
              <w:kinsoku/>
              <w:wordWrap/>
              <w:overflowPunct/>
              <w:topLinePunct w:val="0"/>
              <w:autoSpaceDE/>
              <w:autoSpaceDN/>
              <w:bidi w:val="0"/>
              <w:adjustRightInd/>
              <w:snapToGrid/>
              <w:spacing w:after="0" w:line="240" w:lineRule="auto"/>
              <w:ind w:left="-640" w:leftChars="-291" w:firstLine="640" w:firstLineChars="267"/>
              <w:jc w:val="both"/>
              <w:textAlignment w:val="auto"/>
              <w:outlineLvl w:val="9"/>
              <w:rPr>
                <w:rFonts w:ascii="Times New Roman" w:hAnsi="Times New Roman" w:cs="Times New Roman"/>
                <w:color w:val="auto"/>
                <w:sz w:val="24"/>
                <w:szCs w:val="24"/>
              </w:rPr>
            </w:pPr>
            <w:r>
              <w:rPr>
                <w:rFonts w:ascii="Times New Roman" w:hAnsi="Times New Roman" w:cs="Times New Roman"/>
                <w:color w:val="auto"/>
                <w:sz w:val="24"/>
                <w:szCs w:val="24"/>
              </w:rPr>
              <w:t>5</w:t>
            </w:r>
          </w:p>
        </w:tc>
        <w:tc>
          <w:tcPr>
            <w:tcW w:w="583" w:type="dxa"/>
          </w:tcPr>
          <w:p>
            <w:pPr>
              <w:keepNext w:val="0"/>
              <w:keepLines w:val="0"/>
              <w:pageBreakBefore w:val="0"/>
              <w:widowControl/>
              <w:kinsoku/>
              <w:wordWrap/>
              <w:overflowPunct/>
              <w:topLinePunct w:val="0"/>
              <w:autoSpaceDE/>
              <w:autoSpaceDN/>
              <w:bidi w:val="0"/>
              <w:adjustRightInd/>
              <w:snapToGrid/>
              <w:spacing w:after="0" w:line="240" w:lineRule="auto"/>
              <w:ind w:left="-640" w:leftChars="-291" w:firstLine="640" w:firstLineChars="267"/>
              <w:jc w:val="both"/>
              <w:textAlignment w:val="auto"/>
              <w:outlineLvl w:val="9"/>
              <w:rPr>
                <w:rFonts w:ascii="Times New Roman" w:hAnsi="Times New Roman" w:cs="Times New Roman"/>
                <w:color w:val="auto"/>
                <w:sz w:val="24"/>
                <w:szCs w:val="24"/>
              </w:rPr>
            </w:pPr>
            <w:r>
              <w:rPr>
                <w:rFonts w:ascii="Times New Roman" w:hAnsi="Times New Roman" w:cs="Times New Roman"/>
                <w:color w:val="auto"/>
                <w:sz w:val="24"/>
                <w:szCs w:val="24"/>
              </w:rPr>
              <w:t>4</w:t>
            </w:r>
          </w:p>
        </w:tc>
        <w:tc>
          <w:tcPr>
            <w:tcW w:w="583" w:type="dxa"/>
          </w:tcPr>
          <w:p>
            <w:pPr>
              <w:keepNext w:val="0"/>
              <w:keepLines w:val="0"/>
              <w:pageBreakBefore w:val="0"/>
              <w:widowControl/>
              <w:kinsoku/>
              <w:wordWrap/>
              <w:overflowPunct/>
              <w:topLinePunct w:val="0"/>
              <w:autoSpaceDE/>
              <w:autoSpaceDN/>
              <w:bidi w:val="0"/>
              <w:adjustRightInd/>
              <w:snapToGrid/>
              <w:spacing w:after="0" w:line="240" w:lineRule="auto"/>
              <w:ind w:left="-640" w:leftChars="-291" w:firstLine="640" w:firstLineChars="267"/>
              <w:jc w:val="both"/>
              <w:textAlignment w:val="auto"/>
              <w:outlineLvl w:val="9"/>
              <w:rPr>
                <w:rFonts w:ascii="Times New Roman" w:hAnsi="Times New Roman" w:cs="Times New Roman"/>
                <w:color w:val="auto"/>
                <w:sz w:val="24"/>
                <w:szCs w:val="24"/>
              </w:rPr>
            </w:pPr>
            <w:r>
              <w:rPr>
                <w:rFonts w:ascii="Times New Roman" w:hAnsi="Times New Roman" w:cs="Times New Roman"/>
                <w:color w:val="auto"/>
                <w:sz w:val="24"/>
                <w:szCs w:val="24"/>
              </w:rPr>
              <w:t>3</w:t>
            </w:r>
          </w:p>
        </w:tc>
        <w:tc>
          <w:tcPr>
            <w:tcW w:w="369" w:type="dxa"/>
          </w:tcPr>
          <w:p>
            <w:pPr>
              <w:keepNext w:val="0"/>
              <w:keepLines w:val="0"/>
              <w:pageBreakBefore w:val="0"/>
              <w:widowControl/>
              <w:kinsoku/>
              <w:wordWrap/>
              <w:overflowPunct/>
              <w:topLinePunct w:val="0"/>
              <w:autoSpaceDE/>
              <w:autoSpaceDN/>
              <w:bidi w:val="0"/>
              <w:adjustRightInd/>
              <w:snapToGrid/>
              <w:spacing w:after="0" w:line="240" w:lineRule="auto"/>
              <w:ind w:left="-640" w:leftChars="-291" w:firstLine="640" w:firstLineChars="267"/>
              <w:jc w:val="both"/>
              <w:textAlignment w:val="auto"/>
              <w:outlineLvl w:val="9"/>
              <w:rPr>
                <w:rFonts w:ascii="Times New Roman" w:hAnsi="Times New Roman" w:cs="Times New Roman"/>
                <w:color w:val="auto"/>
                <w:sz w:val="24"/>
                <w:szCs w:val="24"/>
              </w:rPr>
            </w:pPr>
            <w:r>
              <w:rPr>
                <w:rFonts w:ascii="Times New Roman" w:hAnsi="Times New Roman" w:cs="Times New Roman"/>
                <w:color w:val="auto"/>
                <w:sz w:val="24"/>
                <w:szCs w:val="24"/>
              </w:rPr>
              <w:t>2</w:t>
            </w:r>
          </w:p>
        </w:tc>
        <w:tc>
          <w:tcPr>
            <w:tcW w:w="1335" w:type="dxa"/>
            <w:vMerge w:val="continue"/>
          </w:tcPr>
          <w:p>
            <w:pPr>
              <w:keepNext w:val="0"/>
              <w:keepLines w:val="0"/>
              <w:pageBreakBefore w:val="0"/>
              <w:widowControl/>
              <w:kinsoku/>
              <w:wordWrap/>
              <w:overflowPunct/>
              <w:topLinePunct w:val="0"/>
              <w:autoSpaceDE/>
              <w:autoSpaceDN/>
              <w:bidi w:val="0"/>
              <w:adjustRightInd/>
              <w:snapToGrid/>
              <w:spacing w:after="0" w:line="240" w:lineRule="auto"/>
              <w:ind w:left="-640" w:leftChars="-291" w:firstLine="640" w:firstLineChars="267"/>
              <w:jc w:val="both"/>
              <w:textAlignment w:val="auto"/>
              <w:outlineLvl w:val="9"/>
              <w:rPr>
                <w:rFonts w:ascii="Times New Roman" w:hAnsi="Times New Roman" w:cs="Times New Roman"/>
                <w:color w:val="auto"/>
                <w:sz w:val="24"/>
                <w:szCs w:val="24"/>
              </w:rPr>
            </w:pPr>
          </w:p>
        </w:tc>
        <w:tc>
          <w:tcPr>
            <w:tcW w:w="1530" w:type="dxa"/>
            <w:vMerge w:val="continue"/>
          </w:tcPr>
          <w:p>
            <w:pPr>
              <w:keepNext w:val="0"/>
              <w:keepLines w:val="0"/>
              <w:pageBreakBefore w:val="0"/>
              <w:widowControl/>
              <w:kinsoku/>
              <w:wordWrap/>
              <w:overflowPunct/>
              <w:topLinePunct w:val="0"/>
              <w:autoSpaceDE/>
              <w:autoSpaceDN/>
              <w:bidi w:val="0"/>
              <w:adjustRightInd/>
              <w:snapToGrid/>
              <w:spacing w:after="0" w:line="240" w:lineRule="auto"/>
              <w:ind w:left="-640" w:leftChars="-291" w:firstLine="640" w:firstLineChars="267"/>
              <w:jc w:val="both"/>
              <w:textAlignment w:val="auto"/>
              <w:outlineLvl w:val="9"/>
              <w:rPr>
                <w:rFonts w:ascii="Times New Roman" w:hAnsi="Times New Roman" w:cs="Times New Roman"/>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7" w:type="dxa"/>
          </w:tcPr>
          <w:p>
            <w:pPr>
              <w:keepNext w:val="0"/>
              <w:keepLines w:val="0"/>
              <w:pageBreakBefore w:val="0"/>
              <w:widowControl/>
              <w:kinsoku/>
              <w:wordWrap/>
              <w:overflowPunct/>
              <w:topLinePunct w:val="0"/>
              <w:autoSpaceDE/>
              <w:autoSpaceDN/>
              <w:bidi w:val="0"/>
              <w:adjustRightInd/>
              <w:snapToGrid/>
              <w:spacing w:after="0" w:line="240" w:lineRule="auto"/>
              <w:ind w:left="-640" w:leftChars="-291" w:firstLine="640" w:firstLineChars="267"/>
              <w:jc w:val="both"/>
              <w:textAlignment w:val="auto"/>
              <w:outlineLvl w:val="9"/>
              <w:rPr>
                <w:rFonts w:ascii="Times New Roman" w:hAnsi="Times New Roman" w:cs="Times New Roman"/>
                <w:color w:val="auto"/>
                <w:sz w:val="24"/>
                <w:szCs w:val="24"/>
              </w:rPr>
            </w:pPr>
            <w:r>
              <w:rPr>
                <w:rFonts w:ascii="Times New Roman" w:hAnsi="Times New Roman" w:cs="Times New Roman"/>
                <w:color w:val="auto"/>
                <w:sz w:val="24"/>
                <w:szCs w:val="24"/>
              </w:rPr>
              <w:t>1.</w:t>
            </w:r>
          </w:p>
        </w:tc>
        <w:tc>
          <w:tcPr>
            <w:tcW w:w="1465" w:type="dxa"/>
            <w:gridSpan w:val="2"/>
          </w:tcPr>
          <w:p>
            <w:pPr>
              <w:keepNext w:val="0"/>
              <w:keepLines w:val="0"/>
              <w:pageBreakBefore w:val="0"/>
              <w:widowControl/>
              <w:kinsoku/>
              <w:wordWrap/>
              <w:overflowPunct/>
              <w:topLinePunct w:val="0"/>
              <w:autoSpaceDE/>
              <w:autoSpaceDN/>
              <w:bidi w:val="0"/>
              <w:adjustRightInd/>
              <w:snapToGrid/>
              <w:spacing w:after="0" w:line="240" w:lineRule="auto"/>
              <w:ind w:left="-640" w:leftChars="-291" w:firstLine="640" w:firstLineChars="267"/>
              <w:jc w:val="both"/>
              <w:textAlignment w:val="auto"/>
              <w:outlineLvl w:val="9"/>
              <w:rPr>
                <w:rFonts w:ascii="Times New Roman" w:hAnsi="Times New Roman" w:cs="Times New Roman"/>
                <w:color w:val="auto"/>
                <w:sz w:val="24"/>
                <w:szCs w:val="24"/>
              </w:rPr>
            </w:pPr>
            <w:r>
              <w:rPr>
                <w:rFonts w:ascii="Times New Roman" w:hAnsi="Times New Roman" w:cs="Times New Roman"/>
                <w:color w:val="auto"/>
                <w:sz w:val="24"/>
                <w:szCs w:val="24"/>
              </w:rPr>
              <w:t>Математика</w:t>
            </w:r>
          </w:p>
        </w:tc>
        <w:tc>
          <w:tcPr>
            <w:tcW w:w="1107" w:type="dxa"/>
          </w:tcPr>
          <w:p>
            <w:pPr>
              <w:keepNext w:val="0"/>
              <w:keepLines w:val="0"/>
              <w:pageBreakBefore w:val="0"/>
              <w:widowControl/>
              <w:kinsoku/>
              <w:wordWrap/>
              <w:overflowPunct/>
              <w:topLinePunct w:val="0"/>
              <w:autoSpaceDE/>
              <w:autoSpaceDN/>
              <w:bidi w:val="0"/>
              <w:adjustRightInd/>
              <w:snapToGrid/>
              <w:spacing w:after="0" w:line="240" w:lineRule="auto"/>
              <w:ind w:left="-640" w:leftChars="-291" w:firstLine="640" w:firstLineChars="267"/>
              <w:jc w:val="both"/>
              <w:textAlignment w:val="auto"/>
              <w:outlineLvl w:val="9"/>
              <w:rPr>
                <w:rFonts w:ascii="Times New Roman" w:hAnsi="Times New Roman" w:cs="Times New Roman"/>
                <w:color w:val="auto"/>
                <w:sz w:val="24"/>
                <w:szCs w:val="24"/>
              </w:rPr>
            </w:pPr>
            <w:r>
              <w:rPr>
                <w:rFonts w:ascii="Times New Roman" w:hAnsi="Times New Roman" w:cs="Times New Roman"/>
                <w:color w:val="auto"/>
                <w:sz w:val="24"/>
                <w:szCs w:val="24"/>
              </w:rPr>
              <w:t>5</w:t>
            </w:r>
          </w:p>
        </w:tc>
        <w:tc>
          <w:tcPr>
            <w:tcW w:w="990" w:type="dxa"/>
          </w:tcPr>
          <w:p>
            <w:pPr>
              <w:keepNext w:val="0"/>
              <w:keepLines w:val="0"/>
              <w:pageBreakBefore w:val="0"/>
              <w:widowControl/>
              <w:kinsoku/>
              <w:wordWrap/>
              <w:overflowPunct/>
              <w:topLinePunct w:val="0"/>
              <w:autoSpaceDE/>
              <w:autoSpaceDN/>
              <w:bidi w:val="0"/>
              <w:adjustRightInd/>
              <w:snapToGrid/>
              <w:spacing w:after="0" w:line="240" w:lineRule="auto"/>
              <w:ind w:left="-640" w:leftChars="-291" w:firstLine="640" w:firstLineChars="267"/>
              <w:jc w:val="both"/>
              <w:textAlignment w:val="auto"/>
              <w:outlineLvl w:val="9"/>
              <w:rPr>
                <w:rFonts w:ascii="Times New Roman" w:hAnsi="Times New Roman" w:cs="Times New Roman"/>
                <w:color w:val="auto"/>
                <w:sz w:val="24"/>
                <w:szCs w:val="24"/>
              </w:rPr>
            </w:pPr>
            <w:r>
              <w:rPr>
                <w:rFonts w:ascii="Times New Roman" w:hAnsi="Times New Roman" w:cs="Times New Roman"/>
                <w:color w:val="auto"/>
                <w:sz w:val="24"/>
                <w:szCs w:val="24"/>
              </w:rPr>
              <w:t>год</w:t>
            </w:r>
          </w:p>
        </w:tc>
        <w:tc>
          <w:tcPr>
            <w:tcW w:w="1053" w:type="dxa"/>
          </w:tcPr>
          <w:p>
            <w:pPr>
              <w:keepNext w:val="0"/>
              <w:keepLines w:val="0"/>
              <w:pageBreakBefore w:val="0"/>
              <w:widowControl/>
              <w:kinsoku/>
              <w:wordWrap/>
              <w:overflowPunct/>
              <w:topLinePunct w:val="0"/>
              <w:autoSpaceDE/>
              <w:autoSpaceDN/>
              <w:bidi w:val="0"/>
              <w:adjustRightInd/>
              <w:snapToGrid/>
              <w:spacing w:after="0" w:line="240" w:lineRule="auto"/>
              <w:jc w:val="both"/>
              <w:textAlignment w:val="auto"/>
              <w:outlineLvl w:val="9"/>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3</w:t>
            </w:r>
          </w:p>
        </w:tc>
        <w:tc>
          <w:tcPr>
            <w:tcW w:w="583" w:type="dxa"/>
          </w:tcPr>
          <w:p>
            <w:pPr>
              <w:keepNext w:val="0"/>
              <w:keepLines w:val="0"/>
              <w:pageBreakBefore w:val="0"/>
              <w:widowControl/>
              <w:kinsoku/>
              <w:wordWrap/>
              <w:overflowPunct/>
              <w:topLinePunct w:val="0"/>
              <w:autoSpaceDE/>
              <w:autoSpaceDN/>
              <w:bidi w:val="0"/>
              <w:adjustRightInd/>
              <w:snapToGrid/>
              <w:spacing w:after="0" w:line="240" w:lineRule="auto"/>
              <w:ind w:left="-640" w:leftChars="-291" w:firstLine="640" w:firstLineChars="267"/>
              <w:jc w:val="both"/>
              <w:textAlignment w:val="auto"/>
              <w:outlineLvl w:val="9"/>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0</w:t>
            </w:r>
          </w:p>
        </w:tc>
        <w:tc>
          <w:tcPr>
            <w:tcW w:w="583" w:type="dxa"/>
          </w:tcPr>
          <w:p>
            <w:pPr>
              <w:keepNext w:val="0"/>
              <w:keepLines w:val="0"/>
              <w:pageBreakBefore w:val="0"/>
              <w:widowControl/>
              <w:kinsoku/>
              <w:wordWrap/>
              <w:overflowPunct/>
              <w:topLinePunct w:val="0"/>
              <w:autoSpaceDE/>
              <w:autoSpaceDN/>
              <w:bidi w:val="0"/>
              <w:adjustRightInd/>
              <w:snapToGrid/>
              <w:spacing w:after="0" w:line="240" w:lineRule="auto"/>
              <w:ind w:left="-640" w:leftChars="-291" w:firstLine="640" w:firstLineChars="267"/>
              <w:jc w:val="both"/>
              <w:textAlignment w:val="auto"/>
              <w:outlineLvl w:val="9"/>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2</w:t>
            </w:r>
          </w:p>
        </w:tc>
        <w:tc>
          <w:tcPr>
            <w:tcW w:w="583" w:type="dxa"/>
          </w:tcPr>
          <w:p>
            <w:pPr>
              <w:keepNext w:val="0"/>
              <w:keepLines w:val="0"/>
              <w:pageBreakBefore w:val="0"/>
              <w:widowControl/>
              <w:kinsoku/>
              <w:wordWrap/>
              <w:overflowPunct/>
              <w:topLinePunct w:val="0"/>
              <w:autoSpaceDE/>
              <w:autoSpaceDN/>
              <w:bidi w:val="0"/>
              <w:adjustRightInd/>
              <w:snapToGrid/>
              <w:spacing w:after="0" w:line="240" w:lineRule="auto"/>
              <w:ind w:left="-640" w:leftChars="-291" w:firstLine="640" w:firstLineChars="267"/>
              <w:jc w:val="both"/>
              <w:textAlignment w:val="auto"/>
              <w:outlineLvl w:val="9"/>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1</w:t>
            </w:r>
          </w:p>
        </w:tc>
        <w:tc>
          <w:tcPr>
            <w:tcW w:w="369" w:type="dxa"/>
          </w:tcPr>
          <w:p>
            <w:pPr>
              <w:keepNext w:val="0"/>
              <w:keepLines w:val="0"/>
              <w:pageBreakBefore w:val="0"/>
              <w:widowControl/>
              <w:kinsoku/>
              <w:wordWrap/>
              <w:overflowPunct/>
              <w:topLinePunct w:val="0"/>
              <w:autoSpaceDE/>
              <w:autoSpaceDN/>
              <w:bidi w:val="0"/>
              <w:adjustRightInd/>
              <w:snapToGrid/>
              <w:spacing w:after="0" w:line="240" w:lineRule="auto"/>
              <w:ind w:left="-640" w:leftChars="-291" w:firstLine="640" w:firstLineChars="267"/>
              <w:jc w:val="both"/>
              <w:textAlignment w:val="auto"/>
              <w:outlineLvl w:val="9"/>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0</w:t>
            </w:r>
          </w:p>
        </w:tc>
        <w:tc>
          <w:tcPr>
            <w:tcW w:w="1335" w:type="dxa"/>
          </w:tcPr>
          <w:p>
            <w:pPr>
              <w:keepNext w:val="0"/>
              <w:keepLines w:val="0"/>
              <w:pageBreakBefore w:val="0"/>
              <w:widowControl/>
              <w:kinsoku/>
              <w:wordWrap/>
              <w:overflowPunct/>
              <w:topLinePunct w:val="0"/>
              <w:autoSpaceDE/>
              <w:autoSpaceDN/>
              <w:bidi w:val="0"/>
              <w:adjustRightInd/>
              <w:snapToGrid/>
              <w:spacing w:after="0" w:line="240" w:lineRule="auto"/>
              <w:ind w:left="-640" w:leftChars="-291" w:firstLine="640" w:firstLineChars="267"/>
              <w:jc w:val="both"/>
              <w:textAlignment w:val="auto"/>
              <w:outlineLvl w:val="9"/>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66,67</w:t>
            </w:r>
          </w:p>
        </w:tc>
        <w:tc>
          <w:tcPr>
            <w:tcW w:w="1530" w:type="dxa"/>
          </w:tcPr>
          <w:p>
            <w:pPr>
              <w:keepNext w:val="0"/>
              <w:keepLines w:val="0"/>
              <w:pageBreakBefore w:val="0"/>
              <w:widowControl/>
              <w:kinsoku/>
              <w:wordWrap/>
              <w:overflowPunct/>
              <w:topLinePunct w:val="0"/>
              <w:autoSpaceDE/>
              <w:autoSpaceDN/>
              <w:bidi w:val="0"/>
              <w:adjustRightInd/>
              <w:snapToGrid/>
              <w:spacing w:after="0" w:line="240" w:lineRule="auto"/>
              <w:ind w:left="-640" w:leftChars="-291" w:firstLine="640" w:firstLineChars="267"/>
              <w:jc w:val="both"/>
              <w:textAlignment w:val="auto"/>
              <w:outlineLvl w:val="9"/>
              <w:rPr>
                <w:rFonts w:ascii="Times New Roman" w:hAnsi="Times New Roman" w:cs="Times New Roman"/>
                <w:color w:val="auto"/>
                <w:sz w:val="24"/>
                <w:szCs w:val="24"/>
              </w:rPr>
            </w:pPr>
            <w:r>
              <w:rPr>
                <w:rFonts w:ascii="Times New Roman" w:hAnsi="Times New Roman" w:cs="Times New Roman"/>
                <w:color w:val="auto"/>
                <w:sz w:val="24"/>
                <w:szCs w:val="24"/>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7" w:type="dxa"/>
          </w:tcPr>
          <w:p>
            <w:pPr>
              <w:keepNext w:val="0"/>
              <w:keepLines w:val="0"/>
              <w:pageBreakBefore w:val="0"/>
              <w:widowControl/>
              <w:kinsoku/>
              <w:wordWrap/>
              <w:overflowPunct/>
              <w:topLinePunct w:val="0"/>
              <w:autoSpaceDE/>
              <w:autoSpaceDN/>
              <w:bidi w:val="0"/>
              <w:adjustRightInd/>
              <w:snapToGrid/>
              <w:spacing w:after="0" w:line="240" w:lineRule="auto"/>
              <w:ind w:left="-640" w:leftChars="-291" w:firstLine="640" w:firstLineChars="267"/>
              <w:jc w:val="both"/>
              <w:textAlignment w:val="auto"/>
              <w:outlineLvl w:val="9"/>
              <w:rPr>
                <w:rFonts w:ascii="Times New Roman" w:hAnsi="Times New Roman" w:cs="Times New Roman"/>
                <w:color w:val="auto"/>
                <w:sz w:val="24"/>
                <w:szCs w:val="24"/>
              </w:rPr>
            </w:pPr>
            <w:r>
              <w:rPr>
                <w:rFonts w:ascii="Times New Roman" w:hAnsi="Times New Roman" w:cs="Times New Roman"/>
                <w:color w:val="auto"/>
                <w:sz w:val="24"/>
                <w:szCs w:val="24"/>
              </w:rPr>
              <w:t>2.</w:t>
            </w:r>
          </w:p>
        </w:tc>
        <w:tc>
          <w:tcPr>
            <w:tcW w:w="1465" w:type="dxa"/>
            <w:gridSpan w:val="2"/>
          </w:tcPr>
          <w:p>
            <w:pPr>
              <w:keepNext w:val="0"/>
              <w:keepLines w:val="0"/>
              <w:pageBreakBefore w:val="0"/>
              <w:widowControl/>
              <w:kinsoku/>
              <w:wordWrap/>
              <w:overflowPunct/>
              <w:topLinePunct w:val="0"/>
              <w:autoSpaceDE/>
              <w:autoSpaceDN/>
              <w:bidi w:val="0"/>
              <w:adjustRightInd/>
              <w:snapToGrid/>
              <w:spacing w:after="0" w:line="240" w:lineRule="auto"/>
              <w:ind w:left="-640" w:leftChars="-291" w:firstLine="640" w:firstLineChars="267"/>
              <w:jc w:val="both"/>
              <w:textAlignment w:val="auto"/>
              <w:outlineLvl w:val="9"/>
              <w:rPr>
                <w:rFonts w:ascii="Times New Roman" w:hAnsi="Times New Roman" w:cs="Times New Roman"/>
                <w:color w:val="auto"/>
                <w:sz w:val="24"/>
                <w:szCs w:val="24"/>
              </w:rPr>
            </w:pPr>
            <w:r>
              <w:rPr>
                <w:rFonts w:ascii="Times New Roman" w:hAnsi="Times New Roman" w:cs="Times New Roman"/>
                <w:color w:val="auto"/>
                <w:sz w:val="24"/>
                <w:szCs w:val="24"/>
              </w:rPr>
              <w:t xml:space="preserve">Математика </w:t>
            </w:r>
          </w:p>
        </w:tc>
        <w:tc>
          <w:tcPr>
            <w:tcW w:w="1107" w:type="dxa"/>
          </w:tcPr>
          <w:p>
            <w:pPr>
              <w:keepNext w:val="0"/>
              <w:keepLines w:val="0"/>
              <w:pageBreakBefore w:val="0"/>
              <w:widowControl/>
              <w:kinsoku/>
              <w:wordWrap/>
              <w:overflowPunct/>
              <w:topLinePunct w:val="0"/>
              <w:autoSpaceDE/>
              <w:autoSpaceDN/>
              <w:bidi w:val="0"/>
              <w:adjustRightInd/>
              <w:snapToGrid/>
              <w:spacing w:after="0" w:line="240" w:lineRule="auto"/>
              <w:ind w:left="-640" w:leftChars="-291" w:firstLine="640" w:firstLineChars="267"/>
              <w:jc w:val="both"/>
              <w:textAlignment w:val="auto"/>
              <w:outlineLvl w:val="9"/>
              <w:rPr>
                <w:rFonts w:ascii="Times New Roman" w:hAnsi="Times New Roman" w:cs="Times New Roman"/>
                <w:color w:val="auto"/>
                <w:sz w:val="24"/>
                <w:szCs w:val="24"/>
              </w:rPr>
            </w:pPr>
            <w:r>
              <w:rPr>
                <w:rFonts w:ascii="Times New Roman" w:hAnsi="Times New Roman" w:cs="Times New Roman"/>
                <w:color w:val="auto"/>
                <w:sz w:val="24"/>
                <w:szCs w:val="24"/>
              </w:rPr>
              <w:t>6</w:t>
            </w:r>
          </w:p>
        </w:tc>
        <w:tc>
          <w:tcPr>
            <w:tcW w:w="990" w:type="dxa"/>
          </w:tcPr>
          <w:p>
            <w:pPr>
              <w:keepNext w:val="0"/>
              <w:keepLines w:val="0"/>
              <w:pageBreakBefore w:val="0"/>
              <w:widowControl/>
              <w:kinsoku/>
              <w:wordWrap/>
              <w:overflowPunct/>
              <w:topLinePunct w:val="0"/>
              <w:autoSpaceDE/>
              <w:autoSpaceDN/>
              <w:bidi w:val="0"/>
              <w:adjustRightInd/>
              <w:snapToGrid/>
              <w:spacing w:after="0" w:line="240" w:lineRule="auto"/>
              <w:ind w:left="-640" w:leftChars="-291" w:firstLine="640" w:firstLineChars="267"/>
              <w:jc w:val="both"/>
              <w:textAlignment w:val="auto"/>
              <w:outlineLvl w:val="9"/>
              <w:rPr>
                <w:rFonts w:ascii="Times New Roman" w:hAnsi="Times New Roman" w:cs="Times New Roman"/>
                <w:color w:val="auto"/>
                <w:sz w:val="24"/>
                <w:szCs w:val="24"/>
              </w:rPr>
            </w:pPr>
            <w:r>
              <w:rPr>
                <w:rFonts w:ascii="Times New Roman" w:hAnsi="Times New Roman" w:cs="Times New Roman"/>
                <w:color w:val="auto"/>
                <w:sz w:val="24"/>
                <w:szCs w:val="24"/>
              </w:rPr>
              <w:t>год</w:t>
            </w:r>
          </w:p>
        </w:tc>
        <w:tc>
          <w:tcPr>
            <w:tcW w:w="1053" w:type="dxa"/>
          </w:tcPr>
          <w:p>
            <w:pPr>
              <w:keepNext w:val="0"/>
              <w:keepLines w:val="0"/>
              <w:pageBreakBefore w:val="0"/>
              <w:widowControl/>
              <w:kinsoku/>
              <w:wordWrap/>
              <w:overflowPunct/>
              <w:topLinePunct w:val="0"/>
              <w:autoSpaceDE/>
              <w:autoSpaceDN/>
              <w:bidi w:val="0"/>
              <w:adjustRightInd/>
              <w:snapToGrid/>
              <w:spacing w:after="0" w:line="240" w:lineRule="auto"/>
              <w:ind w:left="-640" w:leftChars="-291" w:firstLine="640" w:firstLineChars="267"/>
              <w:jc w:val="both"/>
              <w:textAlignment w:val="auto"/>
              <w:outlineLvl w:val="9"/>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11</w:t>
            </w:r>
          </w:p>
        </w:tc>
        <w:tc>
          <w:tcPr>
            <w:tcW w:w="583" w:type="dxa"/>
          </w:tcPr>
          <w:p>
            <w:pPr>
              <w:keepNext w:val="0"/>
              <w:keepLines w:val="0"/>
              <w:pageBreakBefore w:val="0"/>
              <w:widowControl/>
              <w:kinsoku/>
              <w:wordWrap/>
              <w:overflowPunct/>
              <w:topLinePunct w:val="0"/>
              <w:autoSpaceDE/>
              <w:autoSpaceDN/>
              <w:bidi w:val="0"/>
              <w:adjustRightInd/>
              <w:snapToGrid/>
              <w:spacing w:after="0" w:line="240" w:lineRule="auto"/>
              <w:ind w:left="-640" w:leftChars="-291" w:firstLine="640" w:firstLineChars="267"/>
              <w:jc w:val="both"/>
              <w:textAlignment w:val="auto"/>
              <w:outlineLvl w:val="9"/>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2</w:t>
            </w:r>
          </w:p>
        </w:tc>
        <w:tc>
          <w:tcPr>
            <w:tcW w:w="583" w:type="dxa"/>
          </w:tcPr>
          <w:p>
            <w:pPr>
              <w:keepNext w:val="0"/>
              <w:keepLines w:val="0"/>
              <w:pageBreakBefore w:val="0"/>
              <w:widowControl/>
              <w:kinsoku/>
              <w:wordWrap/>
              <w:overflowPunct/>
              <w:topLinePunct w:val="0"/>
              <w:autoSpaceDE/>
              <w:autoSpaceDN/>
              <w:bidi w:val="0"/>
              <w:adjustRightInd/>
              <w:snapToGrid/>
              <w:spacing w:after="0" w:line="240" w:lineRule="auto"/>
              <w:ind w:left="-640" w:leftChars="-291" w:firstLine="640" w:firstLineChars="267"/>
              <w:jc w:val="both"/>
              <w:textAlignment w:val="auto"/>
              <w:outlineLvl w:val="9"/>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2</w:t>
            </w:r>
          </w:p>
        </w:tc>
        <w:tc>
          <w:tcPr>
            <w:tcW w:w="583" w:type="dxa"/>
          </w:tcPr>
          <w:p>
            <w:pPr>
              <w:keepNext w:val="0"/>
              <w:keepLines w:val="0"/>
              <w:pageBreakBefore w:val="0"/>
              <w:widowControl/>
              <w:kinsoku/>
              <w:wordWrap/>
              <w:overflowPunct/>
              <w:topLinePunct w:val="0"/>
              <w:autoSpaceDE/>
              <w:autoSpaceDN/>
              <w:bidi w:val="0"/>
              <w:adjustRightInd/>
              <w:snapToGrid/>
              <w:spacing w:after="0" w:line="240" w:lineRule="auto"/>
              <w:ind w:left="-640" w:leftChars="-291" w:firstLine="640" w:firstLineChars="267"/>
              <w:jc w:val="both"/>
              <w:textAlignment w:val="auto"/>
              <w:outlineLvl w:val="9"/>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6</w:t>
            </w:r>
          </w:p>
        </w:tc>
        <w:tc>
          <w:tcPr>
            <w:tcW w:w="369" w:type="dxa"/>
          </w:tcPr>
          <w:p>
            <w:pPr>
              <w:keepNext w:val="0"/>
              <w:keepLines w:val="0"/>
              <w:pageBreakBefore w:val="0"/>
              <w:widowControl/>
              <w:kinsoku/>
              <w:wordWrap/>
              <w:overflowPunct/>
              <w:topLinePunct w:val="0"/>
              <w:autoSpaceDE/>
              <w:autoSpaceDN/>
              <w:bidi w:val="0"/>
              <w:adjustRightInd/>
              <w:snapToGrid/>
              <w:spacing w:after="0" w:line="240" w:lineRule="auto"/>
              <w:ind w:left="-640" w:leftChars="-291" w:firstLine="640" w:firstLineChars="267"/>
              <w:jc w:val="both"/>
              <w:textAlignment w:val="auto"/>
              <w:outlineLvl w:val="9"/>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0</w:t>
            </w:r>
          </w:p>
        </w:tc>
        <w:tc>
          <w:tcPr>
            <w:tcW w:w="1335" w:type="dxa"/>
          </w:tcPr>
          <w:p>
            <w:pPr>
              <w:keepNext w:val="0"/>
              <w:keepLines w:val="0"/>
              <w:pageBreakBefore w:val="0"/>
              <w:widowControl/>
              <w:kinsoku/>
              <w:wordWrap/>
              <w:overflowPunct/>
              <w:topLinePunct w:val="0"/>
              <w:autoSpaceDE/>
              <w:autoSpaceDN/>
              <w:bidi w:val="0"/>
              <w:adjustRightInd/>
              <w:snapToGrid/>
              <w:spacing w:after="0" w:line="240" w:lineRule="auto"/>
              <w:ind w:left="-640" w:leftChars="-291" w:firstLine="640" w:firstLineChars="267"/>
              <w:jc w:val="both"/>
              <w:textAlignment w:val="auto"/>
              <w:outlineLvl w:val="9"/>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45,45</w:t>
            </w:r>
          </w:p>
        </w:tc>
        <w:tc>
          <w:tcPr>
            <w:tcW w:w="1530" w:type="dxa"/>
          </w:tcPr>
          <w:p>
            <w:pPr>
              <w:keepNext w:val="0"/>
              <w:keepLines w:val="0"/>
              <w:pageBreakBefore w:val="0"/>
              <w:widowControl/>
              <w:kinsoku/>
              <w:wordWrap/>
              <w:overflowPunct/>
              <w:topLinePunct w:val="0"/>
              <w:autoSpaceDE/>
              <w:autoSpaceDN/>
              <w:bidi w:val="0"/>
              <w:adjustRightInd/>
              <w:snapToGrid/>
              <w:spacing w:after="0" w:line="240" w:lineRule="auto"/>
              <w:ind w:left="-640" w:leftChars="-291" w:firstLine="640" w:firstLineChars="267"/>
              <w:jc w:val="both"/>
              <w:textAlignment w:val="auto"/>
              <w:outlineLvl w:val="9"/>
              <w:rPr>
                <w:rFonts w:ascii="Times New Roman" w:hAnsi="Times New Roman" w:cs="Times New Roman"/>
                <w:color w:val="auto"/>
                <w:sz w:val="24"/>
                <w:szCs w:val="24"/>
              </w:rPr>
            </w:pPr>
            <w:r>
              <w:rPr>
                <w:rFonts w:ascii="Times New Roman" w:hAnsi="Times New Roman" w:cs="Times New Roman"/>
                <w:color w:val="auto"/>
                <w:sz w:val="24"/>
                <w:szCs w:val="24"/>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912" w:type="dxa"/>
            <w:gridSpan w:val="3"/>
          </w:tcPr>
          <w:p>
            <w:pPr>
              <w:keepNext w:val="0"/>
              <w:keepLines w:val="0"/>
              <w:pageBreakBefore w:val="0"/>
              <w:widowControl/>
              <w:kinsoku/>
              <w:wordWrap/>
              <w:overflowPunct/>
              <w:topLinePunct w:val="0"/>
              <w:autoSpaceDE/>
              <w:autoSpaceDN/>
              <w:bidi w:val="0"/>
              <w:adjustRightInd/>
              <w:snapToGrid/>
              <w:spacing w:after="0" w:line="240" w:lineRule="auto"/>
              <w:ind w:left="-640" w:leftChars="-291" w:firstLine="640" w:firstLineChars="267"/>
              <w:jc w:val="both"/>
              <w:textAlignment w:val="auto"/>
              <w:outlineLvl w:val="9"/>
              <w:rPr>
                <w:rFonts w:hint="default" w:ascii="Times New Roman" w:hAnsi="Times New Roman" w:cs="Times New Roman"/>
                <w:color w:val="auto"/>
                <w:sz w:val="24"/>
                <w:szCs w:val="24"/>
                <w:lang w:val="ru-RU"/>
              </w:rPr>
            </w:pPr>
            <w:r>
              <w:rPr>
                <w:rFonts w:ascii="Times New Roman" w:hAnsi="Times New Roman" w:cs="Times New Roman"/>
                <w:color w:val="auto"/>
                <w:sz w:val="24"/>
                <w:szCs w:val="24"/>
                <w:lang w:val="ru-RU"/>
              </w:rPr>
              <w:t>Итого</w:t>
            </w:r>
            <w:r>
              <w:rPr>
                <w:rFonts w:hint="default" w:ascii="Times New Roman" w:hAnsi="Times New Roman" w:cs="Times New Roman"/>
                <w:color w:val="auto"/>
                <w:sz w:val="24"/>
                <w:szCs w:val="24"/>
                <w:lang w:val="ru-RU"/>
              </w:rPr>
              <w:t xml:space="preserve"> </w:t>
            </w:r>
          </w:p>
        </w:tc>
        <w:tc>
          <w:tcPr>
            <w:tcW w:w="1107" w:type="dxa"/>
          </w:tcPr>
          <w:p>
            <w:pPr>
              <w:keepNext w:val="0"/>
              <w:keepLines w:val="0"/>
              <w:pageBreakBefore w:val="0"/>
              <w:widowControl/>
              <w:kinsoku/>
              <w:wordWrap/>
              <w:overflowPunct/>
              <w:topLinePunct w:val="0"/>
              <w:autoSpaceDE/>
              <w:autoSpaceDN/>
              <w:bidi w:val="0"/>
              <w:adjustRightInd/>
              <w:snapToGrid/>
              <w:spacing w:after="0" w:line="240" w:lineRule="auto"/>
              <w:ind w:left="-640" w:leftChars="-291" w:firstLine="640" w:firstLineChars="267"/>
              <w:jc w:val="both"/>
              <w:textAlignment w:val="auto"/>
              <w:outlineLvl w:val="9"/>
              <w:rPr>
                <w:rFonts w:ascii="Times New Roman" w:hAnsi="Times New Roman" w:cs="Times New Roman"/>
                <w:color w:val="auto"/>
                <w:sz w:val="24"/>
                <w:szCs w:val="24"/>
              </w:rPr>
            </w:pPr>
          </w:p>
        </w:tc>
        <w:tc>
          <w:tcPr>
            <w:tcW w:w="990" w:type="dxa"/>
          </w:tcPr>
          <w:p>
            <w:pPr>
              <w:keepNext w:val="0"/>
              <w:keepLines w:val="0"/>
              <w:pageBreakBefore w:val="0"/>
              <w:widowControl/>
              <w:kinsoku/>
              <w:wordWrap/>
              <w:overflowPunct/>
              <w:topLinePunct w:val="0"/>
              <w:autoSpaceDE/>
              <w:autoSpaceDN/>
              <w:bidi w:val="0"/>
              <w:adjustRightInd/>
              <w:snapToGrid/>
              <w:spacing w:after="0" w:line="240" w:lineRule="auto"/>
              <w:ind w:left="-640" w:leftChars="-291" w:firstLine="641" w:firstLineChars="267"/>
              <w:jc w:val="both"/>
              <w:textAlignment w:val="auto"/>
              <w:outlineLvl w:val="9"/>
              <w:rPr>
                <w:rFonts w:ascii="Times New Roman" w:hAnsi="Times New Roman" w:cs="Times New Roman"/>
                <w:b/>
                <w:bCs/>
                <w:color w:val="auto"/>
                <w:sz w:val="24"/>
                <w:szCs w:val="24"/>
              </w:rPr>
            </w:pPr>
          </w:p>
        </w:tc>
        <w:tc>
          <w:tcPr>
            <w:tcW w:w="1053" w:type="dxa"/>
          </w:tcPr>
          <w:p>
            <w:pPr>
              <w:keepNext w:val="0"/>
              <w:keepLines w:val="0"/>
              <w:pageBreakBefore w:val="0"/>
              <w:widowControl/>
              <w:kinsoku/>
              <w:wordWrap/>
              <w:overflowPunct/>
              <w:topLinePunct w:val="0"/>
              <w:autoSpaceDE/>
              <w:autoSpaceDN/>
              <w:bidi w:val="0"/>
              <w:adjustRightInd/>
              <w:snapToGrid/>
              <w:spacing w:after="0" w:line="240" w:lineRule="auto"/>
              <w:ind w:left="-640" w:leftChars="-291" w:firstLine="641" w:firstLineChars="267"/>
              <w:jc w:val="both"/>
              <w:textAlignment w:val="auto"/>
              <w:outlineLvl w:val="9"/>
              <w:rPr>
                <w:rFonts w:hint="default" w:ascii="Times New Roman" w:hAnsi="Times New Roman" w:cs="Times New Roman"/>
                <w:b/>
                <w:bCs/>
                <w:color w:val="auto"/>
                <w:sz w:val="24"/>
                <w:szCs w:val="24"/>
                <w:lang w:val="ru-RU"/>
              </w:rPr>
            </w:pPr>
            <w:r>
              <w:rPr>
                <w:rFonts w:hint="default" w:ascii="Times New Roman" w:hAnsi="Times New Roman" w:cs="Times New Roman"/>
                <w:b/>
                <w:bCs/>
                <w:color w:val="auto"/>
                <w:sz w:val="24"/>
                <w:szCs w:val="24"/>
                <w:lang w:val="ru-RU"/>
              </w:rPr>
              <w:t>14</w:t>
            </w:r>
          </w:p>
        </w:tc>
        <w:tc>
          <w:tcPr>
            <w:tcW w:w="583" w:type="dxa"/>
          </w:tcPr>
          <w:p>
            <w:pPr>
              <w:keepNext w:val="0"/>
              <w:keepLines w:val="0"/>
              <w:pageBreakBefore w:val="0"/>
              <w:widowControl/>
              <w:kinsoku/>
              <w:wordWrap/>
              <w:overflowPunct/>
              <w:topLinePunct w:val="0"/>
              <w:autoSpaceDE/>
              <w:autoSpaceDN/>
              <w:bidi w:val="0"/>
              <w:adjustRightInd/>
              <w:snapToGrid/>
              <w:spacing w:after="0" w:line="240" w:lineRule="auto"/>
              <w:ind w:left="-640" w:leftChars="-291" w:firstLine="641" w:firstLineChars="267"/>
              <w:jc w:val="both"/>
              <w:textAlignment w:val="auto"/>
              <w:outlineLvl w:val="9"/>
              <w:rPr>
                <w:rFonts w:hint="default" w:ascii="Times New Roman" w:hAnsi="Times New Roman" w:cs="Times New Roman"/>
                <w:b/>
                <w:bCs/>
                <w:color w:val="auto"/>
                <w:sz w:val="24"/>
                <w:szCs w:val="24"/>
                <w:lang w:val="ru-RU"/>
              </w:rPr>
            </w:pPr>
            <w:r>
              <w:rPr>
                <w:rFonts w:hint="default" w:ascii="Times New Roman" w:hAnsi="Times New Roman" w:cs="Times New Roman"/>
                <w:b/>
                <w:bCs/>
                <w:color w:val="auto"/>
                <w:sz w:val="24"/>
                <w:szCs w:val="24"/>
                <w:lang w:val="ru-RU"/>
              </w:rPr>
              <w:t>2</w:t>
            </w:r>
          </w:p>
        </w:tc>
        <w:tc>
          <w:tcPr>
            <w:tcW w:w="583" w:type="dxa"/>
          </w:tcPr>
          <w:p>
            <w:pPr>
              <w:keepNext w:val="0"/>
              <w:keepLines w:val="0"/>
              <w:pageBreakBefore w:val="0"/>
              <w:widowControl/>
              <w:kinsoku/>
              <w:wordWrap/>
              <w:overflowPunct/>
              <w:topLinePunct w:val="0"/>
              <w:autoSpaceDE/>
              <w:autoSpaceDN/>
              <w:bidi w:val="0"/>
              <w:adjustRightInd/>
              <w:snapToGrid/>
              <w:spacing w:after="0" w:line="240" w:lineRule="auto"/>
              <w:ind w:left="-640" w:leftChars="-291" w:firstLine="641" w:firstLineChars="267"/>
              <w:jc w:val="both"/>
              <w:textAlignment w:val="auto"/>
              <w:outlineLvl w:val="9"/>
              <w:rPr>
                <w:rFonts w:hint="default" w:ascii="Times New Roman" w:hAnsi="Times New Roman" w:cs="Times New Roman"/>
                <w:b/>
                <w:bCs/>
                <w:color w:val="auto"/>
                <w:sz w:val="24"/>
                <w:szCs w:val="24"/>
                <w:lang w:val="ru-RU"/>
              </w:rPr>
            </w:pPr>
            <w:r>
              <w:rPr>
                <w:rFonts w:hint="default" w:ascii="Times New Roman" w:hAnsi="Times New Roman" w:cs="Times New Roman"/>
                <w:b/>
                <w:bCs/>
                <w:color w:val="auto"/>
                <w:sz w:val="24"/>
                <w:szCs w:val="24"/>
                <w:lang w:val="ru-RU"/>
              </w:rPr>
              <w:t>4</w:t>
            </w:r>
          </w:p>
        </w:tc>
        <w:tc>
          <w:tcPr>
            <w:tcW w:w="583" w:type="dxa"/>
          </w:tcPr>
          <w:p>
            <w:pPr>
              <w:keepNext w:val="0"/>
              <w:keepLines w:val="0"/>
              <w:pageBreakBefore w:val="0"/>
              <w:widowControl/>
              <w:kinsoku/>
              <w:wordWrap/>
              <w:overflowPunct/>
              <w:topLinePunct w:val="0"/>
              <w:autoSpaceDE/>
              <w:autoSpaceDN/>
              <w:bidi w:val="0"/>
              <w:adjustRightInd/>
              <w:snapToGrid/>
              <w:spacing w:after="0" w:line="240" w:lineRule="auto"/>
              <w:ind w:left="-640" w:leftChars="-291" w:firstLine="641" w:firstLineChars="267"/>
              <w:jc w:val="both"/>
              <w:textAlignment w:val="auto"/>
              <w:outlineLvl w:val="9"/>
              <w:rPr>
                <w:rFonts w:hint="default" w:ascii="Times New Roman" w:hAnsi="Times New Roman" w:cs="Times New Roman"/>
                <w:b/>
                <w:bCs/>
                <w:color w:val="auto"/>
                <w:sz w:val="24"/>
                <w:szCs w:val="24"/>
                <w:lang w:val="ru-RU"/>
              </w:rPr>
            </w:pPr>
            <w:r>
              <w:rPr>
                <w:rFonts w:hint="default" w:ascii="Times New Roman" w:hAnsi="Times New Roman" w:cs="Times New Roman"/>
                <w:b/>
                <w:bCs/>
                <w:color w:val="auto"/>
                <w:sz w:val="24"/>
                <w:szCs w:val="24"/>
                <w:lang w:val="ru-RU"/>
              </w:rPr>
              <w:t>7</w:t>
            </w:r>
          </w:p>
        </w:tc>
        <w:tc>
          <w:tcPr>
            <w:tcW w:w="369" w:type="dxa"/>
          </w:tcPr>
          <w:p>
            <w:pPr>
              <w:keepNext w:val="0"/>
              <w:keepLines w:val="0"/>
              <w:pageBreakBefore w:val="0"/>
              <w:widowControl/>
              <w:kinsoku/>
              <w:wordWrap/>
              <w:overflowPunct/>
              <w:topLinePunct w:val="0"/>
              <w:autoSpaceDE/>
              <w:autoSpaceDN/>
              <w:bidi w:val="0"/>
              <w:adjustRightInd/>
              <w:snapToGrid/>
              <w:spacing w:after="0" w:line="240" w:lineRule="auto"/>
              <w:ind w:left="-640" w:leftChars="-291" w:firstLine="641" w:firstLineChars="267"/>
              <w:jc w:val="both"/>
              <w:textAlignment w:val="auto"/>
              <w:outlineLvl w:val="9"/>
              <w:rPr>
                <w:rFonts w:hint="default" w:ascii="Times New Roman" w:hAnsi="Times New Roman" w:cs="Times New Roman"/>
                <w:b/>
                <w:bCs/>
                <w:color w:val="auto"/>
                <w:sz w:val="24"/>
                <w:szCs w:val="24"/>
                <w:lang w:val="ru-RU"/>
              </w:rPr>
            </w:pPr>
            <w:r>
              <w:rPr>
                <w:rFonts w:hint="default" w:ascii="Times New Roman" w:hAnsi="Times New Roman" w:cs="Times New Roman"/>
                <w:b/>
                <w:bCs/>
                <w:color w:val="auto"/>
                <w:sz w:val="24"/>
                <w:szCs w:val="24"/>
                <w:lang w:val="ru-RU"/>
              </w:rPr>
              <w:t>0</w:t>
            </w:r>
          </w:p>
        </w:tc>
        <w:tc>
          <w:tcPr>
            <w:tcW w:w="1335" w:type="dxa"/>
          </w:tcPr>
          <w:p>
            <w:pPr>
              <w:keepNext w:val="0"/>
              <w:keepLines w:val="0"/>
              <w:pageBreakBefore w:val="0"/>
              <w:widowControl/>
              <w:kinsoku/>
              <w:wordWrap/>
              <w:overflowPunct/>
              <w:topLinePunct w:val="0"/>
              <w:autoSpaceDE/>
              <w:autoSpaceDN/>
              <w:bidi w:val="0"/>
              <w:adjustRightInd/>
              <w:snapToGrid/>
              <w:spacing w:after="0" w:line="240" w:lineRule="auto"/>
              <w:ind w:left="-640" w:leftChars="-291" w:firstLine="641" w:firstLineChars="267"/>
              <w:jc w:val="both"/>
              <w:textAlignment w:val="auto"/>
              <w:outlineLvl w:val="9"/>
              <w:rPr>
                <w:rFonts w:hint="default" w:ascii="Times New Roman" w:hAnsi="Times New Roman" w:cs="Times New Roman"/>
                <w:b/>
                <w:bCs/>
                <w:color w:val="auto"/>
                <w:sz w:val="24"/>
                <w:szCs w:val="24"/>
                <w:lang w:val="ru-RU"/>
              </w:rPr>
            </w:pPr>
            <w:r>
              <w:rPr>
                <w:rFonts w:hint="default" w:ascii="Times New Roman" w:hAnsi="Times New Roman" w:cs="Times New Roman"/>
                <w:b/>
                <w:bCs/>
                <w:color w:val="auto"/>
                <w:sz w:val="24"/>
                <w:szCs w:val="24"/>
                <w:lang w:val="ru-RU"/>
              </w:rPr>
              <w:t>56</w:t>
            </w:r>
          </w:p>
        </w:tc>
        <w:tc>
          <w:tcPr>
            <w:tcW w:w="1530" w:type="dxa"/>
          </w:tcPr>
          <w:p>
            <w:pPr>
              <w:keepNext w:val="0"/>
              <w:keepLines w:val="0"/>
              <w:pageBreakBefore w:val="0"/>
              <w:widowControl/>
              <w:kinsoku/>
              <w:wordWrap/>
              <w:overflowPunct/>
              <w:topLinePunct w:val="0"/>
              <w:autoSpaceDE/>
              <w:autoSpaceDN/>
              <w:bidi w:val="0"/>
              <w:adjustRightInd/>
              <w:snapToGrid/>
              <w:spacing w:after="0" w:line="240" w:lineRule="auto"/>
              <w:ind w:left="-640" w:leftChars="-291" w:firstLine="641" w:firstLineChars="267"/>
              <w:jc w:val="both"/>
              <w:textAlignment w:val="auto"/>
              <w:outlineLvl w:val="9"/>
              <w:rPr>
                <w:rFonts w:hint="default" w:ascii="Times New Roman" w:hAnsi="Times New Roman" w:cs="Times New Roman"/>
                <w:b/>
                <w:bCs/>
                <w:color w:val="auto"/>
                <w:sz w:val="24"/>
                <w:szCs w:val="24"/>
                <w:lang w:val="ru-RU"/>
              </w:rPr>
            </w:pPr>
            <w:r>
              <w:rPr>
                <w:rFonts w:hint="default" w:ascii="Times New Roman" w:hAnsi="Times New Roman" w:cs="Times New Roman"/>
                <w:b/>
                <w:bCs/>
                <w:color w:val="auto"/>
                <w:sz w:val="24"/>
                <w:szCs w:val="24"/>
                <w:lang w:val="ru-RU"/>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7" w:type="dxa"/>
          </w:tcPr>
          <w:p>
            <w:pPr>
              <w:keepNext w:val="0"/>
              <w:keepLines w:val="0"/>
              <w:pageBreakBefore w:val="0"/>
              <w:widowControl/>
              <w:kinsoku/>
              <w:wordWrap/>
              <w:overflowPunct/>
              <w:topLinePunct w:val="0"/>
              <w:autoSpaceDE/>
              <w:autoSpaceDN/>
              <w:bidi w:val="0"/>
              <w:adjustRightInd/>
              <w:snapToGrid/>
              <w:spacing w:after="0" w:line="240" w:lineRule="auto"/>
              <w:ind w:left="-640" w:leftChars="-291" w:firstLine="640" w:firstLineChars="267"/>
              <w:jc w:val="both"/>
              <w:textAlignment w:val="auto"/>
              <w:outlineLvl w:val="9"/>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3</w:t>
            </w:r>
          </w:p>
        </w:tc>
        <w:tc>
          <w:tcPr>
            <w:tcW w:w="1465" w:type="dxa"/>
            <w:gridSpan w:val="2"/>
          </w:tcPr>
          <w:p>
            <w:pPr>
              <w:keepNext w:val="0"/>
              <w:keepLines w:val="0"/>
              <w:pageBreakBefore w:val="0"/>
              <w:widowControl/>
              <w:kinsoku/>
              <w:wordWrap/>
              <w:overflowPunct/>
              <w:topLinePunct w:val="0"/>
              <w:autoSpaceDE/>
              <w:autoSpaceDN/>
              <w:bidi w:val="0"/>
              <w:adjustRightInd/>
              <w:snapToGrid/>
              <w:spacing w:after="0" w:line="240" w:lineRule="auto"/>
              <w:ind w:left="-640" w:leftChars="-291" w:firstLine="640" w:firstLineChars="267"/>
              <w:jc w:val="both"/>
              <w:textAlignment w:val="auto"/>
              <w:outlineLvl w:val="9"/>
              <w:rPr>
                <w:rFonts w:hint="default" w:ascii="Times New Roman" w:hAnsi="Times New Roman" w:cs="Times New Roman"/>
                <w:color w:val="auto"/>
                <w:sz w:val="24"/>
                <w:szCs w:val="24"/>
                <w:lang w:val="ru-RU"/>
              </w:rPr>
            </w:pPr>
            <w:r>
              <w:rPr>
                <w:rFonts w:ascii="Times New Roman" w:hAnsi="Times New Roman" w:cs="Times New Roman"/>
                <w:color w:val="auto"/>
                <w:sz w:val="24"/>
                <w:szCs w:val="24"/>
                <w:lang w:val="ru-RU"/>
              </w:rPr>
              <w:t>Алгебра</w:t>
            </w:r>
            <w:r>
              <w:rPr>
                <w:rFonts w:hint="default" w:ascii="Times New Roman" w:hAnsi="Times New Roman" w:cs="Times New Roman"/>
                <w:color w:val="auto"/>
                <w:sz w:val="24"/>
                <w:szCs w:val="24"/>
                <w:lang w:val="ru-RU"/>
              </w:rPr>
              <w:t xml:space="preserve"> </w:t>
            </w:r>
          </w:p>
        </w:tc>
        <w:tc>
          <w:tcPr>
            <w:tcW w:w="1107" w:type="dxa"/>
          </w:tcPr>
          <w:p>
            <w:pPr>
              <w:keepNext w:val="0"/>
              <w:keepLines w:val="0"/>
              <w:pageBreakBefore w:val="0"/>
              <w:widowControl/>
              <w:kinsoku/>
              <w:wordWrap/>
              <w:overflowPunct/>
              <w:topLinePunct w:val="0"/>
              <w:autoSpaceDE/>
              <w:autoSpaceDN/>
              <w:bidi w:val="0"/>
              <w:adjustRightInd/>
              <w:snapToGrid/>
              <w:spacing w:after="0" w:line="240" w:lineRule="auto"/>
              <w:ind w:left="-640" w:leftChars="-291" w:firstLine="640" w:firstLineChars="267"/>
              <w:jc w:val="both"/>
              <w:textAlignment w:val="auto"/>
              <w:outlineLvl w:val="9"/>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7</w:t>
            </w:r>
          </w:p>
        </w:tc>
        <w:tc>
          <w:tcPr>
            <w:tcW w:w="990" w:type="dxa"/>
          </w:tcPr>
          <w:p>
            <w:pPr>
              <w:keepNext w:val="0"/>
              <w:keepLines w:val="0"/>
              <w:pageBreakBefore w:val="0"/>
              <w:widowControl/>
              <w:kinsoku/>
              <w:wordWrap/>
              <w:overflowPunct/>
              <w:topLinePunct w:val="0"/>
              <w:autoSpaceDE/>
              <w:autoSpaceDN/>
              <w:bidi w:val="0"/>
              <w:adjustRightInd/>
              <w:snapToGrid/>
              <w:spacing w:after="0" w:line="240" w:lineRule="auto"/>
              <w:ind w:left="-640" w:leftChars="-291" w:firstLine="640" w:firstLineChars="267"/>
              <w:jc w:val="both"/>
              <w:textAlignment w:val="auto"/>
              <w:outlineLvl w:val="9"/>
              <w:rPr>
                <w:rFonts w:hint="default" w:ascii="Times New Roman" w:hAnsi="Times New Roman" w:cs="Times New Roman"/>
                <w:color w:val="auto"/>
                <w:sz w:val="24"/>
                <w:szCs w:val="24"/>
                <w:lang w:val="ru-RU"/>
              </w:rPr>
            </w:pPr>
            <w:r>
              <w:rPr>
                <w:rFonts w:ascii="Times New Roman" w:hAnsi="Times New Roman" w:cs="Times New Roman"/>
                <w:color w:val="auto"/>
                <w:sz w:val="24"/>
                <w:szCs w:val="24"/>
                <w:lang w:val="ru-RU"/>
              </w:rPr>
              <w:t>год</w:t>
            </w:r>
          </w:p>
        </w:tc>
        <w:tc>
          <w:tcPr>
            <w:tcW w:w="1053" w:type="dxa"/>
          </w:tcPr>
          <w:p>
            <w:pPr>
              <w:keepNext w:val="0"/>
              <w:keepLines w:val="0"/>
              <w:pageBreakBefore w:val="0"/>
              <w:widowControl/>
              <w:kinsoku/>
              <w:wordWrap/>
              <w:overflowPunct/>
              <w:topLinePunct w:val="0"/>
              <w:autoSpaceDE/>
              <w:autoSpaceDN/>
              <w:bidi w:val="0"/>
              <w:adjustRightInd/>
              <w:snapToGrid/>
              <w:spacing w:after="0" w:line="240" w:lineRule="auto"/>
              <w:ind w:left="-640" w:leftChars="-291" w:firstLine="640" w:firstLineChars="267"/>
              <w:jc w:val="both"/>
              <w:textAlignment w:val="auto"/>
              <w:outlineLvl w:val="9"/>
              <w:rPr>
                <w:rFonts w:hint="default" w:ascii="Times New Roman" w:hAnsi="Times New Roman" w:cs="Times New Roman"/>
                <w:b w:val="0"/>
                <w:bCs w:val="0"/>
                <w:color w:val="auto"/>
                <w:sz w:val="24"/>
                <w:szCs w:val="24"/>
                <w:lang w:val="ru-RU"/>
              </w:rPr>
            </w:pPr>
            <w:r>
              <w:rPr>
                <w:rFonts w:hint="default" w:ascii="Times New Roman" w:hAnsi="Times New Roman" w:cs="Times New Roman"/>
                <w:b w:val="0"/>
                <w:bCs w:val="0"/>
                <w:color w:val="auto"/>
                <w:sz w:val="24"/>
                <w:szCs w:val="24"/>
                <w:lang w:val="ru-RU"/>
              </w:rPr>
              <w:t>14</w:t>
            </w:r>
          </w:p>
        </w:tc>
        <w:tc>
          <w:tcPr>
            <w:tcW w:w="583" w:type="dxa"/>
            <w:vAlign w:val="top"/>
          </w:tcPr>
          <w:p>
            <w:pPr>
              <w:keepNext w:val="0"/>
              <w:keepLines w:val="0"/>
              <w:pageBreakBefore w:val="0"/>
              <w:widowControl/>
              <w:kinsoku/>
              <w:wordWrap/>
              <w:overflowPunct/>
              <w:topLinePunct w:val="0"/>
              <w:autoSpaceDE/>
              <w:autoSpaceDN/>
              <w:bidi w:val="0"/>
              <w:adjustRightInd/>
              <w:snapToGrid/>
              <w:spacing w:after="0" w:line="240" w:lineRule="auto"/>
              <w:ind w:left="-640" w:leftChars="-291" w:firstLine="640" w:firstLineChars="267"/>
              <w:jc w:val="both"/>
              <w:textAlignment w:val="auto"/>
              <w:outlineLvl w:val="9"/>
              <w:rPr>
                <w:rFonts w:hint="default" w:ascii="Times New Roman" w:hAnsi="Times New Roman" w:cs="Times New Roman" w:eastAsiaTheme="minorHAnsi"/>
                <w:b w:val="0"/>
                <w:bCs w:val="0"/>
                <w:color w:val="auto"/>
                <w:sz w:val="24"/>
                <w:szCs w:val="24"/>
                <w:lang w:val="ru-RU" w:eastAsia="en-US" w:bidi="ar-SA"/>
              </w:rPr>
            </w:pPr>
            <w:r>
              <w:rPr>
                <w:rFonts w:hint="default" w:ascii="Times New Roman" w:hAnsi="Times New Roman" w:cs="Times New Roman"/>
                <w:b w:val="0"/>
                <w:bCs w:val="0"/>
                <w:color w:val="auto"/>
                <w:sz w:val="24"/>
                <w:szCs w:val="24"/>
                <w:lang w:val="ru-RU"/>
              </w:rPr>
              <w:t>0</w:t>
            </w:r>
          </w:p>
        </w:tc>
        <w:tc>
          <w:tcPr>
            <w:tcW w:w="583" w:type="dxa"/>
            <w:vAlign w:val="top"/>
          </w:tcPr>
          <w:p>
            <w:pPr>
              <w:keepNext w:val="0"/>
              <w:keepLines w:val="0"/>
              <w:pageBreakBefore w:val="0"/>
              <w:widowControl/>
              <w:kinsoku/>
              <w:wordWrap/>
              <w:overflowPunct/>
              <w:topLinePunct w:val="0"/>
              <w:autoSpaceDE/>
              <w:autoSpaceDN/>
              <w:bidi w:val="0"/>
              <w:adjustRightInd/>
              <w:snapToGrid/>
              <w:spacing w:after="0" w:line="240" w:lineRule="auto"/>
              <w:ind w:left="-640" w:leftChars="-291" w:firstLine="640" w:firstLineChars="267"/>
              <w:jc w:val="both"/>
              <w:textAlignment w:val="auto"/>
              <w:outlineLvl w:val="9"/>
              <w:rPr>
                <w:rFonts w:hint="default" w:ascii="Times New Roman" w:hAnsi="Times New Roman" w:cs="Times New Roman" w:eastAsiaTheme="minorHAnsi"/>
                <w:b w:val="0"/>
                <w:bCs w:val="0"/>
                <w:color w:val="auto"/>
                <w:sz w:val="24"/>
                <w:szCs w:val="24"/>
                <w:lang w:val="ru-RU" w:eastAsia="en-US" w:bidi="ar-SA"/>
              </w:rPr>
            </w:pPr>
            <w:r>
              <w:rPr>
                <w:rFonts w:hint="default" w:ascii="Times New Roman" w:hAnsi="Times New Roman" w:cs="Times New Roman"/>
                <w:b w:val="0"/>
                <w:bCs w:val="0"/>
                <w:color w:val="auto"/>
                <w:sz w:val="24"/>
                <w:szCs w:val="24"/>
                <w:lang w:val="ru-RU"/>
              </w:rPr>
              <w:t>7</w:t>
            </w:r>
          </w:p>
        </w:tc>
        <w:tc>
          <w:tcPr>
            <w:tcW w:w="583" w:type="dxa"/>
            <w:vAlign w:val="top"/>
          </w:tcPr>
          <w:p>
            <w:pPr>
              <w:keepNext w:val="0"/>
              <w:keepLines w:val="0"/>
              <w:pageBreakBefore w:val="0"/>
              <w:widowControl/>
              <w:kinsoku/>
              <w:wordWrap/>
              <w:overflowPunct/>
              <w:topLinePunct w:val="0"/>
              <w:autoSpaceDE/>
              <w:autoSpaceDN/>
              <w:bidi w:val="0"/>
              <w:adjustRightInd/>
              <w:snapToGrid/>
              <w:spacing w:after="0" w:line="240" w:lineRule="auto"/>
              <w:ind w:left="-640" w:leftChars="-291" w:firstLine="640" w:firstLineChars="267"/>
              <w:jc w:val="both"/>
              <w:textAlignment w:val="auto"/>
              <w:outlineLvl w:val="9"/>
              <w:rPr>
                <w:rFonts w:hint="default" w:ascii="Times New Roman" w:hAnsi="Times New Roman" w:cs="Times New Roman" w:eastAsiaTheme="minorHAnsi"/>
                <w:b w:val="0"/>
                <w:bCs w:val="0"/>
                <w:color w:val="auto"/>
                <w:sz w:val="24"/>
                <w:szCs w:val="24"/>
                <w:lang w:val="ru-RU" w:eastAsia="en-US" w:bidi="ar-SA"/>
              </w:rPr>
            </w:pPr>
            <w:r>
              <w:rPr>
                <w:rFonts w:hint="default" w:ascii="Times New Roman" w:hAnsi="Times New Roman" w:cs="Times New Roman"/>
                <w:b w:val="0"/>
                <w:bCs w:val="0"/>
                <w:color w:val="auto"/>
                <w:sz w:val="24"/>
                <w:szCs w:val="24"/>
                <w:lang w:val="ru-RU"/>
              </w:rPr>
              <w:t>7</w:t>
            </w:r>
          </w:p>
        </w:tc>
        <w:tc>
          <w:tcPr>
            <w:tcW w:w="369" w:type="dxa"/>
            <w:vAlign w:val="top"/>
          </w:tcPr>
          <w:p>
            <w:pPr>
              <w:keepNext w:val="0"/>
              <w:keepLines w:val="0"/>
              <w:pageBreakBefore w:val="0"/>
              <w:widowControl/>
              <w:kinsoku/>
              <w:wordWrap/>
              <w:overflowPunct/>
              <w:topLinePunct w:val="0"/>
              <w:autoSpaceDE/>
              <w:autoSpaceDN/>
              <w:bidi w:val="0"/>
              <w:adjustRightInd/>
              <w:snapToGrid/>
              <w:spacing w:after="0" w:line="240" w:lineRule="auto"/>
              <w:ind w:left="-640" w:leftChars="-291" w:firstLine="640" w:firstLineChars="267"/>
              <w:jc w:val="both"/>
              <w:textAlignment w:val="auto"/>
              <w:outlineLvl w:val="9"/>
              <w:rPr>
                <w:rFonts w:hint="default" w:ascii="Times New Roman" w:hAnsi="Times New Roman" w:cs="Times New Roman" w:eastAsiaTheme="minorHAnsi"/>
                <w:b w:val="0"/>
                <w:bCs w:val="0"/>
                <w:color w:val="auto"/>
                <w:sz w:val="24"/>
                <w:szCs w:val="24"/>
                <w:lang w:val="ru-RU" w:eastAsia="en-US" w:bidi="ar-SA"/>
              </w:rPr>
            </w:pPr>
            <w:r>
              <w:rPr>
                <w:rFonts w:hint="default" w:ascii="Times New Roman" w:hAnsi="Times New Roman" w:cs="Times New Roman"/>
                <w:b w:val="0"/>
                <w:bCs w:val="0"/>
                <w:color w:val="auto"/>
                <w:sz w:val="24"/>
                <w:szCs w:val="24"/>
                <w:lang w:val="ru-RU"/>
              </w:rPr>
              <w:t>0</w:t>
            </w:r>
          </w:p>
        </w:tc>
        <w:tc>
          <w:tcPr>
            <w:tcW w:w="1335" w:type="dxa"/>
          </w:tcPr>
          <w:p>
            <w:pPr>
              <w:keepNext w:val="0"/>
              <w:keepLines w:val="0"/>
              <w:pageBreakBefore w:val="0"/>
              <w:widowControl/>
              <w:kinsoku/>
              <w:wordWrap/>
              <w:overflowPunct/>
              <w:topLinePunct w:val="0"/>
              <w:autoSpaceDE/>
              <w:autoSpaceDN/>
              <w:bidi w:val="0"/>
              <w:adjustRightInd/>
              <w:snapToGrid/>
              <w:spacing w:after="0" w:line="240" w:lineRule="auto"/>
              <w:ind w:left="-640" w:leftChars="-291" w:firstLine="640" w:firstLineChars="267"/>
              <w:jc w:val="both"/>
              <w:textAlignment w:val="auto"/>
              <w:outlineLvl w:val="9"/>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50</w:t>
            </w:r>
          </w:p>
        </w:tc>
        <w:tc>
          <w:tcPr>
            <w:tcW w:w="1530" w:type="dxa"/>
          </w:tcPr>
          <w:p>
            <w:pPr>
              <w:keepNext w:val="0"/>
              <w:keepLines w:val="0"/>
              <w:pageBreakBefore w:val="0"/>
              <w:widowControl/>
              <w:kinsoku/>
              <w:wordWrap/>
              <w:overflowPunct/>
              <w:topLinePunct w:val="0"/>
              <w:autoSpaceDE/>
              <w:autoSpaceDN/>
              <w:bidi w:val="0"/>
              <w:adjustRightInd/>
              <w:snapToGrid/>
              <w:spacing w:after="0" w:line="240" w:lineRule="auto"/>
              <w:ind w:left="-640" w:leftChars="-291" w:firstLine="640" w:firstLineChars="267"/>
              <w:jc w:val="both"/>
              <w:textAlignment w:val="auto"/>
              <w:outlineLvl w:val="9"/>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12" w:type="dxa"/>
            <w:gridSpan w:val="3"/>
          </w:tcPr>
          <w:p>
            <w:pPr>
              <w:keepNext w:val="0"/>
              <w:keepLines w:val="0"/>
              <w:pageBreakBefore w:val="0"/>
              <w:widowControl/>
              <w:kinsoku/>
              <w:wordWrap/>
              <w:overflowPunct/>
              <w:topLinePunct w:val="0"/>
              <w:autoSpaceDE/>
              <w:autoSpaceDN/>
              <w:bidi w:val="0"/>
              <w:adjustRightInd/>
              <w:snapToGrid/>
              <w:spacing w:after="0" w:line="240" w:lineRule="auto"/>
              <w:ind w:left="-640" w:leftChars="-291" w:firstLine="640" w:firstLineChars="267"/>
              <w:jc w:val="both"/>
              <w:textAlignment w:val="auto"/>
              <w:outlineLvl w:val="9"/>
              <w:rPr>
                <w:rFonts w:hint="default" w:ascii="Times New Roman" w:hAnsi="Times New Roman" w:cs="Times New Roman"/>
                <w:color w:val="auto"/>
                <w:sz w:val="24"/>
                <w:szCs w:val="24"/>
                <w:lang w:val="ru-RU"/>
              </w:rPr>
            </w:pPr>
            <w:r>
              <w:rPr>
                <w:rFonts w:ascii="Times New Roman" w:hAnsi="Times New Roman" w:cs="Times New Roman"/>
                <w:color w:val="auto"/>
                <w:sz w:val="24"/>
                <w:szCs w:val="24"/>
                <w:lang w:val="ru-RU"/>
              </w:rPr>
              <w:t>Итого</w:t>
            </w:r>
            <w:r>
              <w:rPr>
                <w:rFonts w:hint="default" w:ascii="Times New Roman" w:hAnsi="Times New Roman" w:cs="Times New Roman"/>
                <w:color w:val="auto"/>
                <w:sz w:val="24"/>
                <w:szCs w:val="24"/>
                <w:lang w:val="ru-RU"/>
              </w:rPr>
              <w:t xml:space="preserve"> </w:t>
            </w:r>
          </w:p>
        </w:tc>
        <w:tc>
          <w:tcPr>
            <w:tcW w:w="1107" w:type="dxa"/>
          </w:tcPr>
          <w:p>
            <w:pPr>
              <w:keepNext w:val="0"/>
              <w:keepLines w:val="0"/>
              <w:pageBreakBefore w:val="0"/>
              <w:widowControl/>
              <w:kinsoku/>
              <w:wordWrap/>
              <w:overflowPunct/>
              <w:topLinePunct w:val="0"/>
              <w:autoSpaceDE/>
              <w:autoSpaceDN/>
              <w:bidi w:val="0"/>
              <w:adjustRightInd/>
              <w:snapToGrid/>
              <w:spacing w:after="0" w:line="240" w:lineRule="auto"/>
              <w:ind w:left="-640" w:leftChars="-291" w:firstLine="640" w:firstLineChars="267"/>
              <w:jc w:val="both"/>
              <w:textAlignment w:val="auto"/>
              <w:outlineLvl w:val="9"/>
              <w:rPr>
                <w:rFonts w:hint="default" w:ascii="Times New Roman" w:hAnsi="Times New Roman" w:cs="Times New Roman"/>
                <w:color w:val="auto"/>
                <w:sz w:val="24"/>
                <w:szCs w:val="24"/>
                <w:lang w:val="ru-RU"/>
              </w:rPr>
            </w:pPr>
          </w:p>
        </w:tc>
        <w:tc>
          <w:tcPr>
            <w:tcW w:w="990" w:type="dxa"/>
          </w:tcPr>
          <w:p>
            <w:pPr>
              <w:keepNext w:val="0"/>
              <w:keepLines w:val="0"/>
              <w:pageBreakBefore w:val="0"/>
              <w:widowControl/>
              <w:kinsoku/>
              <w:wordWrap/>
              <w:overflowPunct/>
              <w:topLinePunct w:val="0"/>
              <w:autoSpaceDE/>
              <w:autoSpaceDN/>
              <w:bidi w:val="0"/>
              <w:adjustRightInd/>
              <w:snapToGrid/>
              <w:spacing w:after="0" w:line="240" w:lineRule="auto"/>
              <w:ind w:left="-640" w:leftChars="-291" w:firstLine="641" w:firstLineChars="267"/>
              <w:jc w:val="both"/>
              <w:textAlignment w:val="auto"/>
              <w:outlineLvl w:val="9"/>
              <w:rPr>
                <w:rFonts w:ascii="Times New Roman" w:hAnsi="Times New Roman" w:cs="Times New Roman"/>
                <w:b/>
                <w:bCs/>
                <w:color w:val="auto"/>
                <w:sz w:val="24"/>
                <w:szCs w:val="24"/>
                <w:lang w:val="ru-RU"/>
              </w:rPr>
            </w:pPr>
          </w:p>
        </w:tc>
        <w:tc>
          <w:tcPr>
            <w:tcW w:w="1053" w:type="dxa"/>
          </w:tcPr>
          <w:p>
            <w:pPr>
              <w:keepNext w:val="0"/>
              <w:keepLines w:val="0"/>
              <w:pageBreakBefore w:val="0"/>
              <w:widowControl/>
              <w:kinsoku/>
              <w:wordWrap/>
              <w:overflowPunct/>
              <w:topLinePunct w:val="0"/>
              <w:autoSpaceDE/>
              <w:autoSpaceDN/>
              <w:bidi w:val="0"/>
              <w:adjustRightInd/>
              <w:snapToGrid/>
              <w:spacing w:after="0" w:line="240" w:lineRule="auto"/>
              <w:ind w:left="-640" w:leftChars="-291" w:firstLine="641" w:firstLineChars="267"/>
              <w:jc w:val="both"/>
              <w:textAlignment w:val="auto"/>
              <w:outlineLvl w:val="9"/>
              <w:rPr>
                <w:rFonts w:hint="default" w:ascii="Times New Roman" w:hAnsi="Times New Roman" w:cs="Times New Roman"/>
                <w:b/>
                <w:bCs/>
                <w:color w:val="auto"/>
                <w:sz w:val="24"/>
                <w:szCs w:val="24"/>
                <w:lang w:val="ru-RU"/>
              </w:rPr>
            </w:pPr>
            <w:r>
              <w:rPr>
                <w:rFonts w:hint="default" w:ascii="Times New Roman" w:hAnsi="Times New Roman" w:cs="Times New Roman"/>
                <w:b/>
                <w:bCs/>
                <w:color w:val="auto"/>
                <w:sz w:val="24"/>
                <w:szCs w:val="24"/>
                <w:lang w:val="ru-RU"/>
              </w:rPr>
              <w:t>14</w:t>
            </w:r>
          </w:p>
        </w:tc>
        <w:tc>
          <w:tcPr>
            <w:tcW w:w="583" w:type="dxa"/>
          </w:tcPr>
          <w:p>
            <w:pPr>
              <w:keepNext w:val="0"/>
              <w:keepLines w:val="0"/>
              <w:pageBreakBefore w:val="0"/>
              <w:widowControl/>
              <w:kinsoku/>
              <w:wordWrap/>
              <w:overflowPunct/>
              <w:topLinePunct w:val="0"/>
              <w:autoSpaceDE/>
              <w:autoSpaceDN/>
              <w:bidi w:val="0"/>
              <w:adjustRightInd/>
              <w:snapToGrid/>
              <w:spacing w:after="0" w:line="240" w:lineRule="auto"/>
              <w:ind w:left="-640" w:leftChars="-291" w:firstLine="641" w:firstLineChars="267"/>
              <w:jc w:val="both"/>
              <w:textAlignment w:val="auto"/>
              <w:outlineLvl w:val="9"/>
              <w:rPr>
                <w:rFonts w:hint="default" w:ascii="Times New Roman" w:hAnsi="Times New Roman" w:cs="Times New Roman"/>
                <w:b/>
                <w:bCs/>
                <w:color w:val="auto"/>
                <w:sz w:val="24"/>
                <w:szCs w:val="24"/>
                <w:lang w:val="ru-RU"/>
              </w:rPr>
            </w:pPr>
            <w:r>
              <w:rPr>
                <w:rFonts w:hint="default" w:ascii="Times New Roman" w:hAnsi="Times New Roman" w:cs="Times New Roman"/>
                <w:b/>
                <w:bCs/>
                <w:color w:val="auto"/>
                <w:sz w:val="24"/>
                <w:szCs w:val="24"/>
                <w:lang w:val="ru-RU"/>
              </w:rPr>
              <w:t>0</w:t>
            </w:r>
          </w:p>
        </w:tc>
        <w:tc>
          <w:tcPr>
            <w:tcW w:w="583" w:type="dxa"/>
          </w:tcPr>
          <w:p>
            <w:pPr>
              <w:keepNext w:val="0"/>
              <w:keepLines w:val="0"/>
              <w:pageBreakBefore w:val="0"/>
              <w:widowControl/>
              <w:kinsoku/>
              <w:wordWrap/>
              <w:overflowPunct/>
              <w:topLinePunct w:val="0"/>
              <w:autoSpaceDE/>
              <w:autoSpaceDN/>
              <w:bidi w:val="0"/>
              <w:adjustRightInd/>
              <w:snapToGrid/>
              <w:spacing w:after="0" w:line="240" w:lineRule="auto"/>
              <w:ind w:left="-640" w:leftChars="-291" w:firstLine="641" w:firstLineChars="267"/>
              <w:jc w:val="both"/>
              <w:textAlignment w:val="auto"/>
              <w:outlineLvl w:val="9"/>
              <w:rPr>
                <w:rFonts w:hint="default" w:ascii="Times New Roman" w:hAnsi="Times New Roman" w:cs="Times New Roman"/>
                <w:b/>
                <w:bCs/>
                <w:color w:val="auto"/>
                <w:sz w:val="24"/>
                <w:szCs w:val="24"/>
                <w:lang w:val="ru-RU"/>
              </w:rPr>
            </w:pPr>
            <w:r>
              <w:rPr>
                <w:rFonts w:hint="default" w:ascii="Times New Roman" w:hAnsi="Times New Roman" w:cs="Times New Roman"/>
                <w:b/>
                <w:bCs/>
                <w:color w:val="auto"/>
                <w:sz w:val="24"/>
                <w:szCs w:val="24"/>
                <w:lang w:val="ru-RU"/>
              </w:rPr>
              <w:t>7</w:t>
            </w:r>
          </w:p>
        </w:tc>
        <w:tc>
          <w:tcPr>
            <w:tcW w:w="583" w:type="dxa"/>
          </w:tcPr>
          <w:p>
            <w:pPr>
              <w:keepNext w:val="0"/>
              <w:keepLines w:val="0"/>
              <w:pageBreakBefore w:val="0"/>
              <w:widowControl/>
              <w:kinsoku/>
              <w:wordWrap/>
              <w:overflowPunct/>
              <w:topLinePunct w:val="0"/>
              <w:autoSpaceDE/>
              <w:autoSpaceDN/>
              <w:bidi w:val="0"/>
              <w:adjustRightInd/>
              <w:snapToGrid/>
              <w:spacing w:after="0" w:line="240" w:lineRule="auto"/>
              <w:ind w:left="-640" w:leftChars="-291" w:firstLine="641" w:firstLineChars="267"/>
              <w:jc w:val="both"/>
              <w:textAlignment w:val="auto"/>
              <w:outlineLvl w:val="9"/>
              <w:rPr>
                <w:rFonts w:hint="default" w:ascii="Times New Roman" w:hAnsi="Times New Roman" w:cs="Times New Roman"/>
                <w:b/>
                <w:bCs/>
                <w:color w:val="auto"/>
                <w:sz w:val="24"/>
                <w:szCs w:val="24"/>
                <w:lang w:val="ru-RU"/>
              </w:rPr>
            </w:pPr>
            <w:r>
              <w:rPr>
                <w:rFonts w:hint="default" w:ascii="Times New Roman" w:hAnsi="Times New Roman" w:cs="Times New Roman"/>
                <w:b/>
                <w:bCs/>
                <w:color w:val="auto"/>
                <w:sz w:val="24"/>
                <w:szCs w:val="24"/>
                <w:lang w:val="ru-RU"/>
              </w:rPr>
              <w:t>7</w:t>
            </w:r>
          </w:p>
        </w:tc>
        <w:tc>
          <w:tcPr>
            <w:tcW w:w="369" w:type="dxa"/>
          </w:tcPr>
          <w:p>
            <w:pPr>
              <w:keepNext w:val="0"/>
              <w:keepLines w:val="0"/>
              <w:pageBreakBefore w:val="0"/>
              <w:widowControl/>
              <w:kinsoku/>
              <w:wordWrap/>
              <w:overflowPunct/>
              <w:topLinePunct w:val="0"/>
              <w:autoSpaceDE/>
              <w:autoSpaceDN/>
              <w:bidi w:val="0"/>
              <w:adjustRightInd/>
              <w:snapToGrid/>
              <w:spacing w:after="0" w:line="240" w:lineRule="auto"/>
              <w:ind w:left="-640" w:leftChars="-291" w:firstLine="641" w:firstLineChars="267"/>
              <w:jc w:val="both"/>
              <w:textAlignment w:val="auto"/>
              <w:outlineLvl w:val="9"/>
              <w:rPr>
                <w:rFonts w:hint="default" w:ascii="Times New Roman" w:hAnsi="Times New Roman" w:cs="Times New Roman"/>
                <w:b/>
                <w:bCs/>
                <w:color w:val="auto"/>
                <w:sz w:val="24"/>
                <w:szCs w:val="24"/>
                <w:lang w:val="ru-RU"/>
              </w:rPr>
            </w:pPr>
            <w:r>
              <w:rPr>
                <w:rFonts w:hint="default" w:ascii="Times New Roman" w:hAnsi="Times New Roman" w:cs="Times New Roman"/>
                <w:b/>
                <w:bCs/>
                <w:color w:val="auto"/>
                <w:sz w:val="24"/>
                <w:szCs w:val="24"/>
                <w:lang w:val="ru-RU"/>
              </w:rPr>
              <w:t>0</w:t>
            </w:r>
          </w:p>
        </w:tc>
        <w:tc>
          <w:tcPr>
            <w:tcW w:w="1335" w:type="dxa"/>
          </w:tcPr>
          <w:p>
            <w:pPr>
              <w:keepNext w:val="0"/>
              <w:keepLines w:val="0"/>
              <w:pageBreakBefore w:val="0"/>
              <w:widowControl/>
              <w:kinsoku/>
              <w:wordWrap/>
              <w:overflowPunct/>
              <w:topLinePunct w:val="0"/>
              <w:autoSpaceDE/>
              <w:autoSpaceDN/>
              <w:bidi w:val="0"/>
              <w:adjustRightInd/>
              <w:snapToGrid/>
              <w:spacing w:after="0" w:line="240" w:lineRule="auto"/>
              <w:ind w:left="-640" w:leftChars="-291" w:firstLine="641" w:firstLineChars="267"/>
              <w:jc w:val="both"/>
              <w:textAlignment w:val="auto"/>
              <w:outlineLvl w:val="9"/>
              <w:rPr>
                <w:rFonts w:hint="default" w:ascii="Times New Roman" w:hAnsi="Times New Roman" w:cs="Times New Roman"/>
                <w:b/>
                <w:bCs/>
                <w:color w:val="auto"/>
                <w:sz w:val="24"/>
                <w:szCs w:val="24"/>
                <w:lang w:val="ru-RU"/>
              </w:rPr>
            </w:pPr>
            <w:r>
              <w:rPr>
                <w:rFonts w:hint="default" w:ascii="Times New Roman" w:hAnsi="Times New Roman" w:cs="Times New Roman"/>
                <w:b/>
                <w:bCs/>
                <w:color w:val="auto"/>
                <w:sz w:val="24"/>
                <w:szCs w:val="24"/>
                <w:lang w:val="ru-RU"/>
              </w:rPr>
              <w:t>50</w:t>
            </w:r>
          </w:p>
        </w:tc>
        <w:tc>
          <w:tcPr>
            <w:tcW w:w="1530" w:type="dxa"/>
          </w:tcPr>
          <w:p>
            <w:pPr>
              <w:keepNext w:val="0"/>
              <w:keepLines w:val="0"/>
              <w:pageBreakBefore w:val="0"/>
              <w:widowControl/>
              <w:kinsoku/>
              <w:wordWrap/>
              <w:overflowPunct/>
              <w:topLinePunct w:val="0"/>
              <w:autoSpaceDE/>
              <w:autoSpaceDN/>
              <w:bidi w:val="0"/>
              <w:adjustRightInd/>
              <w:snapToGrid/>
              <w:spacing w:after="0" w:line="240" w:lineRule="auto"/>
              <w:ind w:left="-640" w:leftChars="-291" w:firstLine="641" w:firstLineChars="267"/>
              <w:jc w:val="both"/>
              <w:textAlignment w:val="auto"/>
              <w:outlineLvl w:val="9"/>
              <w:rPr>
                <w:rFonts w:hint="default" w:ascii="Times New Roman" w:hAnsi="Times New Roman" w:cs="Times New Roman"/>
                <w:b/>
                <w:bCs/>
                <w:color w:val="auto"/>
                <w:sz w:val="24"/>
                <w:szCs w:val="24"/>
                <w:lang w:val="ru-RU"/>
              </w:rPr>
            </w:pPr>
            <w:r>
              <w:rPr>
                <w:rFonts w:hint="default" w:ascii="Times New Roman" w:hAnsi="Times New Roman" w:cs="Times New Roman"/>
                <w:b/>
                <w:bCs/>
                <w:color w:val="auto"/>
                <w:sz w:val="24"/>
                <w:szCs w:val="24"/>
                <w:lang w:val="ru-RU"/>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7" w:type="dxa"/>
            <w:vAlign w:val="top"/>
          </w:tcPr>
          <w:p>
            <w:pPr>
              <w:keepNext w:val="0"/>
              <w:keepLines w:val="0"/>
              <w:pageBreakBefore w:val="0"/>
              <w:widowControl/>
              <w:kinsoku/>
              <w:wordWrap/>
              <w:overflowPunct/>
              <w:topLinePunct w:val="0"/>
              <w:autoSpaceDE/>
              <w:autoSpaceDN/>
              <w:bidi w:val="0"/>
              <w:adjustRightInd/>
              <w:snapToGrid/>
              <w:spacing w:after="0" w:line="240" w:lineRule="auto"/>
              <w:ind w:left="-640" w:leftChars="-291" w:firstLine="640" w:firstLineChars="267"/>
              <w:jc w:val="both"/>
              <w:textAlignment w:val="auto"/>
              <w:outlineLvl w:val="9"/>
              <w:rPr>
                <w:rFonts w:ascii="Times New Roman" w:hAnsi="Times New Roman" w:cs="Times New Roman" w:eastAsiaTheme="minorHAnsi"/>
                <w:color w:val="auto"/>
                <w:sz w:val="24"/>
                <w:szCs w:val="24"/>
                <w:lang w:val="ru-RU" w:eastAsia="en-US" w:bidi="ar-SA"/>
              </w:rPr>
            </w:pPr>
            <w:r>
              <w:rPr>
                <w:rFonts w:hint="default" w:ascii="Times New Roman" w:hAnsi="Times New Roman" w:cs="Times New Roman"/>
                <w:color w:val="auto"/>
                <w:sz w:val="24"/>
                <w:szCs w:val="24"/>
                <w:lang w:val="ru-RU"/>
              </w:rPr>
              <w:t>4</w:t>
            </w:r>
            <w:r>
              <w:rPr>
                <w:rFonts w:ascii="Times New Roman" w:hAnsi="Times New Roman" w:cs="Times New Roman"/>
                <w:color w:val="auto"/>
                <w:sz w:val="24"/>
                <w:szCs w:val="24"/>
              </w:rPr>
              <w:t>.</w:t>
            </w:r>
          </w:p>
        </w:tc>
        <w:tc>
          <w:tcPr>
            <w:tcW w:w="1465" w:type="dxa"/>
            <w:gridSpan w:val="2"/>
            <w:vAlign w:val="top"/>
          </w:tcPr>
          <w:p>
            <w:pPr>
              <w:keepNext w:val="0"/>
              <w:keepLines w:val="0"/>
              <w:pageBreakBefore w:val="0"/>
              <w:widowControl/>
              <w:kinsoku/>
              <w:wordWrap/>
              <w:overflowPunct/>
              <w:topLinePunct w:val="0"/>
              <w:autoSpaceDE/>
              <w:autoSpaceDN/>
              <w:bidi w:val="0"/>
              <w:adjustRightInd/>
              <w:snapToGrid/>
              <w:spacing w:after="0" w:line="240" w:lineRule="auto"/>
              <w:ind w:left="-640" w:leftChars="-291" w:firstLine="640" w:firstLineChars="267"/>
              <w:jc w:val="both"/>
              <w:textAlignment w:val="auto"/>
              <w:outlineLvl w:val="9"/>
              <w:rPr>
                <w:rFonts w:ascii="Times New Roman" w:hAnsi="Times New Roman" w:cs="Times New Roman" w:eastAsiaTheme="minorHAnsi"/>
                <w:color w:val="auto"/>
                <w:sz w:val="24"/>
                <w:szCs w:val="24"/>
                <w:lang w:val="ru-RU" w:eastAsia="en-US" w:bidi="ar-SA"/>
              </w:rPr>
            </w:pPr>
            <w:r>
              <w:rPr>
                <w:rFonts w:ascii="Times New Roman" w:hAnsi="Times New Roman" w:cs="Times New Roman"/>
                <w:color w:val="auto"/>
                <w:sz w:val="24"/>
                <w:szCs w:val="24"/>
              </w:rPr>
              <w:t>Геометрия</w:t>
            </w:r>
          </w:p>
        </w:tc>
        <w:tc>
          <w:tcPr>
            <w:tcW w:w="1107" w:type="dxa"/>
            <w:vAlign w:val="top"/>
          </w:tcPr>
          <w:p>
            <w:pPr>
              <w:keepNext w:val="0"/>
              <w:keepLines w:val="0"/>
              <w:pageBreakBefore w:val="0"/>
              <w:widowControl/>
              <w:kinsoku/>
              <w:wordWrap/>
              <w:overflowPunct/>
              <w:topLinePunct w:val="0"/>
              <w:autoSpaceDE/>
              <w:autoSpaceDN/>
              <w:bidi w:val="0"/>
              <w:adjustRightInd/>
              <w:snapToGrid/>
              <w:spacing w:after="0" w:line="240" w:lineRule="auto"/>
              <w:ind w:left="-640" w:leftChars="-291" w:firstLine="640" w:firstLineChars="267"/>
              <w:jc w:val="both"/>
              <w:textAlignment w:val="auto"/>
              <w:outlineLvl w:val="9"/>
              <w:rPr>
                <w:rFonts w:hint="default" w:ascii="Times New Roman" w:hAnsi="Times New Roman" w:cs="Times New Roman" w:eastAsiaTheme="minorHAnsi"/>
                <w:color w:val="auto"/>
                <w:sz w:val="24"/>
                <w:szCs w:val="24"/>
                <w:lang w:val="ru-RU" w:eastAsia="en-US" w:bidi="ar-SA"/>
              </w:rPr>
            </w:pPr>
            <w:r>
              <w:rPr>
                <w:rFonts w:hint="default" w:ascii="Times New Roman" w:hAnsi="Times New Roman" w:cs="Times New Roman"/>
                <w:color w:val="auto"/>
                <w:sz w:val="24"/>
                <w:szCs w:val="24"/>
                <w:lang w:val="ru-RU" w:eastAsia="en-US" w:bidi="ar-SA"/>
              </w:rPr>
              <w:t>7</w:t>
            </w:r>
          </w:p>
        </w:tc>
        <w:tc>
          <w:tcPr>
            <w:tcW w:w="990" w:type="dxa"/>
            <w:vAlign w:val="top"/>
          </w:tcPr>
          <w:p>
            <w:pPr>
              <w:keepNext w:val="0"/>
              <w:keepLines w:val="0"/>
              <w:pageBreakBefore w:val="0"/>
              <w:widowControl/>
              <w:kinsoku/>
              <w:wordWrap/>
              <w:overflowPunct/>
              <w:topLinePunct w:val="0"/>
              <w:autoSpaceDE/>
              <w:autoSpaceDN/>
              <w:bidi w:val="0"/>
              <w:adjustRightInd/>
              <w:snapToGrid/>
              <w:spacing w:after="0" w:line="240" w:lineRule="auto"/>
              <w:ind w:left="-640" w:leftChars="-291" w:firstLine="640" w:firstLineChars="267"/>
              <w:jc w:val="both"/>
              <w:textAlignment w:val="auto"/>
              <w:outlineLvl w:val="9"/>
              <w:rPr>
                <w:rFonts w:ascii="Times New Roman" w:hAnsi="Times New Roman" w:cs="Times New Roman" w:eastAsiaTheme="minorHAnsi"/>
                <w:color w:val="auto"/>
                <w:sz w:val="24"/>
                <w:szCs w:val="24"/>
                <w:lang w:val="ru-RU" w:eastAsia="en-US" w:bidi="ar-SA"/>
              </w:rPr>
            </w:pPr>
            <w:r>
              <w:rPr>
                <w:rFonts w:ascii="Times New Roman" w:hAnsi="Times New Roman" w:cs="Times New Roman"/>
                <w:color w:val="auto"/>
                <w:sz w:val="24"/>
                <w:szCs w:val="24"/>
              </w:rPr>
              <w:t>год</w:t>
            </w:r>
          </w:p>
        </w:tc>
        <w:tc>
          <w:tcPr>
            <w:tcW w:w="1053" w:type="dxa"/>
            <w:vAlign w:val="top"/>
          </w:tcPr>
          <w:p>
            <w:pPr>
              <w:keepNext w:val="0"/>
              <w:keepLines w:val="0"/>
              <w:pageBreakBefore w:val="0"/>
              <w:widowControl/>
              <w:kinsoku/>
              <w:wordWrap/>
              <w:overflowPunct/>
              <w:topLinePunct w:val="0"/>
              <w:autoSpaceDE/>
              <w:autoSpaceDN/>
              <w:bidi w:val="0"/>
              <w:adjustRightInd/>
              <w:snapToGrid/>
              <w:spacing w:after="0" w:line="240" w:lineRule="auto"/>
              <w:ind w:left="-640" w:leftChars="-291" w:firstLine="640" w:firstLineChars="267"/>
              <w:jc w:val="both"/>
              <w:textAlignment w:val="auto"/>
              <w:outlineLvl w:val="9"/>
              <w:rPr>
                <w:rFonts w:hint="default" w:ascii="Times New Roman" w:hAnsi="Times New Roman" w:cs="Times New Roman" w:eastAsiaTheme="minorHAnsi"/>
                <w:color w:val="auto"/>
                <w:sz w:val="24"/>
                <w:szCs w:val="24"/>
                <w:lang w:val="ru-RU" w:eastAsia="en-US" w:bidi="ar-SA"/>
              </w:rPr>
            </w:pPr>
            <w:r>
              <w:rPr>
                <w:rFonts w:hint="default" w:ascii="Times New Roman" w:hAnsi="Times New Roman" w:cs="Times New Roman"/>
                <w:color w:val="auto"/>
                <w:sz w:val="24"/>
                <w:szCs w:val="24"/>
                <w:lang w:val="ru-RU"/>
              </w:rPr>
              <w:t>14</w:t>
            </w:r>
          </w:p>
        </w:tc>
        <w:tc>
          <w:tcPr>
            <w:tcW w:w="583" w:type="dxa"/>
            <w:vAlign w:val="top"/>
          </w:tcPr>
          <w:p>
            <w:pPr>
              <w:keepNext w:val="0"/>
              <w:keepLines w:val="0"/>
              <w:pageBreakBefore w:val="0"/>
              <w:widowControl/>
              <w:kinsoku/>
              <w:wordWrap/>
              <w:overflowPunct/>
              <w:topLinePunct w:val="0"/>
              <w:autoSpaceDE/>
              <w:autoSpaceDN/>
              <w:bidi w:val="0"/>
              <w:adjustRightInd/>
              <w:snapToGrid/>
              <w:spacing w:after="0" w:line="240" w:lineRule="auto"/>
              <w:ind w:left="-640" w:leftChars="-291" w:firstLine="640" w:firstLineChars="267"/>
              <w:jc w:val="both"/>
              <w:textAlignment w:val="auto"/>
              <w:outlineLvl w:val="9"/>
              <w:rPr>
                <w:rFonts w:hint="default" w:ascii="Times New Roman" w:hAnsi="Times New Roman" w:cs="Times New Roman" w:eastAsiaTheme="minorHAnsi"/>
                <w:color w:val="auto"/>
                <w:sz w:val="24"/>
                <w:szCs w:val="24"/>
                <w:lang w:val="ru-RU" w:eastAsia="en-US" w:bidi="ar-SA"/>
              </w:rPr>
            </w:pPr>
            <w:r>
              <w:rPr>
                <w:rFonts w:hint="default" w:ascii="Times New Roman" w:hAnsi="Times New Roman" w:cs="Times New Roman"/>
                <w:color w:val="auto"/>
                <w:sz w:val="24"/>
                <w:szCs w:val="24"/>
                <w:lang w:val="ru-RU" w:eastAsia="en-US" w:bidi="ar-SA"/>
              </w:rPr>
              <w:t>1</w:t>
            </w:r>
          </w:p>
        </w:tc>
        <w:tc>
          <w:tcPr>
            <w:tcW w:w="583" w:type="dxa"/>
            <w:vAlign w:val="top"/>
          </w:tcPr>
          <w:p>
            <w:pPr>
              <w:keepNext w:val="0"/>
              <w:keepLines w:val="0"/>
              <w:pageBreakBefore w:val="0"/>
              <w:widowControl/>
              <w:kinsoku/>
              <w:wordWrap/>
              <w:overflowPunct/>
              <w:topLinePunct w:val="0"/>
              <w:autoSpaceDE/>
              <w:autoSpaceDN/>
              <w:bidi w:val="0"/>
              <w:adjustRightInd/>
              <w:snapToGrid/>
              <w:spacing w:after="0" w:line="240" w:lineRule="auto"/>
              <w:ind w:left="-640" w:leftChars="-291" w:firstLine="640" w:firstLineChars="267"/>
              <w:jc w:val="both"/>
              <w:textAlignment w:val="auto"/>
              <w:outlineLvl w:val="9"/>
              <w:rPr>
                <w:rFonts w:hint="default" w:ascii="Times New Roman" w:hAnsi="Times New Roman" w:cs="Times New Roman" w:eastAsiaTheme="minorHAnsi"/>
                <w:color w:val="auto"/>
                <w:sz w:val="24"/>
                <w:szCs w:val="24"/>
                <w:lang w:val="ru-RU" w:eastAsia="en-US" w:bidi="ar-SA"/>
              </w:rPr>
            </w:pPr>
            <w:r>
              <w:rPr>
                <w:rFonts w:hint="default" w:ascii="Times New Roman" w:hAnsi="Times New Roman" w:cs="Times New Roman"/>
                <w:color w:val="auto"/>
                <w:sz w:val="24"/>
                <w:szCs w:val="24"/>
                <w:lang w:val="ru-RU" w:eastAsia="en-US" w:bidi="ar-SA"/>
              </w:rPr>
              <w:t>5</w:t>
            </w:r>
          </w:p>
        </w:tc>
        <w:tc>
          <w:tcPr>
            <w:tcW w:w="583" w:type="dxa"/>
            <w:vAlign w:val="top"/>
          </w:tcPr>
          <w:p>
            <w:pPr>
              <w:keepNext w:val="0"/>
              <w:keepLines w:val="0"/>
              <w:pageBreakBefore w:val="0"/>
              <w:widowControl/>
              <w:kinsoku/>
              <w:wordWrap/>
              <w:overflowPunct/>
              <w:topLinePunct w:val="0"/>
              <w:autoSpaceDE/>
              <w:autoSpaceDN/>
              <w:bidi w:val="0"/>
              <w:adjustRightInd/>
              <w:snapToGrid/>
              <w:spacing w:after="0" w:line="240" w:lineRule="auto"/>
              <w:ind w:left="-640" w:leftChars="-291" w:firstLine="640" w:firstLineChars="267"/>
              <w:jc w:val="both"/>
              <w:textAlignment w:val="auto"/>
              <w:outlineLvl w:val="9"/>
              <w:rPr>
                <w:rFonts w:hint="default" w:ascii="Times New Roman" w:hAnsi="Times New Roman" w:cs="Times New Roman" w:eastAsiaTheme="minorHAnsi"/>
                <w:color w:val="auto"/>
                <w:sz w:val="24"/>
                <w:szCs w:val="24"/>
                <w:lang w:val="ru-RU" w:eastAsia="en-US" w:bidi="ar-SA"/>
              </w:rPr>
            </w:pPr>
            <w:r>
              <w:rPr>
                <w:rFonts w:hint="default" w:ascii="Times New Roman" w:hAnsi="Times New Roman" w:cs="Times New Roman"/>
                <w:color w:val="auto"/>
                <w:sz w:val="24"/>
                <w:szCs w:val="24"/>
                <w:lang w:val="ru-RU" w:eastAsia="en-US" w:bidi="ar-SA"/>
              </w:rPr>
              <w:t>7</w:t>
            </w:r>
          </w:p>
        </w:tc>
        <w:tc>
          <w:tcPr>
            <w:tcW w:w="369" w:type="dxa"/>
            <w:vAlign w:val="top"/>
          </w:tcPr>
          <w:p>
            <w:pPr>
              <w:keepNext w:val="0"/>
              <w:keepLines w:val="0"/>
              <w:pageBreakBefore w:val="0"/>
              <w:widowControl/>
              <w:kinsoku/>
              <w:wordWrap/>
              <w:overflowPunct/>
              <w:topLinePunct w:val="0"/>
              <w:autoSpaceDE/>
              <w:autoSpaceDN/>
              <w:bidi w:val="0"/>
              <w:adjustRightInd/>
              <w:snapToGrid/>
              <w:spacing w:after="0" w:line="240" w:lineRule="auto"/>
              <w:ind w:left="-640" w:leftChars="-291" w:firstLine="640" w:firstLineChars="267"/>
              <w:jc w:val="both"/>
              <w:textAlignment w:val="auto"/>
              <w:outlineLvl w:val="9"/>
              <w:rPr>
                <w:rFonts w:hint="default" w:ascii="Times New Roman" w:hAnsi="Times New Roman" w:cs="Times New Roman" w:eastAsiaTheme="minorHAnsi"/>
                <w:color w:val="auto"/>
                <w:sz w:val="24"/>
                <w:szCs w:val="24"/>
                <w:lang w:val="ru-RU" w:eastAsia="en-US" w:bidi="ar-SA"/>
              </w:rPr>
            </w:pPr>
            <w:r>
              <w:rPr>
                <w:rFonts w:hint="default" w:ascii="Times New Roman" w:hAnsi="Times New Roman" w:cs="Times New Roman"/>
                <w:color w:val="auto"/>
                <w:sz w:val="24"/>
                <w:szCs w:val="24"/>
                <w:lang w:val="ru-RU" w:eastAsia="en-US" w:bidi="ar-SA"/>
              </w:rPr>
              <w:t>0</w:t>
            </w:r>
          </w:p>
        </w:tc>
        <w:tc>
          <w:tcPr>
            <w:tcW w:w="1335" w:type="dxa"/>
            <w:vAlign w:val="top"/>
          </w:tcPr>
          <w:p>
            <w:pPr>
              <w:keepNext w:val="0"/>
              <w:keepLines w:val="0"/>
              <w:pageBreakBefore w:val="0"/>
              <w:widowControl/>
              <w:kinsoku/>
              <w:wordWrap/>
              <w:overflowPunct/>
              <w:topLinePunct w:val="0"/>
              <w:autoSpaceDE/>
              <w:autoSpaceDN/>
              <w:bidi w:val="0"/>
              <w:adjustRightInd/>
              <w:snapToGrid/>
              <w:spacing w:after="0" w:line="240" w:lineRule="auto"/>
              <w:ind w:left="-640" w:leftChars="-291" w:firstLine="640" w:firstLineChars="267"/>
              <w:jc w:val="both"/>
              <w:textAlignment w:val="auto"/>
              <w:outlineLvl w:val="9"/>
              <w:rPr>
                <w:rFonts w:hint="default" w:ascii="Times New Roman" w:hAnsi="Times New Roman" w:cs="Times New Roman" w:eastAsiaTheme="minorHAnsi"/>
                <w:color w:val="auto"/>
                <w:sz w:val="24"/>
                <w:szCs w:val="24"/>
                <w:lang w:val="ru-RU" w:eastAsia="en-US" w:bidi="ar-SA"/>
              </w:rPr>
            </w:pPr>
            <w:r>
              <w:rPr>
                <w:rFonts w:hint="default" w:ascii="Times New Roman" w:hAnsi="Times New Roman" w:cs="Times New Roman"/>
                <w:color w:val="auto"/>
                <w:sz w:val="24"/>
                <w:szCs w:val="24"/>
                <w:lang w:val="ru-RU" w:eastAsia="en-US" w:bidi="ar-SA"/>
              </w:rPr>
              <w:t>42,86</w:t>
            </w:r>
          </w:p>
        </w:tc>
        <w:tc>
          <w:tcPr>
            <w:tcW w:w="1530" w:type="dxa"/>
            <w:vAlign w:val="top"/>
          </w:tcPr>
          <w:p>
            <w:pPr>
              <w:keepNext w:val="0"/>
              <w:keepLines w:val="0"/>
              <w:pageBreakBefore w:val="0"/>
              <w:widowControl/>
              <w:kinsoku/>
              <w:wordWrap/>
              <w:overflowPunct/>
              <w:topLinePunct w:val="0"/>
              <w:autoSpaceDE/>
              <w:autoSpaceDN/>
              <w:bidi w:val="0"/>
              <w:adjustRightInd/>
              <w:snapToGrid/>
              <w:spacing w:after="0" w:line="240" w:lineRule="auto"/>
              <w:ind w:left="-640" w:leftChars="-291" w:firstLine="640" w:firstLineChars="267"/>
              <w:jc w:val="both"/>
              <w:textAlignment w:val="auto"/>
              <w:outlineLvl w:val="9"/>
              <w:rPr>
                <w:rFonts w:ascii="Times New Roman" w:hAnsi="Times New Roman" w:cs="Times New Roman" w:eastAsiaTheme="minorHAnsi"/>
                <w:color w:val="auto"/>
                <w:sz w:val="24"/>
                <w:szCs w:val="24"/>
                <w:lang w:val="ru-RU" w:eastAsia="en-US" w:bidi="ar-SA"/>
              </w:rPr>
            </w:pPr>
            <w:r>
              <w:rPr>
                <w:rFonts w:ascii="Times New Roman" w:hAnsi="Times New Roman" w:cs="Times New Roman"/>
                <w:color w:val="auto"/>
                <w:sz w:val="24"/>
                <w:szCs w:val="24"/>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12" w:type="dxa"/>
            <w:gridSpan w:val="3"/>
            <w:vAlign w:val="top"/>
          </w:tcPr>
          <w:p>
            <w:pPr>
              <w:keepNext w:val="0"/>
              <w:keepLines w:val="0"/>
              <w:pageBreakBefore w:val="0"/>
              <w:widowControl/>
              <w:kinsoku/>
              <w:wordWrap/>
              <w:overflowPunct/>
              <w:topLinePunct w:val="0"/>
              <w:autoSpaceDE/>
              <w:autoSpaceDN/>
              <w:bidi w:val="0"/>
              <w:adjustRightInd/>
              <w:snapToGrid/>
              <w:spacing w:after="0" w:line="240" w:lineRule="auto"/>
              <w:ind w:left="-640" w:leftChars="-291" w:firstLine="641" w:firstLineChars="267"/>
              <w:jc w:val="both"/>
              <w:textAlignment w:val="auto"/>
              <w:outlineLvl w:val="9"/>
              <w:rPr>
                <w:rFonts w:hint="default" w:ascii="Times New Roman" w:hAnsi="Times New Roman" w:cs="Times New Roman"/>
                <w:b/>
                <w:bCs/>
                <w:color w:val="auto"/>
                <w:sz w:val="24"/>
                <w:szCs w:val="24"/>
                <w:lang w:val="ru-RU"/>
              </w:rPr>
            </w:pPr>
            <w:r>
              <w:rPr>
                <w:rFonts w:ascii="Times New Roman" w:hAnsi="Times New Roman" w:cs="Times New Roman"/>
                <w:b/>
                <w:bCs/>
                <w:color w:val="auto"/>
                <w:sz w:val="24"/>
                <w:szCs w:val="24"/>
                <w:lang w:val="ru-RU"/>
              </w:rPr>
              <w:t>Итого</w:t>
            </w:r>
            <w:r>
              <w:rPr>
                <w:rFonts w:hint="default" w:ascii="Times New Roman" w:hAnsi="Times New Roman" w:cs="Times New Roman"/>
                <w:b/>
                <w:bCs/>
                <w:color w:val="auto"/>
                <w:sz w:val="24"/>
                <w:szCs w:val="24"/>
                <w:lang w:val="ru-RU"/>
              </w:rPr>
              <w:t xml:space="preserve"> </w:t>
            </w:r>
          </w:p>
        </w:tc>
        <w:tc>
          <w:tcPr>
            <w:tcW w:w="1107" w:type="dxa"/>
            <w:vAlign w:val="top"/>
          </w:tcPr>
          <w:p>
            <w:pPr>
              <w:keepNext w:val="0"/>
              <w:keepLines w:val="0"/>
              <w:pageBreakBefore w:val="0"/>
              <w:widowControl/>
              <w:kinsoku/>
              <w:wordWrap/>
              <w:overflowPunct/>
              <w:topLinePunct w:val="0"/>
              <w:autoSpaceDE/>
              <w:autoSpaceDN/>
              <w:bidi w:val="0"/>
              <w:adjustRightInd/>
              <w:snapToGrid/>
              <w:spacing w:after="0" w:line="240" w:lineRule="auto"/>
              <w:ind w:left="-640" w:leftChars="-291" w:firstLine="641" w:firstLineChars="267"/>
              <w:jc w:val="both"/>
              <w:textAlignment w:val="auto"/>
              <w:outlineLvl w:val="9"/>
              <w:rPr>
                <w:rFonts w:ascii="Times New Roman" w:hAnsi="Times New Roman" w:cs="Times New Roman"/>
                <w:b/>
                <w:bCs/>
                <w:color w:val="auto"/>
                <w:sz w:val="24"/>
                <w:szCs w:val="24"/>
              </w:rPr>
            </w:pPr>
          </w:p>
        </w:tc>
        <w:tc>
          <w:tcPr>
            <w:tcW w:w="990" w:type="dxa"/>
            <w:vAlign w:val="top"/>
          </w:tcPr>
          <w:p>
            <w:pPr>
              <w:keepNext w:val="0"/>
              <w:keepLines w:val="0"/>
              <w:pageBreakBefore w:val="0"/>
              <w:widowControl/>
              <w:kinsoku/>
              <w:wordWrap/>
              <w:overflowPunct/>
              <w:topLinePunct w:val="0"/>
              <w:autoSpaceDE/>
              <w:autoSpaceDN/>
              <w:bidi w:val="0"/>
              <w:adjustRightInd/>
              <w:snapToGrid/>
              <w:spacing w:after="0" w:line="240" w:lineRule="auto"/>
              <w:ind w:left="-640" w:leftChars="-291" w:firstLine="641" w:firstLineChars="267"/>
              <w:jc w:val="both"/>
              <w:textAlignment w:val="auto"/>
              <w:outlineLvl w:val="9"/>
              <w:rPr>
                <w:rFonts w:ascii="Times New Roman" w:hAnsi="Times New Roman" w:cs="Times New Roman"/>
                <w:b/>
                <w:bCs/>
                <w:color w:val="auto"/>
                <w:sz w:val="24"/>
                <w:szCs w:val="24"/>
              </w:rPr>
            </w:pPr>
          </w:p>
        </w:tc>
        <w:tc>
          <w:tcPr>
            <w:tcW w:w="1053" w:type="dxa"/>
            <w:vAlign w:val="top"/>
          </w:tcPr>
          <w:p>
            <w:pPr>
              <w:keepNext w:val="0"/>
              <w:keepLines w:val="0"/>
              <w:pageBreakBefore w:val="0"/>
              <w:widowControl/>
              <w:kinsoku/>
              <w:wordWrap/>
              <w:overflowPunct/>
              <w:topLinePunct w:val="0"/>
              <w:autoSpaceDE/>
              <w:autoSpaceDN/>
              <w:bidi w:val="0"/>
              <w:adjustRightInd/>
              <w:snapToGrid/>
              <w:spacing w:after="0" w:line="240" w:lineRule="auto"/>
              <w:ind w:left="-640" w:leftChars="-291" w:firstLine="641" w:firstLineChars="267"/>
              <w:jc w:val="both"/>
              <w:textAlignment w:val="auto"/>
              <w:outlineLvl w:val="9"/>
              <w:rPr>
                <w:rFonts w:hint="default" w:ascii="Times New Roman" w:hAnsi="Times New Roman" w:cs="Times New Roman"/>
                <w:b/>
                <w:bCs/>
                <w:color w:val="auto"/>
                <w:sz w:val="24"/>
                <w:szCs w:val="24"/>
                <w:lang w:val="ru-RU"/>
              </w:rPr>
            </w:pPr>
            <w:r>
              <w:rPr>
                <w:rFonts w:hint="default" w:ascii="Times New Roman" w:hAnsi="Times New Roman" w:cs="Times New Roman"/>
                <w:b/>
                <w:bCs/>
                <w:color w:val="auto"/>
                <w:sz w:val="24"/>
                <w:szCs w:val="24"/>
                <w:lang w:val="ru-RU"/>
              </w:rPr>
              <w:t>14</w:t>
            </w:r>
          </w:p>
        </w:tc>
        <w:tc>
          <w:tcPr>
            <w:tcW w:w="583" w:type="dxa"/>
            <w:vAlign w:val="top"/>
          </w:tcPr>
          <w:p>
            <w:pPr>
              <w:keepNext w:val="0"/>
              <w:keepLines w:val="0"/>
              <w:pageBreakBefore w:val="0"/>
              <w:widowControl/>
              <w:kinsoku/>
              <w:wordWrap/>
              <w:overflowPunct/>
              <w:topLinePunct w:val="0"/>
              <w:autoSpaceDE/>
              <w:autoSpaceDN/>
              <w:bidi w:val="0"/>
              <w:adjustRightInd/>
              <w:snapToGrid/>
              <w:spacing w:after="0" w:line="240" w:lineRule="auto"/>
              <w:ind w:left="-640" w:leftChars="-291" w:firstLine="641" w:firstLineChars="267"/>
              <w:jc w:val="both"/>
              <w:textAlignment w:val="auto"/>
              <w:outlineLvl w:val="9"/>
              <w:rPr>
                <w:rFonts w:hint="default" w:ascii="Times New Roman" w:hAnsi="Times New Roman" w:cs="Times New Roman"/>
                <w:b/>
                <w:bCs/>
                <w:color w:val="auto"/>
                <w:sz w:val="24"/>
                <w:szCs w:val="24"/>
                <w:lang w:val="ru-RU"/>
              </w:rPr>
            </w:pPr>
            <w:r>
              <w:rPr>
                <w:rFonts w:hint="default" w:ascii="Times New Roman" w:hAnsi="Times New Roman" w:cs="Times New Roman"/>
                <w:b/>
                <w:bCs/>
                <w:color w:val="auto"/>
                <w:sz w:val="24"/>
                <w:szCs w:val="24"/>
                <w:lang w:val="ru-RU"/>
              </w:rPr>
              <w:t>1</w:t>
            </w:r>
          </w:p>
        </w:tc>
        <w:tc>
          <w:tcPr>
            <w:tcW w:w="583" w:type="dxa"/>
            <w:vAlign w:val="top"/>
          </w:tcPr>
          <w:p>
            <w:pPr>
              <w:keepNext w:val="0"/>
              <w:keepLines w:val="0"/>
              <w:pageBreakBefore w:val="0"/>
              <w:widowControl/>
              <w:kinsoku/>
              <w:wordWrap/>
              <w:overflowPunct/>
              <w:topLinePunct w:val="0"/>
              <w:autoSpaceDE/>
              <w:autoSpaceDN/>
              <w:bidi w:val="0"/>
              <w:adjustRightInd/>
              <w:snapToGrid/>
              <w:spacing w:after="0" w:line="240" w:lineRule="auto"/>
              <w:ind w:left="-640" w:leftChars="-291" w:firstLine="641" w:firstLineChars="267"/>
              <w:jc w:val="both"/>
              <w:textAlignment w:val="auto"/>
              <w:outlineLvl w:val="9"/>
              <w:rPr>
                <w:rFonts w:hint="default" w:ascii="Times New Roman" w:hAnsi="Times New Roman" w:cs="Times New Roman"/>
                <w:b/>
                <w:bCs/>
                <w:color w:val="auto"/>
                <w:sz w:val="24"/>
                <w:szCs w:val="24"/>
                <w:lang w:val="ru-RU"/>
              </w:rPr>
            </w:pPr>
            <w:r>
              <w:rPr>
                <w:rFonts w:hint="default" w:ascii="Times New Roman" w:hAnsi="Times New Roman" w:cs="Times New Roman"/>
                <w:b/>
                <w:bCs/>
                <w:color w:val="auto"/>
                <w:sz w:val="24"/>
                <w:szCs w:val="24"/>
                <w:lang w:val="ru-RU"/>
              </w:rPr>
              <w:t>5</w:t>
            </w:r>
          </w:p>
        </w:tc>
        <w:tc>
          <w:tcPr>
            <w:tcW w:w="583" w:type="dxa"/>
            <w:vAlign w:val="top"/>
          </w:tcPr>
          <w:p>
            <w:pPr>
              <w:keepNext w:val="0"/>
              <w:keepLines w:val="0"/>
              <w:pageBreakBefore w:val="0"/>
              <w:widowControl/>
              <w:kinsoku/>
              <w:wordWrap/>
              <w:overflowPunct/>
              <w:topLinePunct w:val="0"/>
              <w:autoSpaceDE/>
              <w:autoSpaceDN/>
              <w:bidi w:val="0"/>
              <w:adjustRightInd/>
              <w:snapToGrid/>
              <w:spacing w:after="0" w:line="240" w:lineRule="auto"/>
              <w:ind w:left="-640" w:leftChars="-291" w:firstLine="641" w:firstLineChars="267"/>
              <w:jc w:val="both"/>
              <w:textAlignment w:val="auto"/>
              <w:outlineLvl w:val="9"/>
              <w:rPr>
                <w:rFonts w:hint="default" w:ascii="Times New Roman" w:hAnsi="Times New Roman" w:cs="Times New Roman"/>
                <w:b/>
                <w:bCs/>
                <w:color w:val="auto"/>
                <w:sz w:val="24"/>
                <w:szCs w:val="24"/>
                <w:lang w:val="ru-RU"/>
              </w:rPr>
            </w:pPr>
            <w:r>
              <w:rPr>
                <w:rFonts w:hint="default" w:ascii="Times New Roman" w:hAnsi="Times New Roman" w:cs="Times New Roman"/>
                <w:b/>
                <w:bCs/>
                <w:color w:val="auto"/>
                <w:sz w:val="24"/>
                <w:szCs w:val="24"/>
                <w:lang w:val="ru-RU"/>
              </w:rPr>
              <w:t>7</w:t>
            </w:r>
          </w:p>
        </w:tc>
        <w:tc>
          <w:tcPr>
            <w:tcW w:w="369" w:type="dxa"/>
            <w:vAlign w:val="top"/>
          </w:tcPr>
          <w:p>
            <w:pPr>
              <w:keepNext w:val="0"/>
              <w:keepLines w:val="0"/>
              <w:pageBreakBefore w:val="0"/>
              <w:widowControl/>
              <w:kinsoku/>
              <w:wordWrap/>
              <w:overflowPunct/>
              <w:topLinePunct w:val="0"/>
              <w:autoSpaceDE/>
              <w:autoSpaceDN/>
              <w:bidi w:val="0"/>
              <w:adjustRightInd/>
              <w:snapToGrid/>
              <w:spacing w:after="0" w:line="240" w:lineRule="auto"/>
              <w:ind w:left="-640" w:leftChars="-291" w:firstLine="641" w:firstLineChars="267"/>
              <w:jc w:val="both"/>
              <w:textAlignment w:val="auto"/>
              <w:outlineLvl w:val="9"/>
              <w:rPr>
                <w:rFonts w:hint="default" w:ascii="Times New Roman" w:hAnsi="Times New Roman" w:cs="Times New Roman"/>
                <w:b/>
                <w:bCs/>
                <w:color w:val="auto"/>
                <w:sz w:val="24"/>
                <w:szCs w:val="24"/>
                <w:lang w:val="ru-RU"/>
              </w:rPr>
            </w:pPr>
            <w:r>
              <w:rPr>
                <w:rFonts w:hint="default" w:ascii="Times New Roman" w:hAnsi="Times New Roman" w:cs="Times New Roman"/>
                <w:b/>
                <w:bCs/>
                <w:color w:val="auto"/>
                <w:sz w:val="24"/>
                <w:szCs w:val="24"/>
                <w:lang w:val="ru-RU"/>
              </w:rPr>
              <w:t>0</w:t>
            </w:r>
          </w:p>
        </w:tc>
        <w:tc>
          <w:tcPr>
            <w:tcW w:w="1335" w:type="dxa"/>
            <w:vAlign w:val="top"/>
          </w:tcPr>
          <w:p>
            <w:pPr>
              <w:keepNext w:val="0"/>
              <w:keepLines w:val="0"/>
              <w:pageBreakBefore w:val="0"/>
              <w:widowControl/>
              <w:kinsoku/>
              <w:wordWrap/>
              <w:overflowPunct/>
              <w:topLinePunct w:val="0"/>
              <w:autoSpaceDE/>
              <w:autoSpaceDN/>
              <w:bidi w:val="0"/>
              <w:adjustRightInd/>
              <w:snapToGrid/>
              <w:spacing w:after="0" w:line="240" w:lineRule="auto"/>
              <w:ind w:left="-640" w:leftChars="-291" w:firstLine="641" w:firstLineChars="267"/>
              <w:jc w:val="both"/>
              <w:textAlignment w:val="auto"/>
              <w:outlineLvl w:val="9"/>
              <w:rPr>
                <w:rFonts w:hint="default" w:ascii="Times New Roman" w:hAnsi="Times New Roman" w:cs="Times New Roman"/>
                <w:b/>
                <w:bCs/>
                <w:color w:val="auto"/>
                <w:sz w:val="24"/>
                <w:szCs w:val="24"/>
                <w:lang w:val="ru-RU"/>
              </w:rPr>
            </w:pPr>
            <w:r>
              <w:rPr>
                <w:rFonts w:hint="default" w:ascii="Times New Roman" w:hAnsi="Times New Roman" w:cs="Times New Roman"/>
                <w:b/>
                <w:bCs/>
                <w:color w:val="auto"/>
                <w:sz w:val="24"/>
                <w:szCs w:val="24"/>
                <w:lang w:val="ru-RU"/>
              </w:rPr>
              <w:t>42,86</w:t>
            </w:r>
          </w:p>
        </w:tc>
        <w:tc>
          <w:tcPr>
            <w:tcW w:w="1530" w:type="dxa"/>
            <w:vAlign w:val="top"/>
          </w:tcPr>
          <w:p>
            <w:pPr>
              <w:keepNext w:val="0"/>
              <w:keepLines w:val="0"/>
              <w:pageBreakBefore w:val="0"/>
              <w:widowControl/>
              <w:kinsoku/>
              <w:wordWrap/>
              <w:overflowPunct/>
              <w:topLinePunct w:val="0"/>
              <w:autoSpaceDE/>
              <w:autoSpaceDN/>
              <w:bidi w:val="0"/>
              <w:adjustRightInd/>
              <w:snapToGrid/>
              <w:spacing w:after="0" w:line="240" w:lineRule="auto"/>
              <w:ind w:left="-640" w:leftChars="-291" w:firstLine="641" w:firstLineChars="267"/>
              <w:jc w:val="both"/>
              <w:textAlignment w:val="auto"/>
              <w:outlineLvl w:val="9"/>
              <w:rPr>
                <w:rFonts w:hint="default" w:ascii="Times New Roman" w:hAnsi="Times New Roman" w:cs="Times New Roman"/>
                <w:b/>
                <w:bCs/>
                <w:color w:val="auto"/>
                <w:sz w:val="24"/>
                <w:szCs w:val="24"/>
                <w:lang w:val="ru-RU"/>
              </w:rPr>
            </w:pPr>
            <w:r>
              <w:rPr>
                <w:rFonts w:hint="default" w:ascii="Times New Roman" w:hAnsi="Times New Roman" w:cs="Times New Roman"/>
                <w:b/>
                <w:bCs/>
                <w:color w:val="auto"/>
                <w:sz w:val="24"/>
                <w:szCs w:val="24"/>
                <w:lang w:val="ru-RU"/>
              </w:rPr>
              <w:t>100</w:t>
            </w:r>
          </w:p>
        </w:tc>
      </w:tr>
    </w:tbl>
    <w:p>
      <w:pPr>
        <w:keepNext w:val="0"/>
        <w:keepLines w:val="0"/>
        <w:pageBreakBefore w:val="0"/>
        <w:widowControl/>
        <w:kinsoku/>
        <w:wordWrap/>
        <w:overflowPunct/>
        <w:topLinePunct w:val="0"/>
        <w:autoSpaceDE/>
        <w:autoSpaceDN/>
        <w:bidi w:val="0"/>
        <w:adjustRightInd/>
        <w:snapToGrid/>
        <w:spacing w:line="240" w:lineRule="auto"/>
        <w:jc w:val="both"/>
        <w:textAlignment w:val="auto"/>
        <w:outlineLvl w:val="9"/>
        <w:rPr>
          <w:rFonts w:ascii="Times New Roman" w:hAnsi="Times New Roman" w:cs="Times New Roman"/>
          <w:color w:val="auto"/>
          <w:sz w:val="24"/>
          <w:szCs w:val="24"/>
        </w:rPr>
      </w:pPr>
    </w:p>
    <w:p>
      <w:pPr>
        <w:keepNext w:val="0"/>
        <w:keepLines w:val="0"/>
        <w:pageBreakBefore w:val="0"/>
        <w:widowControl/>
        <w:kinsoku/>
        <w:wordWrap/>
        <w:overflowPunct/>
        <w:topLinePunct w:val="0"/>
        <w:autoSpaceDE/>
        <w:autoSpaceDN/>
        <w:bidi w:val="0"/>
        <w:adjustRightInd/>
        <w:snapToGrid/>
        <w:spacing w:line="240" w:lineRule="auto"/>
        <w:jc w:val="both"/>
        <w:textAlignment w:val="auto"/>
        <w:outlineLvl w:val="9"/>
        <w:rPr>
          <w:rFonts w:hint="default" w:ascii="Times New Roman" w:hAnsi="Times New Roman" w:cs="Times New Roman"/>
          <w:color w:val="auto"/>
          <w:sz w:val="24"/>
          <w:szCs w:val="24"/>
          <w:lang w:val="ru-RU"/>
        </w:rPr>
      </w:pPr>
      <w:r>
        <w:rPr>
          <w:rFonts w:ascii="Times New Roman" w:hAnsi="Times New Roman" w:cs="Times New Roman"/>
          <w:color w:val="auto"/>
          <w:sz w:val="24"/>
          <w:szCs w:val="24"/>
        </w:rPr>
        <w:t xml:space="preserve">Результаты успеваемости и качества знаний по </w:t>
      </w:r>
      <w:r>
        <w:rPr>
          <w:rFonts w:ascii="Times New Roman" w:hAnsi="Times New Roman" w:cs="Times New Roman"/>
          <w:color w:val="auto"/>
          <w:sz w:val="24"/>
          <w:szCs w:val="24"/>
          <w:lang w:val="ru-RU"/>
        </w:rPr>
        <w:t>математике,</w:t>
      </w:r>
      <w:r>
        <w:rPr>
          <w:rFonts w:hint="default" w:ascii="Times New Roman" w:hAnsi="Times New Roman" w:cs="Times New Roman"/>
          <w:color w:val="auto"/>
          <w:sz w:val="24"/>
          <w:szCs w:val="24"/>
          <w:lang w:val="ru-RU"/>
        </w:rPr>
        <w:t xml:space="preserve"> </w:t>
      </w:r>
      <w:r>
        <w:rPr>
          <w:rFonts w:ascii="Times New Roman" w:hAnsi="Times New Roman" w:cs="Times New Roman"/>
          <w:color w:val="auto"/>
          <w:sz w:val="24"/>
          <w:szCs w:val="24"/>
          <w:lang w:val="ru-RU"/>
        </w:rPr>
        <w:t>геометрии,</w:t>
      </w:r>
      <w:r>
        <w:rPr>
          <w:rFonts w:hint="default" w:ascii="Times New Roman" w:hAnsi="Times New Roman" w:cs="Times New Roman"/>
          <w:color w:val="auto"/>
          <w:sz w:val="24"/>
          <w:szCs w:val="24"/>
          <w:lang w:val="ru-RU"/>
        </w:rPr>
        <w:t xml:space="preserve"> </w:t>
      </w:r>
      <w:r>
        <w:rPr>
          <w:rFonts w:ascii="Times New Roman" w:hAnsi="Times New Roman" w:cs="Times New Roman"/>
          <w:color w:val="auto"/>
          <w:sz w:val="24"/>
          <w:szCs w:val="24"/>
          <w:lang w:val="ru-RU"/>
        </w:rPr>
        <w:t xml:space="preserve">физике  </w:t>
      </w:r>
      <w:r>
        <w:rPr>
          <w:rFonts w:ascii="Times New Roman" w:hAnsi="Times New Roman" w:cs="Times New Roman"/>
          <w:color w:val="auto"/>
          <w:sz w:val="24"/>
          <w:szCs w:val="24"/>
        </w:rPr>
        <w:t>за</w:t>
      </w:r>
      <w:r>
        <w:rPr>
          <w:rFonts w:ascii="Times New Roman" w:hAnsi="Times New Roman" w:cs="Times New Roman"/>
          <w:color w:val="auto"/>
          <w:sz w:val="24"/>
          <w:szCs w:val="24"/>
          <w:lang w:val="ru-RU"/>
        </w:rPr>
        <w:t xml:space="preserve"> </w:t>
      </w:r>
      <w:r>
        <w:rPr>
          <w:rFonts w:ascii="Times New Roman" w:hAnsi="Times New Roman" w:cs="Times New Roman"/>
          <w:color w:val="auto"/>
          <w:sz w:val="24"/>
          <w:szCs w:val="24"/>
        </w:rPr>
        <w:t>20</w:t>
      </w:r>
      <w:r>
        <w:rPr>
          <w:rFonts w:hint="default" w:ascii="Times New Roman" w:hAnsi="Times New Roman" w:cs="Times New Roman"/>
          <w:color w:val="auto"/>
          <w:sz w:val="24"/>
          <w:szCs w:val="24"/>
          <w:lang w:val="ru-RU"/>
        </w:rPr>
        <w:t>20</w:t>
      </w:r>
      <w:r>
        <w:rPr>
          <w:rFonts w:ascii="Times New Roman" w:hAnsi="Times New Roman" w:cs="Times New Roman"/>
          <w:color w:val="auto"/>
          <w:sz w:val="24"/>
          <w:szCs w:val="24"/>
        </w:rPr>
        <w:t>-202</w:t>
      </w:r>
      <w:r>
        <w:rPr>
          <w:rFonts w:hint="default" w:ascii="Times New Roman" w:hAnsi="Times New Roman" w:cs="Times New Roman"/>
          <w:color w:val="auto"/>
          <w:sz w:val="24"/>
          <w:szCs w:val="24"/>
          <w:lang w:val="ru-RU"/>
        </w:rPr>
        <w:t>1</w:t>
      </w:r>
    </w:p>
    <w:tbl>
      <w:tblPr>
        <w:tblStyle w:val="11"/>
        <w:tblpPr w:leftFromText="180" w:rightFromText="180" w:vertAnchor="text" w:horzAnchor="page" w:tblpX="1372" w:tblpY="72"/>
        <w:tblOverlap w:val="never"/>
        <w:tblW w:w="1013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7"/>
        <w:gridCol w:w="1429"/>
        <w:gridCol w:w="36"/>
        <w:gridCol w:w="1107"/>
        <w:gridCol w:w="990"/>
        <w:gridCol w:w="1053"/>
        <w:gridCol w:w="583"/>
        <w:gridCol w:w="583"/>
        <w:gridCol w:w="583"/>
        <w:gridCol w:w="584"/>
        <w:gridCol w:w="1210"/>
        <w:gridCol w:w="15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7" w:type="dxa"/>
            <w:vMerge w:val="restart"/>
          </w:tcPr>
          <w:p>
            <w:pPr>
              <w:keepNext w:val="0"/>
              <w:keepLines w:val="0"/>
              <w:pageBreakBefore w:val="0"/>
              <w:widowControl/>
              <w:kinsoku/>
              <w:wordWrap/>
              <w:overflowPunct/>
              <w:topLinePunct w:val="0"/>
              <w:autoSpaceDE/>
              <w:autoSpaceDN/>
              <w:bidi w:val="0"/>
              <w:adjustRightInd/>
              <w:snapToGrid/>
              <w:spacing w:after="0" w:line="240" w:lineRule="auto"/>
              <w:textAlignment w:val="auto"/>
              <w:outlineLvl w:val="9"/>
              <w:rPr>
                <w:rFonts w:ascii="Times New Roman" w:hAnsi="Times New Roman" w:cs="Times New Roman"/>
                <w:color w:val="auto"/>
                <w:sz w:val="24"/>
                <w:szCs w:val="24"/>
              </w:rPr>
            </w:pPr>
            <w:r>
              <w:rPr>
                <w:rFonts w:ascii="Times New Roman" w:hAnsi="Times New Roman" w:cs="Times New Roman"/>
                <w:color w:val="auto"/>
                <w:sz w:val="24"/>
                <w:szCs w:val="24"/>
              </w:rPr>
              <w:t>№</w:t>
            </w:r>
          </w:p>
        </w:tc>
        <w:tc>
          <w:tcPr>
            <w:tcW w:w="1429" w:type="dxa"/>
            <w:vMerge w:val="restart"/>
          </w:tcPr>
          <w:p>
            <w:pPr>
              <w:keepNext w:val="0"/>
              <w:keepLines w:val="0"/>
              <w:pageBreakBefore w:val="0"/>
              <w:widowControl/>
              <w:tabs>
                <w:tab w:val="left" w:pos="1080"/>
              </w:tabs>
              <w:kinsoku/>
              <w:wordWrap/>
              <w:overflowPunct/>
              <w:topLinePunct w:val="0"/>
              <w:autoSpaceDE/>
              <w:autoSpaceDN/>
              <w:bidi w:val="0"/>
              <w:adjustRightInd/>
              <w:snapToGrid/>
              <w:spacing w:after="0" w:line="240" w:lineRule="auto"/>
              <w:ind w:left="327"/>
              <w:textAlignment w:val="auto"/>
              <w:outlineLvl w:val="9"/>
              <w:rPr>
                <w:rFonts w:ascii="Times New Roman" w:hAnsi="Times New Roman" w:cs="Times New Roman"/>
                <w:color w:val="auto"/>
                <w:sz w:val="24"/>
                <w:szCs w:val="24"/>
              </w:rPr>
            </w:pPr>
            <w:r>
              <w:rPr>
                <w:rFonts w:ascii="Times New Roman" w:hAnsi="Times New Roman" w:cs="Times New Roman"/>
                <w:color w:val="auto"/>
                <w:sz w:val="24"/>
                <w:szCs w:val="24"/>
              </w:rPr>
              <w:t>Предмет</w:t>
            </w:r>
          </w:p>
        </w:tc>
        <w:tc>
          <w:tcPr>
            <w:tcW w:w="1143" w:type="dxa"/>
            <w:gridSpan w:val="2"/>
            <w:vMerge w:val="restart"/>
          </w:tcPr>
          <w:p>
            <w:pPr>
              <w:keepNext w:val="0"/>
              <w:keepLines w:val="0"/>
              <w:pageBreakBefore w:val="0"/>
              <w:widowControl/>
              <w:tabs>
                <w:tab w:val="left" w:pos="1080"/>
              </w:tabs>
              <w:kinsoku/>
              <w:wordWrap/>
              <w:overflowPunct/>
              <w:topLinePunct w:val="0"/>
              <w:autoSpaceDE/>
              <w:autoSpaceDN/>
              <w:bidi w:val="0"/>
              <w:adjustRightInd/>
              <w:snapToGrid/>
              <w:spacing w:after="0" w:line="240" w:lineRule="auto"/>
              <w:ind w:left="327"/>
              <w:textAlignment w:val="auto"/>
              <w:outlineLvl w:val="9"/>
              <w:rPr>
                <w:rFonts w:ascii="Times New Roman" w:hAnsi="Times New Roman" w:cs="Times New Roman"/>
                <w:color w:val="auto"/>
                <w:sz w:val="24"/>
                <w:szCs w:val="24"/>
              </w:rPr>
            </w:pPr>
            <w:r>
              <w:rPr>
                <w:rFonts w:ascii="Times New Roman" w:hAnsi="Times New Roman" w:cs="Times New Roman"/>
                <w:color w:val="auto"/>
                <w:sz w:val="24"/>
                <w:szCs w:val="24"/>
              </w:rPr>
              <w:t>Класс</w:t>
            </w:r>
          </w:p>
        </w:tc>
        <w:tc>
          <w:tcPr>
            <w:tcW w:w="990" w:type="dxa"/>
            <w:vMerge w:val="restart"/>
          </w:tcPr>
          <w:p>
            <w:pPr>
              <w:keepNext w:val="0"/>
              <w:keepLines w:val="0"/>
              <w:pageBreakBefore w:val="0"/>
              <w:widowControl/>
              <w:kinsoku/>
              <w:wordWrap/>
              <w:overflowPunct/>
              <w:topLinePunct w:val="0"/>
              <w:autoSpaceDE/>
              <w:autoSpaceDN/>
              <w:bidi w:val="0"/>
              <w:adjustRightInd/>
              <w:snapToGrid/>
              <w:spacing w:after="0" w:line="240" w:lineRule="auto"/>
              <w:textAlignment w:val="auto"/>
              <w:outlineLvl w:val="9"/>
              <w:rPr>
                <w:rFonts w:ascii="Times New Roman" w:hAnsi="Times New Roman" w:cs="Times New Roman"/>
                <w:color w:val="auto"/>
                <w:sz w:val="24"/>
                <w:szCs w:val="24"/>
              </w:rPr>
            </w:pPr>
            <w:r>
              <w:rPr>
                <w:rFonts w:ascii="Times New Roman" w:hAnsi="Times New Roman" w:cs="Times New Roman"/>
                <w:color w:val="auto"/>
                <w:sz w:val="24"/>
                <w:szCs w:val="24"/>
              </w:rPr>
              <w:t>Период</w:t>
            </w:r>
          </w:p>
        </w:tc>
        <w:tc>
          <w:tcPr>
            <w:tcW w:w="1053" w:type="dxa"/>
            <w:vMerge w:val="restart"/>
          </w:tcPr>
          <w:p>
            <w:pPr>
              <w:keepNext w:val="0"/>
              <w:keepLines w:val="0"/>
              <w:pageBreakBefore w:val="0"/>
              <w:widowControl/>
              <w:kinsoku/>
              <w:wordWrap/>
              <w:overflowPunct/>
              <w:topLinePunct w:val="0"/>
              <w:autoSpaceDE/>
              <w:autoSpaceDN/>
              <w:bidi w:val="0"/>
              <w:adjustRightInd/>
              <w:snapToGrid/>
              <w:spacing w:after="0" w:line="240" w:lineRule="auto"/>
              <w:textAlignment w:val="auto"/>
              <w:outlineLvl w:val="9"/>
              <w:rPr>
                <w:rFonts w:ascii="Times New Roman" w:hAnsi="Times New Roman" w:cs="Times New Roman"/>
                <w:color w:val="auto"/>
                <w:sz w:val="24"/>
                <w:szCs w:val="24"/>
              </w:rPr>
            </w:pPr>
            <w:r>
              <w:rPr>
                <w:rFonts w:ascii="Times New Roman" w:hAnsi="Times New Roman" w:cs="Times New Roman"/>
                <w:color w:val="auto"/>
                <w:sz w:val="24"/>
                <w:szCs w:val="24"/>
              </w:rPr>
              <w:t>Кол-во уч-ся</w:t>
            </w:r>
          </w:p>
        </w:tc>
        <w:tc>
          <w:tcPr>
            <w:tcW w:w="2333" w:type="dxa"/>
            <w:gridSpan w:val="4"/>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outlineLvl w:val="9"/>
              <w:rPr>
                <w:rFonts w:ascii="Times New Roman" w:hAnsi="Times New Roman" w:cs="Times New Roman"/>
                <w:color w:val="auto"/>
                <w:sz w:val="24"/>
                <w:szCs w:val="24"/>
              </w:rPr>
            </w:pPr>
            <w:r>
              <w:rPr>
                <w:rFonts w:ascii="Times New Roman" w:hAnsi="Times New Roman" w:cs="Times New Roman"/>
                <w:color w:val="auto"/>
                <w:sz w:val="24"/>
                <w:szCs w:val="24"/>
              </w:rPr>
              <w:t>Оценки</w:t>
            </w:r>
          </w:p>
        </w:tc>
        <w:tc>
          <w:tcPr>
            <w:tcW w:w="1210" w:type="dxa"/>
            <w:vMerge w:val="restart"/>
          </w:tcPr>
          <w:p>
            <w:pPr>
              <w:keepNext w:val="0"/>
              <w:keepLines w:val="0"/>
              <w:pageBreakBefore w:val="0"/>
              <w:widowControl/>
              <w:kinsoku/>
              <w:wordWrap/>
              <w:overflowPunct/>
              <w:topLinePunct w:val="0"/>
              <w:autoSpaceDE/>
              <w:autoSpaceDN/>
              <w:bidi w:val="0"/>
              <w:adjustRightInd/>
              <w:snapToGrid/>
              <w:spacing w:after="0" w:line="240" w:lineRule="auto"/>
              <w:jc w:val="right"/>
              <w:textAlignment w:val="auto"/>
              <w:outlineLvl w:val="9"/>
              <w:rPr>
                <w:rFonts w:ascii="Times New Roman" w:hAnsi="Times New Roman" w:cs="Times New Roman"/>
                <w:color w:val="auto"/>
                <w:sz w:val="24"/>
                <w:szCs w:val="24"/>
              </w:rPr>
            </w:pPr>
            <w:r>
              <w:rPr>
                <w:rFonts w:ascii="Times New Roman" w:hAnsi="Times New Roman" w:cs="Times New Roman"/>
                <w:color w:val="auto"/>
                <w:sz w:val="24"/>
                <w:szCs w:val="24"/>
              </w:rPr>
              <w:t>% качество</w:t>
            </w:r>
          </w:p>
        </w:tc>
        <w:tc>
          <w:tcPr>
            <w:tcW w:w="1530" w:type="dxa"/>
            <w:vMerge w:val="restart"/>
          </w:tcPr>
          <w:p>
            <w:pPr>
              <w:keepNext w:val="0"/>
              <w:keepLines w:val="0"/>
              <w:pageBreakBefore w:val="0"/>
              <w:widowControl/>
              <w:kinsoku/>
              <w:wordWrap/>
              <w:overflowPunct/>
              <w:topLinePunct w:val="0"/>
              <w:autoSpaceDE/>
              <w:autoSpaceDN/>
              <w:bidi w:val="0"/>
              <w:adjustRightInd/>
              <w:snapToGrid/>
              <w:spacing w:after="0" w:line="240" w:lineRule="auto"/>
              <w:jc w:val="right"/>
              <w:textAlignment w:val="auto"/>
              <w:outlineLvl w:val="9"/>
              <w:rPr>
                <w:rFonts w:ascii="Times New Roman" w:hAnsi="Times New Roman" w:cs="Times New Roman"/>
                <w:color w:val="auto"/>
                <w:sz w:val="24"/>
                <w:szCs w:val="24"/>
              </w:rPr>
            </w:pPr>
            <w:r>
              <w:rPr>
                <w:rFonts w:ascii="Times New Roman" w:hAnsi="Times New Roman" w:cs="Times New Roman"/>
                <w:color w:val="auto"/>
                <w:sz w:val="24"/>
                <w:szCs w:val="24"/>
              </w:rPr>
              <w:t>% успеваемость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7" w:type="dxa"/>
            <w:vMerge w:val="continue"/>
          </w:tcPr>
          <w:p>
            <w:pPr>
              <w:keepNext w:val="0"/>
              <w:keepLines w:val="0"/>
              <w:pageBreakBefore w:val="0"/>
              <w:widowControl/>
              <w:kinsoku/>
              <w:wordWrap/>
              <w:overflowPunct/>
              <w:topLinePunct w:val="0"/>
              <w:autoSpaceDE/>
              <w:autoSpaceDN/>
              <w:bidi w:val="0"/>
              <w:adjustRightInd/>
              <w:snapToGrid/>
              <w:spacing w:after="0" w:line="0" w:lineRule="atLeast"/>
              <w:textAlignment w:val="auto"/>
              <w:outlineLvl w:val="9"/>
              <w:rPr>
                <w:rFonts w:ascii="Times New Roman" w:hAnsi="Times New Roman" w:cs="Times New Roman"/>
                <w:color w:val="auto"/>
                <w:sz w:val="24"/>
                <w:szCs w:val="24"/>
              </w:rPr>
            </w:pPr>
          </w:p>
        </w:tc>
        <w:tc>
          <w:tcPr>
            <w:tcW w:w="1429" w:type="dxa"/>
            <w:vMerge w:val="continue"/>
          </w:tcPr>
          <w:p>
            <w:pPr>
              <w:keepNext w:val="0"/>
              <w:keepLines w:val="0"/>
              <w:pageBreakBefore w:val="0"/>
              <w:widowControl/>
              <w:kinsoku/>
              <w:wordWrap/>
              <w:overflowPunct/>
              <w:topLinePunct w:val="0"/>
              <w:autoSpaceDE/>
              <w:autoSpaceDN/>
              <w:bidi w:val="0"/>
              <w:adjustRightInd/>
              <w:snapToGrid/>
              <w:spacing w:after="0" w:line="0" w:lineRule="atLeast"/>
              <w:textAlignment w:val="auto"/>
              <w:outlineLvl w:val="9"/>
              <w:rPr>
                <w:rFonts w:ascii="Times New Roman" w:hAnsi="Times New Roman" w:cs="Times New Roman"/>
                <w:color w:val="auto"/>
                <w:sz w:val="24"/>
                <w:szCs w:val="24"/>
              </w:rPr>
            </w:pPr>
          </w:p>
        </w:tc>
        <w:tc>
          <w:tcPr>
            <w:tcW w:w="1143" w:type="dxa"/>
            <w:gridSpan w:val="2"/>
            <w:vMerge w:val="continue"/>
          </w:tcPr>
          <w:p>
            <w:pPr>
              <w:keepNext w:val="0"/>
              <w:keepLines w:val="0"/>
              <w:pageBreakBefore w:val="0"/>
              <w:widowControl/>
              <w:kinsoku/>
              <w:wordWrap/>
              <w:overflowPunct/>
              <w:topLinePunct w:val="0"/>
              <w:autoSpaceDE/>
              <w:autoSpaceDN/>
              <w:bidi w:val="0"/>
              <w:adjustRightInd/>
              <w:snapToGrid/>
              <w:spacing w:after="0" w:line="0" w:lineRule="atLeast"/>
              <w:textAlignment w:val="auto"/>
              <w:outlineLvl w:val="9"/>
              <w:rPr>
                <w:rFonts w:ascii="Times New Roman" w:hAnsi="Times New Roman" w:cs="Times New Roman"/>
                <w:color w:val="auto"/>
                <w:sz w:val="24"/>
                <w:szCs w:val="24"/>
              </w:rPr>
            </w:pPr>
          </w:p>
        </w:tc>
        <w:tc>
          <w:tcPr>
            <w:tcW w:w="990" w:type="dxa"/>
            <w:vMerge w:val="continue"/>
          </w:tcPr>
          <w:p>
            <w:pPr>
              <w:keepNext w:val="0"/>
              <w:keepLines w:val="0"/>
              <w:pageBreakBefore w:val="0"/>
              <w:widowControl/>
              <w:kinsoku/>
              <w:wordWrap/>
              <w:overflowPunct/>
              <w:topLinePunct w:val="0"/>
              <w:autoSpaceDE/>
              <w:autoSpaceDN/>
              <w:bidi w:val="0"/>
              <w:adjustRightInd/>
              <w:snapToGrid/>
              <w:spacing w:after="0" w:line="0" w:lineRule="atLeast"/>
              <w:textAlignment w:val="auto"/>
              <w:outlineLvl w:val="9"/>
              <w:rPr>
                <w:rFonts w:ascii="Times New Roman" w:hAnsi="Times New Roman" w:cs="Times New Roman"/>
                <w:color w:val="auto"/>
                <w:sz w:val="24"/>
                <w:szCs w:val="24"/>
              </w:rPr>
            </w:pPr>
          </w:p>
        </w:tc>
        <w:tc>
          <w:tcPr>
            <w:tcW w:w="1053" w:type="dxa"/>
            <w:vMerge w:val="continue"/>
          </w:tcPr>
          <w:p>
            <w:pPr>
              <w:keepNext w:val="0"/>
              <w:keepLines w:val="0"/>
              <w:pageBreakBefore w:val="0"/>
              <w:widowControl/>
              <w:kinsoku/>
              <w:wordWrap/>
              <w:overflowPunct/>
              <w:topLinePunct w:val="0"/>
              <w:autoSpaceDE/>
              <w:autoSpaceDN/>
              <w:bidi w:val="0"/>
              <w:adjustRightInd/>
              <w:snapToGrid/>
              <w:spacing w:after="0" w:line="0" w:lineRule="atLeast"/>
              <w:textAlignment w:val="auto"/>
              <w:outlineLvl w:val="9"/>
              <w:rPr>
                <w:rFonts w:ascii="Times New Roman" w:hAnsi="Times New Roman" w:cs="Times New Roman"/>
                <w:color w:val="auto"/>
                <w:sz w:val="24"/>
                <w:szCs w:val="24"/>
              </w:rPr>
            </w:pPr>
          </w:p>
        </w:tc>
        <w:tc>
          <w:tcPr>
            <w:tcW w:w="583" w:type="dxa"/>
          </w:tcPr>
          <w:p>
            <w:pPr>
              <w:keepNext w:val="0"/>
              <w:keepLines w:val="0"/>
              <w:pageBreakBefore w:val="0"/>
              <w:widowControl/>
              <w:kinsoku/>
              <w:wordWrap/>
              <w:overflowPunct/>
              <w:topLinePunct w:val="0"/>
              <w:autoSpaceDE/>
              <w:autoSpaceDN/>
              <w:bidi w:val="0"/>
              <w:adjustRightInd/>
              <w:snapToGrid/>
              <w:spacing w:after="0" w:line="0" w:lineRule="atLeast"/>
              <w:textAlignment w:val="auto"/>
              <w:outlineLvl w:val="9"/>
              <w:rPr>
                <w:rFonts w:ascii="Times New Roman" w:hAnsi="Times New Roman" w:cs="Times New Roman"/>
                <w:color w:val="auto"/>
                <w:sz w:val="24"/>
                <w:szCs w:val="24"/>
              </w:rPr>
            </w:pPr>
            <w:r>
              <w:rPr>
                <w:rFonts w:ascii="Times New Roman" w:hAnsi="Times New Roman" w:cs="Times New Roman"/>
                <w:color w:val="auto"/>
                <w:sz w:val="24"/>
                <w:szCs w:val="24"/>
              </w:rPr>
              <w:t>5</w:t>
            </w:r>
          </w:p>
        </w:tc>
        <w:tc>
          <w:tcPr>
            <w:tcW w:w="583" w:type="dxa"/>
          </w:tcPr>
          <w:p>
            <w:pPr>
              <w:keepNext w:val="0"/>
              <w:keepLines w:val="0"/>
              <w:pageBreakBefore w:val="0"/>
              <w:widowControl/>
              <w:kinsoku/>
              <w:wordWrap/>
              <w:overflowPunct/>
              <w:topLinePunct w:val="0"/>
              <w:autoSpaceDE/>
              <w:autoSpaceDN/>
              <w:bidi w:val="0"/>
              <w:adjustRightInd/>
              <w:snapToGrid/>
              <w:spacing w:after="0" w:line="0" w:lineRule="atLeast"/>
              <w:textAlignment w:val="auto"/>
              <w:outlineLvl w:val="9"/>
              <w:rPr>
                <w:rFonts w:ascii="Times New Roman" w:hAnsi="Times New Roman" w:cs="Times New Roman"/>
                <w:color w:val="auto"/>
                <w:sz w:val="24"/>
                <w:szCs w:val="24"/>
              </w:rPr>
            </w:pPr>
            <w:r>
              <w:rPr>
                <w:rFonts w:ascii="Times New Roman" w:hAnsi="Times New Roman" w:cs="Times New Roman"/>
                <w:color w:val="auto"/>
                <w:sz w:val="24"/>
                <w:szCs w:val="24"/>
              </w:rPr>
              <w:t>4</w:t>
            </w:r>
          </w:p>
        </w:tc>
        <w:tc>
          <w:tcPr>
            <w:tcW w:w="583" w:type="dxa"/>
          </w:tcPr>
          <w:p>
            <w:pPr>
              <w:keepNext w:val="0"/>
              <w:keepLines w:val="0"/>
              <w:pageBreakBefore w:val="0"/>
              <w:widowControl/>
              <w:kinsoku/>
              <w:wordWrap/>
              <w:overflowPunct/>
              <w:topLinePunct w:val="0"/>
              <w:autoSpaceDE/>
              <w:autoSpaceDN/>
              <w:bidi w:val="0"/>
              <w:adjustRightInd/>
              <w:snapToGrid/>
              <w:spacing w:after="0" w:line="0" w:lineRule="atLeast"/>
              <w:textAlignment w:val="auto"/>
              <w:outlineLvl w:val="9"/>
              <w:rPr>
                <w:rFonts w:ascii="Times New Roman" w:hAnsi="Times New Roman" w:cs="Times New Roman"/>
                <w:color w:val="auto"/>
                <w:sz w:val="24"/>
                <w:szCs w:val="24"/>
              </w:rPr>
            </w:pPr>
            <w:r>
              <w:rPr>
                <w:rFonts w:ascii="Times New Roman" w:hAnsi="Times New Roman" w:cs="Times New Roman"/>
                <w:color w:val="auto"/>
                <w:sz w:val="24"/>
                <w:szCs w:val="24"/>
              </w:rPr>
              <w:t>3</w:t>
            </w:r>
          </w:p>
        </w:tc>
        <w:tc>
          <w:tcPr>
            <w:tcW w:w="584" w:type="dxa"/>
          </w:tcPr>
          <w:p>
            <w:pPr>
              <w:keepNext w:val="0"/>
              <w:keepLines w:val="0"/>
              <w:pageBreakBefore w:val="0"/>
              <w:widowControl/>
              <w:kinsoku/>
              <w:wordWrap/>
              <w:overflowPunct/>
              <w:topLinePunct w:val="0"/>
              <w:autoSpaceDE/>
              <w:autoSpaceDN/>
              <w:bidi w:val="0"/>
              <w:adjustRightInd/>
              <w:snapToGrid/>
              <w:spacing w:after="0" w:line="0" w:lineRule="atLeast"/>
              <w:textAlignment w:val="auto"/>
              <w:outlineLvl w:val="9"/>
              <w:rPr>
                <w:rFonts w:ascii="Times New Roman" w:hAnsi="Times New Roman" w:cs="Times New Roman"/>
                <w:color w:val="auto"/>
                <w:sz w:val="24"/>
                <w:szCs w:val="24"/>
              </w:rPr>
            </w:pPr>
            <w:r>
              <w:rPr>
                <w:rFonts w:ascii="Times New Roman" w:hAnsi="Times New Roman" w:cs="Times New Roman"/>
                <w:color w:val="auto"/>
                <w:sz w:val="24"/>
                <w:szCs w:val="24"/>
              </w:rPr>
              <w:t>2</w:t>
            </w:r>
          </w:p>
        </w:tc>
        <w:tc>
          <w:tcPr>
            <w:tcW w:w="1210" w:type="dxa"/>
            <w:vMerge w:val="continue"/>
          </w:tcPr>
          <w:p>
            <w:pPr>
              <w:keepNext w:val="0"/>
              <w:keepLines w:val="0"/>
              <w:pageBreakBefore w:val="0"/>
              <w:widowControl/>
              <w:kinsoku/>
              <w:wordWrap/>
              <w:overflowPunct/>
              <w:topLinePunct w:val="0"/>
              <w:autoSpaceDE/>
              <w:autoSpaceDN/>
              <w:bidi w:val="0"/>
              <w:adjustRightInd/>
              <w:snapToGrid/>
              <w:spacing w:after="0" w:line="0" w:lineRule="atLeast"/>
              <w:textAlignment w:val="auto"/>
              <w:outlineLvl w:val="9"/>
              <w:rPr>
                <w:rFonts w:ascii="Times New Roman" w:hAnsi="Times New Roman" w:cs="Times New Roman"/>
                <w:color w:val="auto"/>
                <w:sz w:val="24"/>
                <w:szCs w:val="24"/>
              </w:rPr>
            </w:pPr>
          </w:p>
        </w:tc>
        <w:tc>
          <w:tcPr>
            <w:tcW w:w="1530" w:type="dxa"/>
            <w:vMerge w:val="continue"/>
          </w:tcPr>
          <w:p>
            <w:pPr>
              <w:keepNext w:val="0"/>
              <w:keepLines w:val="0"/>
              <w:pageBreakBefore w:val="0"/>
              <w:widowControl/>
              <w:kinsoku/>
              <w:wordWrap/>
              <w:overflowPunct/>
              <w:topLinePunct w:val="0"/>
              <w:autoSpaceDE/>
              <w:autoSpaceDN/>
              <w:bidi w:val="0"/>
              <w:adjustRightInd/>
              <w:snapToGrid/>
              <w:spacing w:after="0" w:line="0" w:lineRule="atLeast"/>
              <w:textAlignment w:val="auto"/>
              <w:outlineLvl w:val="9"/>
              <w:rPr>
                <w:rFonts w:ascii="Times New Roman" w:hAnsi="Times New Roman" w:cs="Times New Roman"/>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7" w:type="dxa"/>
          </w:tcPr>
          <w:p>
            <w:pPr>
              <w:keepNext w:val="0"/>
              <w:keepLines w:val="0"/>
              <w:pageBreakBefore w:val="0"/>
              <w:widowControl/>
              <w:kinsoku/>
              <w:wordWrap/>
              <w:overflowPunct/>
              <w:topLinePunct w:val="0"/>
              <w:autoSpaceDE/>
              <w:autoSpaceDN/>
              <w:bidi w:val="0"/>
              <w:adjustRightInd/>
              <w:snapToGrid/>
              <w:spacing w:after="0" w:line="0" w:lineRule="atLeast"/>
              <w:textAlignment w:val="auto"/>
              <w:outlineLvl w:val="9"/>
              <w:rPr>
                <w:rFonts w:ascii="Times New Roman" w:hAnsi="Times New Roman" w:cs="Times New Roman"/>
                <w:color w:val="auto"/>
                <w:sz w:val="24"/>
                <w:szCs w:val="24"/>
              </w:rPr>
            </w:pPr>
            <w:r>
              <w:rPr>
                <w:rFonts w:ascii="Times New Roman" w:hAnsi="Times New Roman" w:cs="Times New Roman"/>
                <w:color w:val="auto"/>
                <w:sz w:val="24"/>
                <w:szCs w:val="24"/>
              </w:rPr>
              <w:t>1</w:t>
            </w:r>
          </w:p>
        </w:tc>
        <w:tc>
          <w:tcPr>
            <w:tcW w:w="1465" w:type="dxa"/>
            <w:gridSpan w:val="2"/>
          </w:tcPr>
          <w:p>
            <w:pPr>
              <w:keepNext w:val="0"/>
              <w:keepLines w:val="0"/>
              <w:pageBreakBefore w:val="0"/>
              <w:widowControl/>
              <w:kinsoku/>
              <w:wordWrap/>
              <w:overflowPunct/>
              <w:topLinePunct w:val="0"/>
              <w:autoSpaceDE/>
              <w:autoSpaceDN/>
              <w:bidi w:val="0"/>
              <w:adjustRightInd/>
              <w:snapToGrid/>
              <w:spacing w:after="0" w:line="0" w:lineRule="atLeast"/>
              <w:textAlignment w:val="auto"/>
              <w:outlineLvl w:val="9"/>
              <w:rPr>
                <w:rFonts w:ascii="Times New Roman" w:hAnsi="Times New Roman" w:cs="Times New Roman"/>
                <w:color w:val="auto"/>
                <w:sz w:val="24"/>
                <w:szCs w:val="24"/>
              </w:rPr>
            </w:pPr>
            <w:r>
              <w:rPr>
                <w:rFonts w:ascii="Times New Roman" w:hAnsi="Times New Roman" w:cs="Times New Roman"/>
                <w:color w:val="auto"/>
                <w:sz w:val="24"/>
                <w:szCs w:val="24"/>
              </w:rPr>
              <w:t>Алгебра</w:t>
            </w:r>
          </w:p>
        </w:tc>
        <w:tc>
          <w:tcPr>
            <w:tcW w:w="1107" w:type="dxa"/>
          </w:tcPr>
          <w:p>
            <w:pPr>
              <w:keepNext w:val="0"/>
              <w:keepLines w:val="0"/>
              <w:pageBreakBefore w:val="0"/>
              <w:widowControl/>
              <w:kinsoku/>
              <w:wordWrap/>
              <w:overflowPunct/>
              <w:topLinePunct w:val="0"/>
              <w:autoSpaceDE/>
              <w:autoSpaceDN/>
              <w:bidi w:val="0"/>
              <w:adjustRightInd/>
              <w:snapToGrid/>
              <w:spacing w:after="0" w:line="0" w:lineRule="atLeast"/>
              <w:textAlignment w:val="auto"/>
              <w:outlineLvl w:val="9"/>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8</w:t>
            </w:r>
          </w:p>
        </w:tc>
        <w:tc>
          <w:tcPr>
            <w:tcW w:w="990" w:type="dxa"/>
          </w:tcPr>
          <w:p>
            <w:pPr>
              <w:keepNext w:val="0"/>
              <w:keepLines w:val="0"/>
              <w:pageBreakBefore w:val="0"/>
              <w:widowControl/>
              <w:kinsoku/>
              <w:wordWrap/>
              <w:overflowPunct/>
              <w:topLinePunct w:val="0"/>
              <w:autoSpaceDE/>
              <w:autoSpaceDN/>
              <w:bidi w:val="0"/>
              <w:adjustRightInd/>
              <w:snapToGrid/>
              <w:spacing w:after="0" w:line="0" w:lineRule="atLeast"/>
              <w:textAlignment w:val="auto"/>
              <w:outlineLvl w:val="9"/>
              <w:rPr>
                <w:rFonts w:ascii="Times New Roman" w:hAnsi="Times New Roman" w:cs="Times New Roman"/>
                <w:color w:val="auto"/>
                <w:sz w:val="24"/>
                <w:szCs w:val="24"/>
              </w:rPr>
            </w:pPr>
            <w:r>
              <w:rPr>
                <w:rFonts w:ascii="Times New Roman" w:hAnsi="Times New Roman" w:cs="Times New Roman"/>
                <w:color w:val="auto"/>
                <w:sz w:val="24"/>
                <w:szCs w:val="24"/>
              </w:rPr>
              <w:t>год</w:t>
            </w:r>
          </w:p>
        </w:tc>
        <w:tc>
          <w:tcPr>
            <w:tcW w:w="1053" w:type="dxa"/>
          </w:tcPr>
          <w:p>
            <w:pPr>
              <w:keepNext w:val="0"/>
              <w:keepLines w:val="0"/>
              <w:pageBreakBefore w:val="0"/>
              <w:widowControl/>
              <w:kinsoku/>
              <w:wordWrap/>
              <w:overflowPunct/>
              <w:topLinePunct w:val="0"/>
              <w:autoSpaceDE/>
              <w:autoSpaceDN/>
              <w:bidi w:val="0"/>
              <w:adjustRightInd/>
              <w:snapToGrid/>
              <w:spacing w:after="0" w:line="0" w:lineRule="atLeast"/>
              <w:textAlignment w:val="auto"/>
              <w:outlineLvl w:val="9"/>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9</w:t>
            </w:r>
          </w:p>
        </w:tc>
        <w:tc>
          <w:tcPr>
            <w:tcW w:w="583" w:type="dxa"/>
          </w:tcPr>
          <w:p>
            <w:pPr>
              <w:keepNext w:val="0"/>
              <w:keepLines w:val="0"/>
              <w:pageBreakBefore w:val="0"/>
              <w:widowControl/>
              <w:kinsoku/>
              <w:wordWrap/>
              <w:overflowPunct/>
              <w:topLinePunct w:val="0"/>
              <w:autoSpaceDE/>
              <w:autoSpaceDN/>
              <w:bidi w:val="0"/>
              <w:adjustRightInd/>
              <w:snapToGrid/>
              <w:spacing w:after="0" w:line="0" w:lineRule="atLeast"/>
              <w:textAlignment w:val="auto"/>
              <w:outlineLvl w:val="9"/>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1</w:t>
            </w:r>
          </w:p>
        </w:tc>
        <w:tc>
          <w:tcPr>
            <w:tcW w:w="583" w:type="dxa"/>
          </w:tcPr>
          <w:p>
            <w:pPr>
              <w:keepNext w:val="0"/>
              <w:keepLines w:val="0"/>
              <w:pageBreakBefore w:val="0"/>
              <w:widowControl/>
              <w:kinsoku/>
              <w:wordWrap/>
              <w:overflowPunct/>
              <w:topLinePunct w:val="0"/>
              <w:autoSpaceDE/>
              <w:autoSpaceDN/>
              <w:bidi w:val="0"/>
              <w:adjustRightInd/>
              <w:snapToGrid/>
              <w:spacing w:after="0" w:line="0" w:lineRule="atLeast"/>
              <w:textAlignment w:val="auto"/>
              <w:outlineLvl w:val="9"/>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3</w:t>
            </w:r>
          </w:p>
        </w:tc>
        <w:tc>
          <w:tcPr>
            <w:tcW w:w="583" w:type="dxa"/>
          </w:tcPr>
          <w:p>
            <w:pPr>
              <w:keepNext w:val="0"/>
              <w:keepLines w:val="0"/>
              <w:pageBreakBefore w:val="0"/>
              <w:widowControl/>
              <w:kinsoku/>
              <w:wordWrap/>
              <w:overflowPunct/>
              <w:topLinePunct w:val="0"/>
              <w:autoSpaceDE/>
              <w:autoSpaceDN/>
              <w:bidi w:val="0"/>
              <w:adjustRightInd/>
              <w:snapToGrid/>
              <w:spacing w:after="0" w:line="0" w:lineRule="atLeast"/>
              <w:textAlignment w:val="auto"/>
              <w:outlineLvl w:val="9"/>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3</w:t>
            </w:r>
          </w:p>
        </w:tc>
        <w:tc>
          <w:tcPr>
            <w:tcW w:w="584" w:type="dxa"/>
          </w:tcPr>
          <w:p>
            <w:pPr>
              <w:keepNext w:val="0"/>
              <w:keepLines w:val="0"/>
              <w:pageBreakBefore w:val="0"/>
              <w:widowControl/>
              <w:kinsoku/>
              <w:wordWrap/>
              <w:overflowPunct/>
              <w:topLinePunct w:val="0"/>
              <w:autoSpaceDE/>
              <w:autoSpaceDN/>
              <w:bidi w:val="0"/>
              <w:adjustRightInd/>
              <w:snapToGrid/>
              <w:spacing w:after="0" w:line="0" w:lineRule="atLeast"/>
              <w:textAlignment w:val="auto"/>
              <w:outlineLvl w:val="9"/>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1</w:t>
            </w:r>
          </w:p>
        </w:tc>
        <w:tc>
          <w:tcPr>
            <w:tcW w:w="1210" w:type="dxa"/>
          </w:tcPr>
          <w:p>
            <w:pPr>
              <w:keepNext w:val="0"/>
              <w:keepLines w:val="0"/>
              <w:pageBreakBefore w:val="0"/>
              <w:widowControl/>
              <w:kinsoku/>
              <w:wordWrap/>
              <w:overflowPunct/>
              <w:topLinePunct w:val="0"/>
              <w:autoSpaceDE/>
              <w:autoSpaceDN/>
              <w:bidi w:val="0"/>
              <w:adjustRightInd/>
              <w:snapToGrid/>
              <w:spacing w:after="0" w:line="0" w:lineRule="atLeast"/>
              <w:textAlignment w:val="auto"/>
              <w:outlineLvl w:val="9"/>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55,56</w:t>
            </w:r>
          </w:p>
        </w:tc>
        <w:tc>
          <w:tcPr>
            <w:tcW w:w="1530" w:type="dxa"/>
          </w:tcPr>
          <w:p>
            <w:pPr>
              <w:keepNext w:val="0"/>
              <w:keepLines w:val="0"/>
              <w:pageBreakBefore w:val="0"/>
              <w:widowControl/>
              <w:kinsoku/>
              <w:wordWrap/>
              <w:overflowPunct/>
              <w:topLinePunct w:val="0"/>
              <w:autoSpaceDE/>
              <w:autoSpaceDN/>
              <w:bidi w:val="0"/>
              <w:adjustRightInd/>
              <w:snapToGrid/>
              <w:spacing w:after="0" w:line="0" w:lineRule="atLeast"/>
              <w:textAlignment w:val="auto"/>
              <w:outlineLvl w:val="9"/>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89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7" w:type="dxa"/>
          </w:tcPr>
          <w:p>
            <w:pPr>
              <w:keepNext w:val="0"/>
              <w:keepLines w:val="0"/>
              <w:pageBreakBefore w:val="0"/>
              <w:widowControl/>
              <w:kinsoku/>
              <w:wordWrap/>
              <w:overflowPunct/>
              <w:topLinePunct w:val="0"/>
              <w:autoSpaceDE/>
              <w:autoSpaceDN/>
              <w:bidi w:val="0"/>
              <w:adjustRightInd/>
              <w:snapToGrid/>
              <w:spacing w:after="0" w:line="0" w:lineRule="atLeast"/>
              <w:textAlignment w:val="auto"/>
              <w:outlineLvl w:val="9"/>
              <w:rPr>
                <w:rFonts w:ascii="Times New Roman" w:hAnsi="Times New Roman" w:cs="Times New Roman"/>
                <w:color w:val="auto"/>
                <w:sz w:val="24"/>
                <w:szCs w:val="24"/>
              </w:rPr>
            </w:pPr>
          </w:p>
        </w:tc>
        <w:tc>
          <w:tcPr>
            <w:tcW w:w="1465" w:type="dxa"/>
            <w:gridSpan w:val="2"/>
          </w:tcPr>
          <w:p>
            <w:pPr>
              <w:keepNext w:val="0"/>
              <w:keepLines w:val="0"/>
              <w:pageBreakBefore w:val="0"/>
              <w:widowControl/>
              <w:kinsoku/>
              <w:wordWrap/>
              <w:overflowPunct/>
              <w:topLinePunct w:val="0"/>
              <w:autoSpaceDE/>
              <w:autoSpaceDN/>
              <w:bidi w:val="0"/>
              <w:adjustRightInd/>
              <w:snapToGrid/>
              <w:spacing w:after="0" w:line="0" w:lineRule="atLeast"/>
              <w:textAlignment w:val="auto"/>
              <w:outlineLvl w:val="9"/>
              <w:rPr>
                <w:rFonts w:ascii="Times New Roman" w:hAnsi="Times New Roman" w:cs="Times New Roman"/>
                <w:color w:val="auto"/>
                <w:sz w:val="24"/>
                <w:szCs w:val="24"/>
              </w:rPr>
            </w:pPr>
          </w:p>
        </w:tc>
        <w:tc>
          <w:tcPr>
            <w:tcW w:w="1107" w:type="dxa"/>
          </w:tcPr>
          <w:p>
            <w:pPr>
              <w:keepNext w:val="0"/>
              <w:keepLines w:val="0"/>
              <w:pageBreakBefore w:val="0"/>
              <w:widowControl/>
              <w:kinsoku/>
              <w:wordWrap/>
              <w:overflowPunct/>
              <w:topLinePunct w:val="0"/>
              <w:autoSpaceDE/>
              <w:autoSpaceDN/>
              <w:bidi w:val="0"/>
              <w:adjustRightInd/>
              <w:snapToGrid/>
              <w:spacing w:after="0" w:line="0" w:lineRule="atLeast"/>
              <w:textAlignment w:val="auto"/>
              <w:outlineLvl w:val="9"/>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9</w:t>
            </w:r>
          </w:p>
        </w:tc>
        <w:tc>
          <w:tcPr>
            <w:tcW w:w="990" w:type="dxa"/>
          </w:tcPr>
          <w:p>
            <w:pPr>
              <w:keepNext w:val="0"/>
              <w:keepLines w:val="0"/>
              <w:pageBreakBefore w:val="0"/>
              <w:widowControl/>
              <w:kinsoku/>
              <w:wordWrap/>
              <w:overflowPunct/>
              <w:topLinePunct w:val="0"/>
              <w:autoSpaceDE/>
              <w:autoSpaceDN/>
              <w:bidi w:val="0"/>
              <w:adjustRightInd/>
              <w:snapToGrid/>
              <w:spacing w:after="0" w:line="0" w:lineRule="atLeast"/>
              <w:textAlignment w:val="auto"/>
              <w:outlineLvl w:val="9"/>
              <w:rPr>
                <w:rFonts w:ascii="Times New Roman" w:hAnsi="Times New Roman" w:cs="Times New Roman"/>
                <w:color w:val="auto"/>
                <w:sz w:val="24"/>
                <w:szCs w:val="24"/>
              </w:rPr>
            </w:pPr>
            <w:r>
              <w:rPr>
                <w:rFonts w:ascii="Times New Roman" w:hAnsi="Times New Roman" w:cs="Times New Roman"/>
                <w:color w:val="auto"/>
                <w:sz w:val="24"/>
                <w:szCs w:val="24"/>
              </w:rPr>
              <w:t>год</w:t>
            </w:r>
          </w:p>
        </w:tc>
        <w:tc>
          <w:tcPr>
            <w:tcW w:w="1053" w:type="dxa"/>
          </w:tcPr>
          <w:p>
            <w:pPr>
              <w:keepNext w:val="0"/>
              <w:keepLines w:val="0"/>
              <w:pageBreakBefore w:val="0"/>
              <w:widowControl/>
              <w:kinsoku/>
              <w:wordWrap/>
              <w:overflowPunct/>
              <w:topLinePunct w:val="0"/>
              <w:autoSpaceDE/>
              <w:autoSpaceDN/>
              <w:bidi w:val="0"/>
              <w:adjustRightInd/>
              <w:snapToGrid/>
              <w:spacing w:after="0" w:line="0" w:lineRule="atLeast"/>
              <w:textAlignment w:val="auto"/>
              <w:outlineLvl w:val="9"/>
              <w:rPr>
                <w:rFonts w:ascii="Times New Roman" w:hAnsi="Times New Roman" w:cs="Times New Roman"/>
                <w:color w:val="auto"/>
                <w:sz w:val="24"/>
                <w:szCs w:val="24"/>
              </w:rPr>
            </w:pPr>
            <w:r>
              <w:rPr>
                <w:rFonts w:ascii="Times New Roman" w:hAnsi="Times New Roman" w:cs="Times New Roman"/>
                <w:color w:val="auto"/>
                <w:sz w:val="24"/>
                <w:szCs w:val="24"/>
              </w:rPr>
              <w:t>1</w:t>
            </w:r>
          </w:p>
        </w:tc>
        <w:tc>
          <w:tcPr>
            <w:tcW w:w="583" w:type="dxa"/>
          </w:tcPr>
          <w:p>
            <w:pPr>
              <w:keepNext w:val="0"/>
              <w:keepLines w:val="0"/>
              <w:pageBreakBefore w:val="0"/>
              <w:widowControl/>
              <w:kinsoku/>
              <w:wordWrap/>
              <w:overflowPunct/>
              <w:topLinePunct w:val="0"/>
              <w:autoSpaceDE/>
              <w:autoSpaceDN/>
              <w:bidi w:val="0"/>
              <w:adjustRightInd/>
              <w:snapToGrid/>
              <w:spacing w:after="0" w:line="0" w:lineRule="atLeast"/>
              <w:textAlignment w:val="auto"/>
              <w:outlineLvl w:val="9"/>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0</w:t>
            </w:r>
          </w:p>
        </w:tc>
        <w:tc>
          <w:tcPr>
            <w:tcW w:w="583" w:type="dxa"/>
          </w:tcPr>
          <w:p>
            <w:pPr>
              <w:keepNext w:val="0"/>
              <w:keepLines w:val="0"/>
              <w:pageBreakBefore w:val="0"/>
              <w:widowControl/>
              <w:kinsoku/>
              <w:wordWrap/>
              <w:overflowPunct/>
              <w:topLinePunct w:val="0"/>
              <w:autoSpaceDE/>
              <w:autoSpaceDN/>
              <w:bidi w:val="0"/>
              <w:adjustRightInd/>
              <w:snapToGrid/>
              <w:spacing w:after="0" w:line="0" w:lineRule="atLeast"/>
              <w:textAlignment w:val="auto"/>
              <w:outlineLvl w:val="9"/>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0</w:t>
            </w:r>
          </w:p>
        </w:tc>
        <w:tc>
          <w:tcPr>
            <w:tcW w:w="583" w:type="dxa"/>
          </w:tcPr>
          <w:p>
            <w:pPr>
              <w:keepNext w:val="0"/>
              <w:keepLines w:val="0"/>
              <w:pageBreakBefore w:val="0"/>
              <w:widowControl/>
              <w:kinsoku/>
              <w:wordWrap/>
              <w:overflowPunct/>
              <w:topLinePunct w:val="0"/>
              <w:autoSpaceDE/>
              <w:autoSpaceDN/>
              <w:bidi w:val="0"/>
              <w:adjustRightInd/>
              <w:snapToGrid/>
              <w:spacing w:after="0" w:line="0" w:lineRule="atLeast"/>
              <w:textAlignment w:val="auto"/>
              <w:outlineLvl w:val="9"/>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1</w:t>
            </w:r>
          </w:p>
        </w:tc>
        <w:tc>
          <w:tcPr>
            <w:tcW w:w="584" w:type="dxa"/>
          </w:tcPr>
          <w:p>
            <w:pPr>
              <w:keepNext w:val="0"/>
              <w:keepLines w:val="0"/>
              <w:pageBreakBefore w:val="0"/>
              <w:widowControl/>
              <w:kinsoku/>
              <w:wordWrap/>
              <w:overflowPunct/>
              <w:topLinePunct w:val="0"/>
              <w:autoSpaceDE/>
              <w:autoSpaceDN/>
              <w:bidi w:val="0"/>
              <w:adjustRightInd/>
              <w:snapToGrid/>
              <w:spacing w:after="0" w:line="0" w:lineRule="atLeast"/>
              <w:textAlignment w:val="auto"/>
              <w:outlineLvl w:val="9"/>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0</w:t>
            </w:r>
          </w:p>
        </w:tc>
        <w:tc>
          <w:tcPr>
            <w:tcW w:w="1210" w:type="dxa"/>
          </w:tcPr>
          <w:p>
            <w:pPr>
              <w:keepNext w:val="0"/>
              <w:keepLines w:val="0"/>
              <w:pageBreakBefore w:val="0"/>
              <w:widowControl/>
              <w:kinsoku/>
              <w:wordWrap/>
              <w:overflowPunct/>
              <w:topLinePunct w:val="0"/>
              <w:autoSpaceDE/>
              <w:autoSpaceDN/>
              <w:bidi w:val="0"/>
              <w:adjustRightInd/>
              <w:snapToGrid/>
              <w:spacing w:after="0" w:line="0" w:lineRule="atLeast"/>
              <w:textAlignment w:val="auto"/>
              <w:outlineLvl w:val="9"/>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0</w:t>
            </w:r>
          </w:p>
        </w:tc>
        <w:tc>
          <w:tcPr>
            <w:tcW w:w="1530" w:type="dxa"/>
          </w:tcPr>
          <w:p>
            <w:pPr>
              <w:keepNext w:val="0"/>
              <w:keepLines w:val="0"/>
              <w:pageBreakBefore w:val="0"/>
              <w:widowControl/>
              <w:kinsoku/>
              <w:wordWrap/>
              <w:overflowPunct/>
              <w:topLinePunct w:val="0"/>
              <w:autoSpaceDE/>
              <w:autoSpaceDN/>
              <w:bidi w:val="0"/>
              <w:adjustRightInd/>
              <w:snapToGrid/>
              <w:spacing w:after="0" w:line="0" w:lineRule="atLeast"/>
              <w:textAlignment w:val="auto"/>
              <w:outlineLvl w:val="9"/>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7" w:type="dxa"/>
          </w:tcPr>
          <w:p>
            <w:pPr>
              <w:keepNext w:val="0"/>
              <w:keepLines w:val="0"/>
              <w:pageBreakBefore w:val="0"/>
              <w:widowControl/>
              <w:kinsoku/>
              <w:wordWrap/>
              <w:overflowPunct/>
              <w:topLinePunct w:val="0"/>
              <w:autoSpaceDE/>
              <w:autoSpaceDN/>
              <w:bidi w:val="0"/>
              <w:adjustRightInd/>
              <w:snapToGrid/>
              <w:spacing w:after="0" w:line="0" w:lineRule="atLeast"/>
              <w:textAlignment w:val="auto"/>
              <w:outlineLvl w:val="9"/>
              <w:rPr>
                <w:rFonts w:ascii="Times New Roman" w:hAnsi="Times New Roman" w:cs="Times New Roman"/>
                <w:color w:val="auto"/>
                <w:sz w:val="24"/>
                <w:szCs w:val="24"/>
              </w:rPr>
            </w:pPr>
          </w:p>
        </w:tc>
        <w:tc>
          <w:tcPr>
            <w:tcW w:w="1465" w:type="dxa"/>
            <w:gridSpan w:val="2"/>
          </w:tcPr>
          <w:p>
            <w:pPr>
              <w:keepNext w:val="0"/>
              <w:keepLines w:val="0"/>
              <w:pageBreakBefore w:val="0"/>
              <w:widowControl/>
              <w:kinsoku/>
              <w:wordWrap/>
              <w:overflowPunct/>
              <w:topLinePunct w:val="0"/>
              <w:autoSpaceDE/>
              <w:autoSpaceDN/>
              <w:bidi w:val="0"/>
              <w:adjustRightInd/>
              <w:snapToGrid/>
              <w:spacing w:after="0" w:line="0" w:lineRule="atLeast"/>
              <w:textAlignment w:val="auto"/>
              <w:outlineLvl w:val="9"/>
              <w:rPr>
                <w:rFonts w:ascii="Times New Roman" w:hAnsi="Times New Roman" w:cs="Times New Roman"/>
                <w:b/>
                <w:color w:val="auto"/>
                <w:sz w:val="24"/>
                <w:szCs w:val="24"/>
              </w:rPr>
            </w:pPr>
            <w:r>
              <w:rPr>
                <w:rFonts w:ascii="Times New Roman" w:hAnsi="Times New Roman" w:cs="Times New Roman"/>
                <w:b/>
                <w:color w:val="auto"/>
                <w:sz w:val="24"/>
                <w:szCs w:val="24"/>
              </w:rPr>
              <w:t>Итого</w:t>
            </w:r>
          </w:p>
        </w:tc>
        <w:tc>
          <w:tcPr>
            <w:tcW w:w="1107" w:type="dxa"/>
          </w:tcPr>
          <w:p>
            <w:pPr>
              <w:keepNext w:val="0"/>
              <w:keepLines w:val="0"/>
              <w:pageBreakBefore w:val="0"/>
              <w:widowControl/>
              <w:kinsoku/>
              <w:wordWrap/>
              <w:overflowPunct/>
              <w:topLinePunct w:val="0"/>
              <w:autoSpaceDE/>
              <w:autoSpaceDN/>
              <w:bidi w:val="0"/>
              <w:adjustRightInd/>
              <w:snapToGrid/>
              <w:spacing w:after="0" w:line="0" w:lineRule="atLeast"/>
              <w:textAlignment w:val="auto"/>
              <w:outlineLvl w:val="9"/>
              <w:rPr>
                <w:rFonts w:ascii="Times New Roman" w:hAnsi="Times New Roman" w:cs="Times New Roman"/>
                <w:b/>
                <w:color w:val="auto"/>
                <w:sz w:val="24"/>
                <w:szCs w:val="24"/>
              </w:rPr>
            </w:pPr>
          </w:p>
        </w:tc>
        <w:tc>
          <w:tcPr>
            <w:tcW w:w="990" w:type="dxa"/>
          </w:tcPr>
          <w:p>
            <w:pPr>
              <w:keepNext w:val="0"/>
              <w:keepLines w:val="0"/>
              <w:pageBreakBefore w:val="0"/>
              <w:widowControl/>
              <w:kinsoku/>
              <w:wordWrap/>
              <w:overflowPunct/>
              <w:topLinePunct w:val="0"/>
              <w:autoSpaceDE/>
              <w:autoSpaceDN/>
              <w:bidi w:val="0"/>
              <w:adjustRightInd/>
              <w:snapToGrid/>
              <w:spacing w:after="0" w:line="0" w:lineRule="atLeast"/>
              <w:textAlignment w:val="auto"/>
              <w:outlineLvl w:val="9"/>
              <w:rPr>
                <w:rFonts w:ascii="Times New Roman" w:hAnsi="Times New Roman" w:cs="Times New Roman"/>
                <w:b/>
                <w:color w:val="auto"/>
                <w:sz w:val="24"/>
                <w:szCs w:val="24"/>
              </w:rPr>
            </w:pPr>
          </w:p>
        </w:tc>
        <w:tc>
          <w:tcPr>
            <w:tcW w:w="1053" w:type="dxa"/>
          </w:tcPr>
          <w:p>
            <w:pPr>
              <w:keepNext w:val="0"/>
              <w:keepLines w:val="0"/>
              <w:pageBreakBefore w:val="0"/>
              <w:widowControl/>
              <w:kinsoku/>
              <w:wordWrap/>
              <w:overflowPunct/>
              <w:topLinePunct w:val="0"/>
              <w:autoSpaceDE/>
              <w:autoSpaceDN/>
              <w:bidi w:val="0"/>
              <w:adjustRightInd/>
              <w:snapToGrid/>
              <w:spacing w:after="0" w:line="0" w:lineRule="atLeast"/>
              <w:textAlignment w:val="auto"/>
              <w:outlineLvl w:val="9"/>
              <w:rPr>
                <w:rFonts w:hint="default" w:ascii="Times New Roman" w:hAnsi="Times New Roman" w:cs="Times New Roman"/>
                <w:b/>
                <w:color w:val="auto"/>
                <w:sz w:val="24"/>
                <w:szCs w:val="24"/>
                <w:lang w:val="ru-RU"/>
              </w:rPr>
            </w:pPr>
            <w:r>
              <w:rPr>
                <w:rFonts w:ascii="Times New Roman" w:hAnsi="Times New Roman" w:cs="Times New Roman"/>
                <w:b/>
                <w:color w:val="auto"/>
                <w:sz w:val="24"/>
                <w:szCs w:val="24"/>
              </w:rPr>
              <w:t>1</w:t>
            </w:r>
            <w:r>
              <w:rPr>
                <w:rFonts w:hint="default" w:ascii="Times New Roman" w:hAnsi="Times New Roman" w:cs="Times New Roman"/>
                <w:b/>
                <w:color w:val="auto"/>
                <w:sz w:val="24"/>
                <w:szCs w:val="24"/>
                <w:lang w:val="ru-RU"/>
              </w:rPr>
              <w:t>0</w:t>
            </w:r>
          </w:p>
        </w:tc>
        <w:tc>
          <w:tcPr>
            <w:tcW w:w="583" w:type="dxa"/>
          </w:tcPr>
          <w:p>
            <w:pPr>
              <w:keepNext w:val="0"/>
              <w:keepLines w:val="0"/>
              <w:pageBreakBefore w:val="0"/>
              <w:widowControl/>
              <w:kinsoku/>
              <w:wordWrap/>
              <w:overflowPunct/>
              <w:topLinePunct w:val="0"/>
              <w:autoSpaceDE/>
              <w:autoSpaceDN/>
              <w:bidi w:val="0"/>
              <w:adjustRightInd/>
              <w:snapToGrid/>
              <w:spacing w:after="0" w:line="0" w:lineRule="atLeast"/>
              <w:textAlignment w:val="auto"/>
              <w:outlineLvl w:val="9"/>
              <w:rPr>
                <w:rFonts w:hint="default" w:ascii="Times New Roman" w:hAnsi="Times New Roman" w:cs="Times New Roman"/>
                <w:b/>
                <w:color w:val="auto"/>
                <w:sz w:val="24"/>
                <w:szCs w:val="24"/>
                <w:lang w:val="ru-RU"/>
              </w:rPr>
            </w:pPr>
            <w:r>
              <w:rPr>
                <w:rFonts w:hint="default" w:ascii="Times New Roman" w:hAnsi="Times New Roman" w:cs="Times New Roman"/>
                <w:b/>
                <w:color w:val="auto"/>
                <w:sz w:val="24"/>
                <w:szCs w:val="24"/>
                <w:lang w:val="ru-RU"/>
              </w:rPr>
              <w:t>1</w:t>
            </w:r>
          </w:p>
        </w:tc>
        <w:tc>
          <w:tcPr>
            <w:tcW w:w="583" w:type="dxa"/>
          </w:tcPr>
          <w:p>
            <w:pPr>
              <w:keepNext w:val="0"/>
              <w:keepLines w:val="0"/>
              <w:pageBreakBefore w:val="0"/>
              <w:widowControl/>
              <w:kinsoku/>
              <w:wordWrap/>
              <w:overflowPunct/>
              <w:topLinePunct w:val="0"/>
              <w:autoSpaceDE/>
              <w:autoSpaceDN/>
              <w:bidi w:val="0"/>
              <w:adjustRightInd/>
              <w:snapToGrid/>
              <w:spacing w:after="0" w:line="0" w:lineRule="atLeast"/>
              <w:textAlignment w:val="auto"/>
              <w:outlineLvl w:val="9"/>
              <w:rPr>
                <w:rFonts w:hint="default" w:ascii="Times New Roman" w:hAnsi="Times New Roman" w:cs="Times New Roman"/>
                <w:b/>
                <w:color w:val="auto"/>
                <w:sz w:val="24"/>
                <w:szCs w:val="24"/>
                <w:lang w:val="ru-RU"/>
              </w:rPr>
            </w:pPr>
            <w:r>
              <w:rPr>
                <w:rFonts w:hint="default" w:ascii="Times New Roman" w:hAnsi="Times New Roman" w:cs="Times New Roman"/>
                <w:b/>
                <w:color w:val="auto"/>
                <w:sz w:val="24"/>
                <w:szCs w:val="24"/>
                <w:lang w:val="ru-RU"/>
              </w:rPr>
              <w:t>3</w:t>
            </w:r>
          </w:p>
        </w:tc>
        <w:tc>
          <w:tcPr>
            <w:tcW w:w="583" w:type="dxa"/>
          </w:tcPr>
          <w:p>
            <w:pPr>
              <w:keepNext w:val="0"/>
              <w:keepLines w:val="0"/>
              <w:pageBreakBefore w:val="0"/>
              <w:widowControl/>
              <w:kinsoku/>
              <w:wordWrap/>
              <w:overflowPunct/>
              <w:topLinePunct w:val="0"/>
              <w:autoSpaceDE/>
              <w:autoSpaceDN/>
              <w:bidi w:val="0"/>
              <w:adjustRightInd/>
              <w:snapToGrid/>
              <w:spacing w:after="0" w:line="0" w:lineRule="atLeast"/>
              <w:textAlignment w:val="auto"/>
              <w:outlineLvl w:val="9"/>
              <w:rPr>
                <w:rFonts w:hint="default" w:ascii="Times New Roman" w:hAnsi="Times New Roman" w:cs="Times New Roman"/>
                <w:b/>
                <w:color w:val="auto"/>
                <w:sz w:val="24"/>
                <w:szCs w:val="24"/>
                <w:lang w:val="ru-RU"/>
              </w:rPr>
            </w:pPr>
            <w:r>
              <w:rPr>
                <w:rFonts w:hint="default" w:ascii="Times New Roman" w:hAnsi="Times New Roman" w:cs="Times New Roman"/>
                <w:b/>
                <w:color w:val="auto"/>
                <w:sz w:val="24"/>
                <w:szCs w:val="24"/>
                <w:lang w:val="ru-RU"/>
              </w:rPr>
              <w:t>4</w:t>
            </w:r>
          </w:p>
        </w:tc>
        <w:tc>
          <w:tcPr>
            <w:tcW w:w="584" w:type="dxa"/>
          </w:tcPr>
          <w:p>
            <w:pPr>
              <w:keepNext w:val="0"/>
              <w:keepLines w:val="0"/>
              <w:pageBreakBefore w:val="0"/>
              <w:widowControl/>
              <w:kinsoku/>
              <w:wordWrap/>
              <w:overflowPunct/>
              <w:topLinePunct w:val="0"/>
              <w:autoSpaceDE/>
              <w:autoSpaceDN/>
              <w:bidi w:val="0"/>
              <w:adjustRightInd/>
              <w:snapToGrid/>
              <w:spacing w:after="0" w:line="0" w:lineRule="atLeast"/>
              <w:textAlignment w:val="auto"/>
              <w:outlineLvl w:val="9"/>
              <w:rPr>
                <w:rFonts w:hint="default" w:ascii="Times New Roman" w:hAnsi="Times New Roman" w:cs="Times New Roman"/>
                <w:b/>
                <w:color w:val="auto"/>
                <w:sz w:val="24"/>
                <w:szCs w:val="24"/>
                <w:lang w:val="ru-RU"/>
              </w:rPr>
            </w:pPr>
            <w:r>
              <w:rPr>
                <w:rFonts w:hint="default" w:ascii="Times New Roman" w:hAnsi="Times New Roman" w:cs="Times New Roman"/>
                <w:b/>
                <w:color w:val="auto"/>
                <w:sz w:val="24"/>
                <w:szCs w:val="24"/>
                <w:lang w:val="ru-RU"/>
              </w:rPr>
              <w:t>1</w:t>
            </w:r>
          </w:p>
        </w:tc>
        <w:tc>
          <w:tcPr>
            <w:tcW w:w="1210" w:type="dxa"/>
          </w:tcPr>
          <w:p>
            <w:pPr>
              <w:keepNext w:val="0"/>
              <w:keepLines w:val="0"/>
              <w:pageBreakBefore w:val="0"/>
              <w:widowControl/>
              <w:kinsoku/>
              <w:wordWrap/>
              <w:overflowPunct/>
              <w:topLinePunct w:val="0"/>
              <w:autoSpaceDE/>
              <w:autoSpaceDN/>
              <w:bidi w:val="0"/>
              <w:adjustRightInd/>
              <w:snapToGrid/>
              <w:spacing w:after="0" w:line="0" w:lineRule="atLeast"/>
              <w:textAlignment w:val="auto"/>
              <w:outlineLvl w:val="9"/>
              <w:rPr>
                <w:rFonts w:hint="default" w:ascii="Times New Roman" w:hAnsi="Times New Roman" w:cs="Times New Roman"/>
                <w:b/>
                <w:color w:val="auto"/>
                <w:sz w:val="24"/>
                <w:szCs w:val="24"/>
                <w:lang w:val="ru-RU"/>
              </w:rPr>
            </w:pPr>
            <w:r>
              <w:rPr>
                <w:rFonts w:hint="default" w:ascii="Times New Roman" w:hAnsi="Times New Roman" w:cs="Times New Roman"/>
                <w:b/>
                <w:color w:val="auto"/>
                <w:sz w:val="24"/>
                <w:szCs w:val="24"/>
                <w:lang w:val="ru-RU"/>
              </w:rPr>
              <w:t>55.56</w:t>
            </w:r>
          </w:p>
        </w:tc>
        <w:tc>
          <w:tcPr>
            <w:tcW w:w="1530" w:type="dxa"/>
          </w:tcPr>
          <w:p>
            <w:pPr>
              <w:keepNext w:val="0"/>
              <w:keepLines w:val="0"/>
              <w:pageBreakBefore w:val="0"/>
              <w:widowControl/>
              <w:kinsoku/>
              <w:wordWrap/>
              <w:overflowPunct/>
              <w:topLinePunct w:val="0"/>
              <w:autoSpaceDE/>
              <w:autoSpaceDN/>
              <w:bidi w:val="0"/>
              <w:adjustRightInd/>
              <w:snapToGrid/>
              <w:spacing w:after="0" w:line="0" w:lineRule="atLeast"/>
              <w:textAlignment w:val="auto"/>
              <w:outlineLvl w:val="9"/>
              <w:rPr>
                <w:rFonts w:ascii="Times New Roman" w:hAnsi="Times New Roman" w:cs="Times New Roman"/>
                <w:b/>
                <w:color w:val="auto"/>
                <w:sz w:val="24"/>
                <w:szCs w:val="24"/>
              </w:rPr>
            </w:pPr>
            <w:r>
              <w:rPr>
                <w:rFonts w:ascii="Times New Roman" w:hAnsi="Times New Roman" w:cs="Times New Roman"/>
                <w:b/>
                <w:color w:val="auto"/>
                <w:sz w:val="24"/>
                <w:szCs w:val="24"/>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7" w:type="dxa"/>
          </w:tcPr>
          <w:p>
            <w:pPr>
              <w:keepNext w:val="0"/>
              <w:keepLines w:val="0"/>
              <w:pageBreakBefore w:val="0"/>
              <w:widowControl/>
              <w:kinsoku/>
              <w:wordWrap/>
              <w:overflowPunct/>
              <w:topLinePunct w:val="0"/>
              <w:autoSpaceDE/>
              <w:autoSpaceDN/>
              <w:bidi w:val="0"/>
              <w:adjustRightInd/>
              <w:snapToGrid/>
              <w:spacing w:after="0" w:line="0" w:lineRule="atLeast"/>
              <w:textAlignment w:val="auto"/>
              <w:outlineLvl w:val="9"/>
              <w:rPr>
                <w:rFonts w:ascii="Times New Roman" w:hAnsi="Times New Roman" w:cs="Times New Roman"/>
                <w:color w:val="auto"/>
                <w:sz w:val="24"/>
                <w:szCs w:val="24"/>
              </w:rPr>
            </w:pPr>
            <w:r>
              <w:rPr>
                <w:rFonts w:ascii="Times New Roman" w:hAnsi="Times New Roman" w:cs="Times New Roman"/>
                <w:color w:val="auto"/>
                <w:sz w:val="24"/>
                <w:szCs w:val="24"/>
              </w:rPr>
              <w:t>2</w:t>
            </w:r>
          </w:p>
        </w:tc>
        <w:tc>
          <w:tcPr>
            <w:tcW w:w="1465" w:type="dxa"/>
            <w:gridSpan w:val="2"/>
          </w:tcPr>
          <w:p>
            <w:pPr>
              <w:keepNext w:val="0"/>
              <w:keepLines w:val="0"/>
              <w:pageBreakBefore w:val="0"/>
              <w:widowControl/>
              <w:kinsoku/>
              <w:wordWrap/>
              <w:overflowPunct/>
              <w:topLinePunct w:val="0"/>
              <w:autoSpaceDE/>
              <w:autoSpaceDN/>
              <w:bidi w:val="0"/>
              <w:adjustRightInd/>
              <w:snapToGrid/>
              <w:spacing w:after="0" w:line="0" w:lineRule="atLeast"/>
              <w:textAlignment w:val="auto"/>
              <w:outlineLvl w:val="9"/>
              <w:rPr>
                <w:rFonts w:ascii="Times New Roman" w:hAnsi="Times New Roman" w:cs="Times New Roman"/>
                <w:color w:val="auto"/>
                <w:sz w:val="24"/>
                <w:szCs w:val="24"/>
              </w:rPr>
            </w:pPr>
            <w:r>
              <w:rPr>
                <w:rFonts w:ascii="Times New Roman" w:hAnsi="Times New Roman" w:cs="Times New Roman"/>
                <w:color w:val="auto"/>
                <w:sz w:val="24"/>
                <w:szCs w:val="24"/>
              </w:rPr>
              <w:t>Геометрия</w:t>
            </w:r>
          </w:p>
        </w:tc>
        <w:tc>
          <w:tcPr>
            <w:tcW w:w="1107" w:type="dxa"/>
          </w:tcPr>
          <w:p>
            <w:pPr>
              <w:keepNext w:val="0"/>
              <w:keepLines w:val="0"/>
              <w:pageBreakBefore w:val="0"/>
              <w:widowControl/>
              <w:kinsoku/>
              <w:wordWrap/>
              <w:overflowPunct/>
              <w:topLinePunct w:val="0"/>
              <w:autoSpaceDE/>
              <w:autoSpaceDN/>
              <w:bidi w:val="0"/>
              <w:adjustRightInd/>
              <w:snapToGrid/>
              <w:spacing w:after="0" w:line="0" w:lineRule="atLeast"/>
              <w:textAlignment w:val="auto"/>
              <w:outlineLvl w:val="9"/>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8</w:t>
            </w:r>
          </w:p>
        </w:tc>
        <w:tc>
          <w:tcPr>
            <w:tcW w:w="990" w:type="dxa"/>
          </w:tcPr>
          <w:p>
            <w:pPr>
              <w:keepNext w:val="0"/>
              <w:keepLines w:val="0"/>
              <w:pageBreakBefore w:val="0"/>
              <w:widowControl/>
              <w:kinsoku/>
              <w:wordWrap/>
              <w:overflowPunct/>
              <w:topLinePunct w:val="0"/>
              <w:autoSpaceDE/>
              <w:autoSpaceDN/>
              <w:bidi w:val="0"/>
              <w:adjustRightInd/>
              <w:snapToGrid/>
              <w:spacing w:after="0" w:line="0" w:lineRule="atLeast"/>
              <w:textAlignment w:val="auto"/>
              <w:outlineLvl w:val="9"/>
              <w:rPr>
                <w:rFonts w:ascii="Times New Roman" w:hAnsi="Times New Roman" w:cs="Times New Roman"/>
                <w:color w:val="auto"/>
                <w:sz w:val="24"/>
                <w:szCs w:val="24"/>
              </w:rPr>
            </w:pPr>
            <w:r>
              <w:rPr>
                <w:rFonts w:ascii="Times New Roman" w:hAnsi="Times New Roman" w:cs="Times New Roman"/>
                <w:color w:val="auto"/>
                <w:sz w:val="24"/>
                <w:szCs w:val="24"/>
              </w:rPr>
              <w:t>год</w:t>
            </w:r>
          </w:p>
        </w:tc>
        <w:tc>
          <w:tcPr>
            <w:tcW w:w="1053" w:type="dxa"/>
          </w:tcPr>
          <w:p>
            <w:pPr>
              <w:keepNext w:val="0"/>
              <w:keepLines w:val="0"/>
              <w:pageBreakBefore w:val="0"/>
              <w:widowControl/>
              <w:kinsoku/>
              <w:wordWrap/>
              <w:overflowPunct/>
              <w:topLinePunct w:val="0"/>
              <w:autoSpaceDE/>
              <w:autoSpaceDN/>
              <w:bidi w:val="0"/>
              <w:adjustRightInd/>
              <w:snapToGrid/>
              <w:spacing w:after="0" w:line="0" w:lineRule="atLeast"/>
              <w:textAlignment w:val="auto"/>
              <w:outlineLvl w:val="9"/>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9</w:t>
            </w:r>
          </w:p>
        </w:tc>
        <w:tc>
          <w:tcPr>
            <w:tcW w:w="583" w:type="dxa"/>
          </w:tcPr>
          <w:p>
            <w:pPr>
              <w:keepNext w:val="0"/>
              <w:keepLines w:val="0"/>
              <w:pageBreakBefore w:val="0"/>
              <w:widowControl/>
              <w:kinsoku/>
              <w:wordWrap/>
              <w:overflowPunct/>
              <w:topLinePunct w:val="0"/>
              <w:autoSpaceDE/>
              <w:autoSpaceDN/>
              <w:bidi w:val="0"/>
              <w:adjustRightInd/>
              <w:snapToGrid/>
              <w:spacing w:after="0" w:line="0" w:lineRule="atLeast"/>
              <w:textAlignment w:val="auto"/>
              <w:outlineLvl w:val="9"/>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2</w:t>
            </w:r>
          </w:p>
        </w:tc>
        <w:tc>
          <w:tcPr>
            <w:tcW w:w="583" w:type="dxa"/>
          </w:tcPr>
          <w:p>
            <w:pPr>
              <w:keepNext w:val="0"/>
              <w:keepLines w:val="0"/>
              <w:pageBreakBefore w:val="0"/>
              <w:widowControl/>
              <w:kinsoku/>
              <w:wordWrap/>
              <w:overflowPunct/>
              <w:topLinePunct w:val="0"/>
              <w:autoSpaceDE/>
              <w:autoSpaceDN/>
              <w:bidi w:val="0"/>
              <w:adjustRightInd/>
              <w:snapToGrid/>
              <w:spacing w:after="0" w:line="0" w:lineRule="atLeast"/>
              <w:textAlignment w:val="auto"/>
              <w:outlineLvl w:val="9"/>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4</w:t>
            </w:r>
          </w:p>
        </w:tc>
        <w:tc>
          <w:tcPr>
            <w:tcW w:w="583" w:type="dxa"/>
          </w:tcPr>
          <w:p>
            <w:pPr>
              <w:keepNext w:val="0"/>
              <w:keepLines w:val="0"/>
              <w:pageBreakBefore w:val="0"/>
              <w:widowControl/>
              <w:kinsoku/>
              <w:wordWrap/>
              <w:overflowPunct/>
              <w:topLinePunct w:val="0"/>
              <w:autoSpaceDE/>
              <w:autoSpaceDN/>
              <w:bidi w:val="0"/>
              <w:adjustRightInd/>
              <w:snapToGrid/>
              <w:spacing w:after="0" w:line="0" w:lineRule="atLeast"/>
              <w:textAlignment w:val="auto"/>
              <w:outlineLvl w:val="9"/>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3</w:t>
            </w:r>
          </w:p>
        </w:tc>
        <w:tc>
          <w:tcPr>
            <w:tcW w:w="584" w:type="dxa"/>
          </w:tcPr>
          <w:p>
            <w:pPr>
              <w:keepNext w:val="0"/>
              <w:keepLines w:val="0"/>
              <w:pageBreakBefore w:val="0"/>
              <w:widowControl/>
              <w:kinsoku/>
              <w:wordWrap/>
              <w:overflowPunct/>
              <w:topLinePunct w:val="0"/>
              <w:autoSpaceDE/>
              <w:autoSpaceDN/>
              <w:bidi w:val="0"/>
              <w:adjustRightInd/>
              <w:snapToGrid/>
              <w:spacing w:after="0" w:line="0" w:lineRule="atLeast"/>
              <w:textAlignment w:val="auto"/>
              <w:outlineLvl w:val="9"/>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0</w:t>
            </w:r>
          </w:p>
        </w:tc>
        <w:tc>
          <w:tcPr>
            <w:tcW w:w="1210" w:type="dxa"/>
          </w:tcPr>
          <w:p>
            <w:pPr>
              <w:keepNext w:val="0"/>
              <w:keepLines w:val="0"/>
              <w:pageBreakBefore w:val="0"/>
              <w:widowControl/>
              <w:kinsoku/>
              <w:wordWrap/>
              <w:overflowPunct/>
              <w:topLinePunct w:val="0"/>
              <w:autoSpaceDE/>
              <w:autoSpaceDN/>
              <w:bidi w:val="0"/>
              <w:adjustRightInd/>
              <w:snapToGrid/>
              <w:spacing w:after="0" w:line="0" w:lineRule="atLeast"/>
              <w:textAlignment w:val="auto"/>
              <w:outlineLvl w:val="9"/>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66,67</w:t>
            </w:r>
          </w:p>
        </w:tc>
        <w:tc>
          <w:tcPr>
            <w:tcW w:w="1530" w:type="dxa"/>
          </w:tcPr>
          <w:p>
            <w:pPr>
              <w:keepNext w:val="0"/>
              <w:keepLines w:val="0"/>
              <w:pageBreakBefore w:val="0"/>
              <w:widowControl/>
              <w:kinsoku/>
              <w:wordWrap/>
              <w:overflowPunct/>
              <w:topLinePunct w:val="0"/>
              <w:autoSpaceDE/>
              <w:autoSpaceDN/>
              <w:bidi w:val="0"/>
              <w:adjustRightInd/>
              <w:snapToGrid/>
              <w:spacing w:after="0" w:line="0" w:lineRule="atLeast"/>
              <w:textAlignment w:val="auto"/>
              <w:outlineLvl w:val="9"/>
              <w:rPr>
                <w:rFonts w:ascii="Times New Roman" w:hAnsi="Times New Roman" w:cs="Times New Roman"/>
                <w:color w:val="auto"/>
                <w:sz w:val="24"/>
                <w:szCs w:val="24"/>
              </w:rPr>
            </w:pPr>
            <w:r>
              <w:rPr>
                <w:rFonts w:ascii="Times New Roman" w:hAnsi="Times New Roman" w:cs="Times New Roman"/>
                <w:color w:val="auto"/>
                <w:sz w:val="24"/>
                <w:szCs w:val="24"/>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7" w:type="dxa"/>
          </w:tcPr>
          <w:p>
            <w:pPr>
              <w:keepNext w:val="0"/>
              <w:keepLines w:val="0"/>
              <w:pageBreakBefore w:val="0"/>
              <w:widowControl/>
              <w:kinsoku/>
              <w:wordWrap/>
              <w:overflowPunct/>
              <w:topLinePunct w:val="0"/>
              <w:autoSpaceDE/>
              <w:autoSpaceDN/>
              <w:bidi w:val="0"/>
              <w:adjustRightInd/>
              <w:snapToGrid/>
              <w:spacing w:after="0" w:line="0" w:lineRule="atLeast"/>
              <w:textAlignment w:val="auto"/>
              <w:outlineLvl w:val="9"/>
              <w:rPr>
                <w:rFonts w:ascii="Times New Roman" w:hAnsi="Times New Roman" w:cs="Times New Roman"/>
                <w:color w:val="auto"/>
                <w:sz w:val="24"/>
                <w:szCs w:val="24"/>
              </w:rPr>
            </w:pPr>
          </w:p>
        </w:tc>
        <w:tc>
          <w:tcPr>
            <w:tcW w:w="1465" w:type="dxa"/>
            <w:gridSpan w:val="2"/>
          </w:tcPr>
          <w:p>
            <w:pPr>
              <w:keepNext w:val="0"/>
              <w:keepLines w:val="0"/>
              <w:pageBreakBefore w:val="0"/>
              <w:widowControl/>
              <w:kinsoku/>
              <w:wordWrap/>
              <w:overflowPunct/>
              <w:topLinePunct w:val="0"/>
              <w:autoSpaceDE/>
              <w:autoSpaceDN/>
              <w:bidi w:val="0"/>
              <w:adjustRightInd/>
              <w:snapToGrid/>
              <w:spacing w:after="0" w:line="0" w:lineRule="atLeast"/>
              <w:textAlignment w:val="auto"/>
              <w:outlineLvl w:val="9"/>
              <w:rPr>
                <w:rFonts w:ascii="Times New Roman" w:hAnsi="Times New Roman" w:cs="Times New Roman"/>
                <w:color w:val="auto"/>
                <w:sz w:val="24"/>
                <w:szCs w:val="24"/>
              </w:rPr>
            </w:pPr>
          </w:p>
        </w:tc>
        <w:tc>
          <w:tcPr>
            <w:tcW w:w="1107" w:type="dxa"/>
          </w:tcPr>
          <w:p>
            <w:pPr>
              <w:keepNext w:val="0"/>
              <w:keepLines w:val="0"/>
              <w:pageBreakBefore w:val="0"/>
              <w:widowControl/>
              <w:kinsoku/>
              <w:wordWrap/>
              <w:overflowPunct/>
              <w:topLinePunct w:val="0"/>
              <w:autoSpaceDE/>
              <w:autoSpaceDN/>
              <w:bidi w:val="0"/>
              <w:adjustRightInd/>
              <w:snapToGrid/>
              <w:spacing w:after="0" w:line="0" w:lineRule="atLeast"/>
              <w:textAlignment w:val="auto"/>
              <w:outlineLvl w:val="9"/>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9</w:t>
            </w:r>
          </w:p>
        </w:tc>
        <w:tc>
          <w:tcPr>
            <w:tcW w:w="990" w:type="dxa"/>
          </w:tcPr>
          <w:p>
            <w:pPr>
              <w:keepNext w:val="0"/>
              <w:keepLines w:val="0"/>
              <w:pageBreakBefore w:val="0"/>
              <w:widowControl/>
              <w:kinsoku/>
              <w:wordWrap/>
              <w:overflowPunct/>
              <w:topLinePunct w:val="0"/>
              <w:autoSpaceDE/>
              <w:autoSpaceDN/>
              <w:bidi w:val="0"/>
              <w:adjustRightInd/>
              <w:snapToGrid/>
              <w:spacing w:after="0" w:line="0" w:lineRule="atLeast"/>
              <w:textAlignment w:val="auto"/>
              <w:outlineLvl w:val="9"/>
              <w:rPr>
                <w:rFonts w:ascii="Times New Roman" w:hAnsi="Times New Roman" w:cs="Times New Roman"/>
                <w:color w:val="auto"/>
                <w:sz w:val="24"/>
                <w:szCs w:val="24"/>
              </w:rPr>
            </w:pPr>
            <w:r>
              <w:rPr>
                <w:rFonts w:ascii="Times New Roman" w:hAnsi="Times New Roman" w:cs="Times New Roman"/>
                <w:color w:val="auto"/>
                <w:sz w:val="24"/>
                <w:szCs w:val="24"/>
              </w:rPr>
              <w:t>год</w:t>
            </w:r>
          </w:p>
        </w:tc>
        <w:tc>
          <w:tcPr>
            <w:tcW w:w="1053" w:type="dxa"/>
          </w:tcPr>
          <w:p>
            <w:pPr>
              <w:keepNext w:val="0"/>
              <w:keepLines w:val="0"/>
              <w:pageBreakBefore w:val="0"/>
              <w:widowControl/>
              <w:kinsoku/>
              <w:wordWrap/>
              <w:overflowPunct/>
              <w:topLinePunct w:val="0"/>
              <w:autoSpaceDE/>
              <w:autoSpaceDN/>
              <w:bidi w:val="0"/>
              <w:adjustRightInd/>
              <w:snapToGrid/>
              <w:spacing w:after="0" w:line="0" w:lineRule="atLeast"/>
              <w:textAlignment w:val="auto"/>
              <w:outlineLvl w:val="9"/>
              <w:rPr>
                <w:rFonts w:ascii="Times New Roman" w:hAnsi="Times New Roman" w:cs="Times New Roman"/>
                <w:color w:val="auto"/>
                <w:sz w:val="24"/>
                <w:szCs w:val="24"/>
              </w:rPr>
            </w:pPr>
            <w:r>
              <w:rPr>
                <w:rFonts w:ascii="Times New Roman" w:hAnsi="Times New Roman" w:cs="Times New Roman"/>
                <w:color w:val="auto"/>
                <w:sz w:val="24"/>
                <w:szCs w:val="24"/>
              </w:rPr>
              <w:t>1</w:t>
            </w:r>
          </w:p>
        </w:tc>
        <w:tc>
          <w:tcPr>
            <w:tcW w:w="583" w:type="dxa"/>
          </w:tcPr>
          <w:p>
            <w:pPr>
              <w:keepNext w:val="0"/>
              <w:keepLines w:val="0"/>
              <w:pageBreakBefore w:val="0"/>
              <w:widowControl/>
              <w:kinsoku/>
              <w:wordWrap/>
              <w:overflowPunct/>
              <w:topLinePunct w:val="0"/>
              <w:autoSpaceDE/>
              <w:autoSpaceDN/>
              <w:bidi w:val="0"/>
              <w:adjustRightInd/>
              <w:snapToGrid/>
              <w:spacing w:after="0" w:line="0" w:lineRule="atLeast"/>
              <w:textAlignment w:val="auto"/>
              <w:outlineLvl w:val="9"/>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0</w:t>
            </w:r>
          </w:p>
        </w:tc>
        <w:tc>
          <w:tcPr>
            <w:tcW w:w="583" w:type="dxa"/>
          </w:tcPr>
          <w:p>
            <w:pPr>
              <w:keepNext w:val="0"/>
              <w:keepLines w:val="0"/>
              <w:pageBreakBefore w:val="0"/>
              <w:widowControl/>
              <w:kinsoku/>
              <w:wordWrap/>
              <w:overflowPunct/>
              <w:topLinePunct w:val="0"/>
              <w:autoSpaceDE/>
              <w:autoSpaceDN/>
              <w:bidi w:val="0"/>
              <w:adjustRightInd/>
              <w:snapToGrid/>
              <w:spacing w:after="0" w:line="0" w:lineRule="atLeast"/>
              <w:textAlignment w:val="auto"/>
              <w:outlineLvl w:val="9"/>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0</w:t>
            </w:r>
          </w:p>
        </w:tc>
        <w:tc>
          <w:tcPr>
            <w:tcW w:w="583" w:type="dxa"/>
          </w:tcPr>
          <w:p>
            <w:pPr>
              <w:keepNext w:val="0"/>
              <w:keepLines w:val="0"/>
              <w:pageBreakBefore w:val="0"/>
              <w:widowControl/>
              <w:kinsoku/>
              <w:wordWrap/>
              <w:overflowPunct/>
              <w:topLinePunct w:val="0"/>
              <w:autoSpaceDE/>
              <w:autoSpaceDN/>
              <w:bidi w:val="0"/>
              <w:adjustRightInd/>
              <w:snapToGrid/>
              <w:spacing w:after="0" w:line="0" w:lineRule="atLeast"/>
              <w:textAlignment w:val="auto"/>
              <w:outlineLvl w:val="9"/>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1</w:t>
            </w:r>
          </w:p>
        </w:tc>
        <w:tc>
          <w:tcPr>
            <w:tcW w:w="584" w:type="dxa"/>
          </w:tcPr>
          <w:p>
            <w:pPr>
              <w:keepNext w:val="0"/>
              <w:keepLines w:val="0"/>
              <w:pageBreakBefore w:val="0"/>
              <w:widowControl/>
              <w:kinsoku/>
              <w:wordWrap/>
              <w:overflowPunct/>
              <w:topLinePunct w:val="0"/>
              <w:autoSpaceDE/>
              <w:autoSpaceDN/>
              <w:bidi w:val="0"/>
              <w:adjustRightInd/>
              <w:snapToGrid/>
              <w:spacing w:after="0" w:line="0" w:lineRule="atLeast"/>
              <w:textAlignment w:val="auto"/>
              <w:outlineLvl w:val="9"/>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0</w:t>
            </w:r>
          </w:p>
        </w:tc>
        <w:tc>
          <w:tcPr>
            <w:tcW w:w="1210" w:type="dxa"/>
          </w:tcPr>
          <w:p>
            <w:pPr>
              <w:keepNext w:val="0"/>
              <w:keepLines w:val="0"/>
              <w:pageBreakBefore w:val="0"/>
              <w:widowControl/>
              <w:kinsoku/>
              <w:wordWrap/>
              <w:overflowPunct/>
              <w:topLinePunct w:val="0"/>
              <w:autoSpaceDE/>
              <w:autoSpaceDN/>
              <w:bidi w:val="0"/>
              <w:adjustRightInd/>
              <w:snapToGrid/>
              <w:spacing w:after="0" w:line="0" w:lineRule="atLeast"/>
              <w:textAlignment w:val="auto"/>
              <w:outlineLvl w:val="9"/>
              <w:rPr>
                <w:rFonts w:ascii="Times New Roman" w:hAnsi="Times New Roman" w:cs="Times New Roman"/>
                <w:color w:val="auto"/>
                <w:sz w:val="24"/>
                <w:szCs w:val="24"/>
              </w:rPr>
            </w:pPr>
            <w:r>
              <w:rPr>
                <w:rFonts w:ascii="Times New Roman" w:hAnsi="Times New Roman" w:cs="Times New Roman"/>
                <w:color w:val="auto"/>
                <w:sz w:val="24"/>
                <w:szCs w:val="24"/>
              </w:rPr>
              <w:t>0</w:t>
            </w:r>
          </w:p>
        </w:tc>
        <w:tc>
          <w:tcPr>
            <w:tcW w:w="1530" w:type="dxa"/>
          </w:tcPr>
          <w:p>
            <w:pPr>
              <w:keepNext w:val="0"/>
              <w:keepLines w:val="0"/>
              <w:pageBreakBefore w:val="0"/>
              <w:widowControl/>
              <w:kinsoku/>
              <w:wordWrap/>
              <w:overflowPunct/>
              <w:topLinePunct w:val="0"/>
              <w:autoSpaceDE/>
              <w:autoSpaceDN/>
              <w:bidi w:val="0"/>
              <w:adjustRightInd/>
              <w:snapToGrid/>
              <w:spacing w:after="0" w:line="0" w:lineRule="atLeast"/>
              <w:textAlignment w:val="auto"/>
              <w:outlineLvl w:val="9"/>
              <w:rPr>
                <w:rFonts w:ascii="Times New Roman" w:hAnsi="Times New Roman" w:cs="Times New Roman"/>
                <w:color w:val="auto"/>
                <w:sz w:val="24"/>
                <w:szCs w:val="24"/>
              </w:rPr>
            </w:pPr>
            <w:r>
              <w:rPr>
                <w:rFonts w:ascii="Times New Roman" w:hAnsi="Times New Roman" w:cs="Times New Roman"/>
                <w:color w:val="auto"/>
                <w:sz w:val="24"/>
                <w:szCs w:val="24"/>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7" w:type="dxa"/>
          </w:tcPr>
          <w:p>
            <w:pPr>
              <w:keepNext w:val="0"/>
              <w:keepLines w:val="0"/>
              <w:pageBreakBefore w:val="0"/>
              <w:widowControl/>
              <w:kinsoku/>
              <w:wordWrap/>
              <w:overflowPunct/>
              <w:topLinePunct w:val="0"/>
              <w:autoSpaceDE/>
              <w:autoSpaceDN/>
              <w:bidi w:val="0"/>
              <w:adjustRightInd/>
              <w:snapToGrid/>
              <w:spacing w:after="0" w:line="0" w:lineRule="atLeast"/>
              <w:textAlignment w:val="auto"/>
              <w:outlineLvl w:val="9"/>
              <w:rPr>
                <w:rFonts w:ascii="Times New Roman" w:hAnsi="Times New Roman" w:cs="Times New Roman"/>
                <w:color w:val="auto"/>
                <w:sz w:val="24"/>
                <w:szCs w:val="24"/>
              </w:rPr>
            </w:pPr>
          </w:p>
        </w:tc>
        <w:tc>
          <w:tcPr>
            <w:tcW w:w="1465" w:type="dxa"/>
            <w:gridSpan w:val="2"/>
          </w:tcPr>
          <w:p>
            <w:pPr>
              <w:keepNext w:val="0"/>
              <w:keepLines w:val="0"/>
              <w:pageBreakBefore w:val="0"/>
              <w:widowControl/>
              <w:kinsoku/>
              <w:wordWrap/>
              <w:overflowPunct/>
              <w:topLinePunct w:val="0"/>
              <w:autoSpaceDE/>
              <w:autoSpaceDN/>
              <w:bidi w:val="0"/>
              <w:adjustRightInd/>
              <w:snapToGrid/>
              <w:spacing w:after="0" w:line="0" w:lineRule="atLeast"/>
              <w:textAlignment w:val="auto"/>
              <w:outlineLvl w:val="9"/>
              <w:rPr>
                <w:rFonts w:ascii="Times New Roman" w:hAnsi="Times New Roman" w:cs="Times New Roman"/>
                <w:b/>
                <w:color w:val="auto"/>
                <w:sz w:val="24"/>
                <w:szCs w:val="24"/>
              </w:rPr>
            </w:pPr>
            <w:r>
              <w:rPr>
                <w:rFonts w:ascii="Times New Roman" w:hAnsi="Times New Roman" w:cs="Times New Roman"/>
                <w:b/>
                <w:color w:val="auto"/>
                <w:sz w:val="24"/>
                <w:szCs w:val="24"/>
              </w:rPr>
              <w:t xml:space="preserve">Итого </w:t>
            </w:r>
          </w:p>
        </w:tc>
        <w:tc>
          <w:tcPr>
            <w:tcW w:w="1107" w:type="dxa"/>
          </w:tcPr>
          <w:p>
            <w:pPr>
              <w:keepNext w:val="0"/>
              <w:keepLines w:val="0"/>
              <w:pageBreakBefore w:val="0"/>
              <w:widowControl/>
              <w:kinsoku/>
              <w:wordWrap/>
              <w:overflowPunct/>
              <w:topLinePunct w:val="0"/>
              <w:autoSpaceDE/>
              <w:autoSpaceDN/>
              <w:bidi w:val="0"/>
              <w:adjustRightInd/>
              <w:snapToGrid/>
              <w:spacing w:after="0" w:line="0" w:lineRule="atLeast"/>
              <w:textAlignment w:val="auto"/>
              <w:outlineLvl w:val="9"/>
              <w:rPr>
                <w:rFonts w:ascii="Times New Roman" w:hAnsi="Times New Roman" w:cs="Times New Roman"/>
                <w:b/>
                <w:color w:val="auto"/>
                <w:sz w:val="24"/>
                <w:szCs w:val="24"/>
              </w:rPr>
            </w:pPr>
          </w:p>
        </w:tc>
        <w:tc>
          <w:tcPr>
            <w:tcW w:w="990" w:type="dxa"/>
          </w:tcPr>
          <w:p>
            <w:pPr>
              <w:keepNext w:val="0"/>
              <w:keepLines w:val="0"/>
              <w:pageBreakBefore w:val="0"/>
              <w:widowControl/>
              <w:kinsoku/>
              <w:wordWrap/>
              <w:overflowPunct/>
              <w:topLinePunct w:val="0"/>
              <w:autoSpaceDE/>
              <w:autoSpaceDN/>
              <w:bidi w:val="0"/>
              <w:adjustRightInd/>
              <w:snapToGrid/>
              <w:spacing w:after="0" w:line="0" w:lineRule="atLeast"/>
              <w:textAlignment w:val="auto"/>
              <w:outlineLvl w:val="9"/>
              <w:rPr>
                <w:rFonts w:ascii="Times New Roman" w:hAnsi="Times New Roman" w:cs="Times New Roman"/>
                <w:color w:val="auto"/>
                <w:sz w:val="24"/>
                <w:szCs w:val="24"/>
              </w:rPr>
            </w:pPr>
          </w:p>
        </w:tc>
        <w:tc>
          <w:tcPr>
            <w:tcW w:w="1053" w:type="dxa"/>
          </w:tcPr>
          <w:p>
            <w:pPr>
              <w:keepNext w:val="0"/>
              <w:keepLines w:val="0"/>
              <w:pageBreakBefore w:val="0"/>
              <w:widowControl/>
              <w:kinsoku/>
              <w:wordWrap/>
              <w:overflowPunct/>
              <w:topLinePunct w:val="0"/>
              <w:autoSpaceDE/>
              <w:autoSpaceDN/>
              <w:bidi w:val="0"/>
              <w:adjustRightInd/>
              <w:snapToGrid/>
              <w:spacing w:after="0" w:line="0" w:lineRule="atLeast"/>
              <w:textAlignment w:val="auto"/>
              <w:outlineLvl w:val="9"/>
              <w:rPr>
                <w:rFonts w:hint="default" w:ascii="Times New Roman" w:hAnsi="Times New Roman" w:cs="Times New Roman"/>
                <w:b/>
                <w:color w:val="auto"/>
                <w:sz w:val="24"/>
                <w:szCs w:val="24"/>
                <w:lang w:val="ru-RU"/>
              </w:rPr>
            </w:pPr>
            <w:r>
              <w:rPr>
                <w:rFonts w:ascii="Times New Roman" w:hAnsi="Times New Roman" w:cs="Times New Roman"/>
                <w:b/>
                <w:color w:val="auto"/>
                <w:sz w:val="24"/>
                <w:szCs w:val="24"/>
              </w:rPr>
              <w:t>1</w:t>
            </w:r>
            <w:r>
              <w:rPr>
                <w:rFonts w:hint="default" w:ascii="Times New Roman" w:hAnsi="Times New Roman" w:cs="Times New Roman"/>
                <w:b/>
                <w:color w:val="auto"/>
                <w:sz w:val="24"/>
                <w:szCs w:val="24"/>
                <w:lang w:val="ru-RU"/>
              </w:rPr>
              <w:t>0</w:t>
            </w:r>
          </w:p>
        </w:tc>
        <w:tc>
          <w:tcPr>
            <w:tcW w:w="583" w:type="dxa"/>
          </w:tcPr>
          <w:p>
            <w:pPr>
              <w:keepNext w:val="0"/>
              <w:keepLines w:val="0"/>
              <w:pageBreakBefore w:val="0"/>
              <w:widowControl/>
              <w:kinsoku/>
              <w:wordWrap/>
              <w:overflowPunct/>
              <w:topLinePunct w:val="0"/>
              <w:autoSpaceDE/>
              <w:autoSpaceDN/>
              <w:bidi w:val="0"/>
              <w:adjustRightInd/>
              <w:snapToGrid/>
              <w:spacing w:after="0" w:line="0" w:lineRule="atLeast"/>
              <w:textAlignment w:val="auto"/>
              <w:outlineLvl w:val="9"/>
              <w:rPr>
                <w:rFonts w:hint="default" w:ascii="Times New Roman" w:hAnsi="Times New Roman" w:cs="Times New Roman"/>
                <w:b/>
                <w:color w:val="auto"/>
                <w:sz w:val="24"/>
                <w:szCs w:val="24"/>
                <w:lang w:val="ru-RU"/>
              </w:rPr>
            </w:pPr>
            <w:r>
              <w:rPr>
                <w:rFonts w:hint="default" w:ascii="Times New Roman" w:hAnsi="Times New Roman" w:cs="Times New Roman"/>
                <w:b/>
                <w:color w:val="auto"/>
                <w:sz w:val="24"/>
                <w:szCs w:val="24"/>
                <w:lang w:val="ru-RU"/>
              </w:rPr>
              <w:t>1</w:t>
            </w:r>
          </w:p>
        </w:tc>
        <w:tc>
          <w:tcPr>
            <w:tcW w:w="583" w:type="dxa"/>
          </w:tcPr>
          <w:p>
            <w:pPr>
              <w:keepNext w:val="0"/>
              <w:keepLines w:val="0"/>
              <w:pageBreakBefore w:val="0"/>
              <w:widowControl/>
              <w:kinsoku/>
              <w:wordWrap/>
              <w:overflowPunct/>
              <w:topLinePunct w:val="0"/>
              <w:autoSpaceDE/>
              <w:autoSpaceDN/>
              <w:bidi w:val="0"/>
              <w:adjustRightInd/>
              <w:snapToGrid/>
              <w:spacing w:after="0" w:line="0" w:lineRule="atLeast"/>
              <w:textAlignment w:val="auto"/>
              <w:outlineLvl w:val="9"/>
              <w:rPr>
                <w:rFonts w:hint="default" w:ascii="Times New Roman" w:hAnsi="Times New Roman" w:cs="Times New Roman"/>
                <w:b/>
                <w:color w:val="auto"/>
                <w:sz w:val="24"/>
                <w:szCs w:val="24"/>
                <w:lang w:val="ru-RU"/>
              </w:rPr>
            </w:pPr>
            <w:r>
              <w:rPr>
                <w:rFonts w:hint="default" w:ascii="Times New Roman" w:hAnsi="Times New Roman" w:cs="Times New Roman"/>
                <w:b/>
                <w:color w:val="auto"/>
                <w:sz w:val="24"/>
                <w:szCs w:val="24"/>
                <w:lang w:val="ru-RU"/>
              </w:rPr>
              <w:t>4</w:t>
            </w:r>
          </w:p>
        </w:tc>
        <w:tc>
          <w:tcPr>
            <w:tcW w:w="583" w:type="dxa"/>
          </w:tcPr>
          <w:p>
            <w:pPr>
              <w:keepNext w:val="0"/>
              <w:keepLines w:val="0"/>
              <w:pageBreakBefore w:val="0"/>
              <w:widowControl/>
              <w:kinsoku/>
              <w:wordWrap/>
              <w:overflowPunct/>
              <w:topLinePunct w:val="0"/>
              <w:autoSpaceDE/>
              <w:autoSpaceDN/>
              <w:bidi w:val="0"/>
              <w:adjustRightInd/>
              <w:snapToGrid/>
              <w:spacing w:after="0" w:line="0" w:lineRule="atLeast"/>
              <w:textAlignment w:val="auto"/>
              <w:outlineLvl w:val="9"/>
              <w:rPr>
                <w:rFonts w:hint="default" w:ascii="Times New Roman" w:hAnsi="Times New Roman" w:cs="Times New Roman"/>
                <w:b/>
                <w:color w:val="auto"/>
                <w:sz w:val="24"/>
                <w:szCs w:val="24"/>
                <w:lang w:val="ru-RU"/>
              </w:rPr>
            </w:pPr>
            <w:r>
              <w:rPr>
                <w:rFonts w:hint="default" w:ascii="Times New Roman" w:hAnsi="Times New Roman" w:cs="Times New Roman"/>
                <w:b/>
                <w:color w:val="auto"/>
                <w:sz w:val="24"/>
                <w:szCs w:val="24"/>
                <w:lang w:val="ru-RU"/>
              </w:rPr>
              <w:t>4</w:t>
            </w:r>
          </w:p>
        </w:tc>
        <w:tc>
          <w:tcPr>
            <w:tcW w:w="584" w:type="dxa"/>
          </w:tcPr>
          <w:p>
            <w:pPr>
              <w:keepNext w:val="0"/>
              <w:keepLines w:val="0"/>
              <w:pageBreakBefore w:val="0"/>
              <w:widowControl/>
              <w:kinsoku/>
              <w:wordWrap/>
              <w:overflowPunct/>
              <w:topLinePunct w:val="0"/>
              <w:autoSpaceDE/>
              <w:autoSpaceDN/>
              <w:bidi w:val="0"/>
              <w:adjustRightInd/>
              <w:snapToGrid/>
              <w:spacing w:after="0" w:line="0" w:lineRule="atLeast"/>
              <w:textAlignment w:val="auto"/>
              <w:outlineLvl w:val="9"/>
              <w:rPr>
                <w:rFonts w:hint="default" w:ascii="Times New Roman" w:hAnsi="Times New Roman" w:cs="Times New Roman"/>
                <w:b/>
                <w:color w:val="auto"/>
                <w:sz w:val="24"/>
                <w:szCs w:val="24"/>
                <w:lang w:val="ru-RU"/>
              </w:rPr>
            </w:pPr>
            <w:r>
              <w:rPr>
                <w:rFonts w:hint="default" w:ascii="Times New Roman" w:hAnsi="Times New Roman" w:cs="Times New Roman"/>
                <w:b/>
                <w:color w:val="auto"/>
                <w:sz w:val="24"/>
                <w:szCs w:val="24"/>
                <w:lang w:val="ru-RU"/>
              </w:rPr>
              <w:t>0</w:t>
            </w:r>
          </w:p>
        </w:tc>
        <w:tc>
          <w:tcPr>
            <w:tcW w:w="1210" w:type="dxa"/>
          </w:tcPr>
          <w:p>
            <w:pPr>
              <w:keepNext w:val="0"/>
              <w:keepLines w:val="0"/>
              <w:pageBreakBefore w:val="0"/>
              <w:widowControl/>
              <w:kinsoku/>
              <w:wordWrap/>
              <w:overflowPunct/>
              <w:topLinePunct w:val="0"/>
              <w:autoSpaceDE/>
              <w:autoSpaceDN/>
              <w:bidi w:val="0"/>
              <w:adjustRightInd/>
              <w:snapToGrid/>
              <w:spacing w:after="0" w:line="0" w:lineRule="atLeast"/>
              <w:textAlignment w:val="auto"/>
              <w:outlineLvl w:val="9"/>
              <w:rPr>
                <w:rFonts w:hint="default" w:ascii="Times New Roman" w:hAnsi="Times New Roman" w:cs="Times New Roman"/>
                <w:b/>
                <w:color w:val="auto"/>
                <w:sz w:val="24"/>
                <w:szCs w:val="24"/>
                <w:lang w:val="ru-RU"/>
              </w:rPr>
            </w:pPr>
            <w:r>
              <w:rPr>
                <w:rFonts w:ascii="Times New Roman" w:hAnsi="Times New Roman" w:cs="Times New Roman"/>
                <w:b/>
                <w:color w:val="auto"/>
                <w:sz w:val="24"/>
                <w:szCs w:val="24"/>
              </w:rPr>
              <w:t>66</w:t>
            </w:r>
            <w:r>
              <w:rPr>
                <w:rFonts w:hint="default" w:ascii="Times New Roman" w:hAnsi="Times New Roman" w:cs="Times New Roman"/>
                <w:b/>
                <w:color w:val="auto"/>
                <w:sz w:val="24"/>
                <w:szCs w:val="24"/>
                <w:lang w:val="ru-RU"/>
              </w:rPr>
              <w:t>,67</w:t>
            </w:r>
          </w:p>
        </w:tc>
        <w:tc>
          <w:tcPr>
            <w:tcW w:w="1530" w:type="dxa"/>
          </w:tcPr>
          <w:p>
            <w:pPr>
              <w:keepNext w:val="0"/>
              <w:keepLines w:val="0"/>
              <w:pageBreakBefore w:val="0"/>
              <w:widowControl/>
              <w:kinsoku/>
              <w:wordWrap/>
              <w:overflowPunct/>
              <w:topLinePunct w:val="0"/>
              <w:autoSpaceDE/>
              <w:autoSpaceDN/>
              <w:bidi w:val="0"/>
              <w:adjustRightInd/>
              <w:snapToGrid/>
              <w:spacing w:after="0" w:line="0" w:lineRule="atLeast"/>
              <w:textAlignment w:val="auto"/>
              <w:outlineLvl w:val="9"/>
              <w:rPr>
                <w:rFonts w:ascii="Times New Roman" w:hAnsi="Times New Roman" w:cs="Times New Roman"/>
                <w:b/>
                <w:color w:val="auto"/>
                <w:sz w:val="24"/>
                <w:szCs w:val="24"/>
              </w:rPr>
            </w:pPr>
            <w:r>
              <w:rPr>
                <w:rFonts w:ascii="Times New Roman" w:hAnsi="Times New Roman" w:cs="Times New Roman"/>
                <w:b/>
                <w:color w:val="auto"/>
                <w:sz w:val="24"/>
                <w:szCs w:val="24"/>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7" w:type="dxa"/>
          </w:tcPr>
          <w:p>
            <w:pPr>
              <w:keepNext w:val="0"/>
              <w:keepLines w:val="0"/>
              <w:pageBreakBefore w:val="0"/>
              <w:widowControl/>
              <w:kinsoku/>
              <w:wordWrap/>
              <w:overflowPunct/>
              <w:topLinePunct w:val="0"/>
              <w:autoSpaceDE/>
              <w:autoSpaceDN/>
              <w:bidi w:val="0"/>
              <w:adjustRightInd/>
              <w:snapToGrid/>
              <w:spacing w:after="0" w:line="0" w:lineRule="atLeast"/>
              <w:textAlignment w:val="auto"/>
              <w:outlineLvl w:val="9"/>
              <w:rPr>
                <w:rFonts w:ascii="Times New Roman" w:hAnsi="Times New Roman" w:cs="Times New Roman"/>
                <w:color w:val="auto"/>
                <w:sz w:val="24"/>
                <w:szCs w:val="24"/>
              </w:rPr>
            </w:pPr>
            <w:r>
              <w:rPr>
                <w:rFonts w:ascii="Times New Roman" w:hAnsi="Times New Roman" w:cs="Times New Roman"/>
                <w:color w:val="auto"/>
                <w:sz w:val="24"/>
                <w:szCs w:val="24"/>
              </w:rPr>
              <w:t>3</w:t>
            </w:r>
          </w:p>
        </w:tc>
        <w:tc>
          <w:tcPr>
            <w:tcW w:w="1465" w:type="dxa"/>
            <w:gridSpan w:val="2"/>
          </w:tcPr>
          <w:p>
            <w:pPr>
              <w:keepNext w:val="0"/>
              <w:keepLines w:val="0"/>
              <w:pageBreakBefore w:val="0"/>
              <w:widowControl/>
              <w:kinsoku/>
              <w:wordWrap/>
              <w:overflowPunct/>
              <w:topLinePunct w:val="0"/>
              <w:autoSpaceDE/>
              <w:autoSpaceDN/>
              <w:bidi w:val="0"/>
              <w:adjustRightInd/>
              <w:snapToGrid/>
              <w:spacing w:after="0" w:line="0" w:lineRule="atLeast"/>
              <w:textAlignment w:val="auto"/>
              <w:outlineLvl w:val="9"/>
              <w:rPr>
                <w:rFonts w:ascii="Times New Roman" w:hAnsi="Times New Roman" w:cs="Times New Roman"/>
                <w:color w:val="auto"/>
                <w:sz w:val="24"/>
                <w:szCs w:val="24"/>
              </w:rPr>
            </w:pPr>
            <w:r>
              <w:rPr>
                <w:rFonts w:ascii="Times New Roman" w:hAnsi="Times New Roman" w:cs="Times New Roman"/>
                <w:color w:val="auto"/>
                <w:sz w:val="24"/>
                <w:szCs w:val="24"/>
              </w:rPr>
              <w:t>Физика</w:t>
            </w:r>
          </w:p>
        </w:tc>
        <w:tc>
          <w:tcPr>
            <w:tcW w:w="1107" w:type="dxa"/>
          </w:tcPr>
          <w:p>
            <w:pPr>
              <w:keepNext w:val="0"/>
              <w:keepLines w:val="0"/>
              <w:pageBreakBefore w:val="0"/>
              <w:widowControl/>
              <w:kinsoku/>
              <w:wordWrap/>
              <w:overflowPunct/>
              <w:topLinePunct w:val="0"/>
              <w:autoSpaceDE/>
              <w:autoSpaceDN/>
              <w:bidi w:val="0"/>
              <w:adjustRightInd/>
              <w:snapToGrid/>
              <w:spacing w:after="0" w:line="0" w:lineRule="atLeast"/>
              <w:textAlignment w:val="auto"/>
              <w:outlineLvl w:val="9"/>
              <w:rPr>
                <w:rFonts w:ascii="Times New Roman" w:hAnsi="Times New Roman" w:cs="Times New Roman"/>
                <w:color w:val="auto"/>
                <w:sz w:val="24"/>
                <w:szCs w:val="24"/>
              </w:rPr>
            </w:pPr>
            <w:r>
              <w:rPr>
                <w:rFonts w:ascii="Times New Roman" w:hAnsi="Times New Roman" w:cs="Times New Roman"/>
                <w:color w:val="auto"/>
                <w:sz w:val="24"/>
                <w:szCs w:val="24"/>
              </w:rPr>
              <w:t>7</w:t>
            </w:r>
          </w:p>
        </w:tc>
        <w:tc>
          <w:tcPr>
            <w:tcW w:w="990" w:type="dxa"/>
          </w:tcPr>
          <w:p>
            <w:pPr>
              <w:keepNext w:val="0"/>
              <w:keepLines w:val="0"/>
              <w:pageBreakBefore w:val="0"/>
              <w:widowControl/>
              <w:kinsoku/>
              <w:wordWrap/>
              <w:overflowPunct/>
              <w:topLinePunct w:val="0"/>
              <w:autoSpaceDE/>
              <w:autoSpaceDN/>
              <w:bidi w:val="0"/>
              <w:adjustRightInd/>
              <w:snapToGrid/>
              <w:spacing w:after="0" w:line="0" w:lineRule="atLeast"/>
              <w:textAlignment w:val="auto"/>
              <w:outlineLvl w:val="9"/>
              <w:rPr>
                <w:rFonts w:ascii="Times New Roman" w:hAnsi="Times New Roman" w:cs="Times New Roman"/>
                <w:color w:val="auto"/>
                <w:sz w:val="24"/>
                <w:szCs w:val="24"/>
              </w:rPr>
            </w:pPr>
            <w:r>
              <w:rPr>
                <w:rFonts w:ascii="Times New Roman" w:hAnsi="Times New Roman" w:cs="Times New Roman"/>
                <w:color w:val="auto"/>
                <w:sz w:val="24"/>
                <w:szCs w:val="24"/>
              </w:rPr>
              <w:t>год</w:t>
            </w:r>
          </w:p>
        </w:tc>
        <w:tc>
          <w:tcPr>
            <w:tcW w:w="1053" w:type="dxa"/>
          </w:tcPr>
          <w:p>
            <w:pPr>
              <w:keepNext w:val="0"/>
              <w:keepLines w:val="0"/>
              <w:pageBreakBefore w:val="0"/>
              <w:widowControl/>
              <w:kinsoku/>
              <w:wordWrap/>
              <w:overflowPunct/>
              <w:topLinePunct w:val="0"/>
              <w:autoSpaceDE/>
              <w:autoSpaceDN/>
              <w:bidi w:val="0"/>
              <w:adjustRightInd/>
              <w:snapToGrid/>
              <w:spacing w:after="0" w:line="0" w:lineRule="atLeast"/>
              <w:textAlignment w:val="auto"/>
              <w:outlineLvl w:val="9"/>
              <w:rPr>
                <w:rFonts w:hint="default" w:ascii="Times New Roman" w:hAnsi="Times New Roman" w:cs="Times New Roman"/>
                <w:color w:val="auto"/>
                <w:sz w:val="24"/>
                <w:szCs w:val="24"/>
                <w:lang w:val="ru-RU"/>
              </w:rPr>
            </w:pPr>
            <w:r>
              <w:rPr>
                <w:rFonts w:ascii="Times New Roman" w:hAnsi="Times New Roman" w:cs="Times New Roman"/>
                <w:color w:val="auto"/>
                <w:sz w:val="24"/>
                <w:szCs w:val="24"/>
              </w:rPr>
              <w:t>1</w:t>
            </w:r>
            <w:r>
              <w:rPr>
                <w:rFonts w:hint="default" w:ascii="Times New Roman" w:hAnsi="Times New Roman" w:cs="Times New Roman"/>
                <w:color w:val="auto"/>
                <w:sz w:val="24"/>
                <w:szCs w:val="24"/>
                <w:lang w:val="ru-RU"/>
              </w:rPr>
              <w:t>4</w:t>
            </w:r>
          </w:p>
        </w:tc>
        <w:tc>
          <w:tcPr>
            <w:tcW w:w="583" w:type="dxa"/>
          </w:tcPr>
          <w:p>
            <w:pPr>
              <w:keepNext w:val="0"/>
              <w:keepLines w:val="0"/>
              <w:pageBreakBefore w:val="0"/>
              <w:widowControl/>
              <w:kinsoku/>
              <w:wordWrap/>
              <w:overflowPunct/>
              <w:topLinePunct w:val="0"/>
              <w:autoSpaceDE/>
              <w:autoSpaceDN/>
              <w:bidi w:val="0"/>
              <w:adjustRightInd/>
              <w:snapToGrid/>
              <w:spacing w:after="0" w:line="0" w:lineRule="atLeast"/>
              <w:textAlignment w:val="auto"/>
              <w:outlineLvl w:val="9"/>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0</w:t>
            </w:r>
          </w:p>
        </w:tc>
        <w:tc>
          <w:tcPr>
            <w:tcW w:w="583" w:type="dxa"/>
          </w:tcPr>
          <w:p>
            <w:pPr>
              <w:keepNext w:val="0"/>
              <w:keepLines w:val="0"/>
              <w:pageBreakBefore w:val="0"/>
              <w:widowControl/>
              <w:kinsoku/>
              <w:wordWrap/>
              <w:overflowPunct/>
              <w:topLinePunct w:val="0"/>
              <w:autoSpaceDE/>
              <w:autoSpaceDN/>
              <w:bidi w:val="0"/>
              <w:adjustRightInd/>
              <w:snapToGrid/>
              <w:spacing w:after="0" w:line="0" w:lineRule="atLeast"/>
              <w:textAlignment w:val="auto"/>
              <w:outlineLvl w:val="9"/>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6</w:t>
            </w:r>
          </w:p>
        </w:tc>
        <w:tc>
          <w:tcPr>
            <w:tcW w:w="583" w:type="dxa"/>
          </w:tcPr>
          <w:p>
            <w:pPr>
              <w:keepNext w:val="0"/>
              <w:keepLines w:val="0"/>
              <w:pageBreakBefore w:val="0"/>
              <w:widowControl/>
              <w:kinsoku/>
              <w:wordWrap/>
              <w:overflowPunct/>
              <w:topLinePunct w:val="0"/>
              <w:autoSpaceDE/>
              <w:autoSpaceDN/>
              <w:bidi w:val="0"/>
              <w:adjustRightInd/>
              <w:snapToGrid/>
              <w:spacing w:after="0" w:line="0" w:lineRule="atLeast"/>
              <w:textAlignment w:val="auto"/>
              <w:outlineLvl w:val="9"/>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8</w:t>
            </w:r>
          </w:p>
        </w:tc>
        <w:tc>
          <w:tcPr>
            <w:tcW w:w="584" w:type="dxa"/>
          </w:tcPr>
          <w:p>
            <w:pPr>
              <w:keepNext w:val="0"/>
              <w:keepLines w:val="0"/>
              <w:pageBreakBefore w:val="0"/>
              <w:widowControl/>
              <w:kinsoku/>
              <w:wordWrap/>
              <w:overflowPunct/>
              <w:topLinePunct w:val="0"/>
              <w:autoSpaceDE/>
              <w:autoSpaceDN/>
              <w:bidi w:val="0"/>
              <w:adjustRightInd/>
              <w:snapToGrid/>
              <w:spacing w:after="0" w:line="0" w:lineRule="atLeast"/>
              <w:textAlignment w:val="auto"/>
              <w:outlineLvl w:val="9"/>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0</w:t>
            </w:r>
          </w:p>
        </w:tc>
        <w:tc>
          <w:tcPr>
            <w:tcW w:w="1210" w:type="dxa"/>
          </w:tcPr>
          <w:p>
            <w:pPr>
              <w:keepNext w:val="0"/>
              <w:keepLines w:val="0"/>
              <w:pageBreakBefore w:val="0"/>
              <w:widowControl/>
              <w:kinsoku/>
              <w:wordWrap/>
              <w:overflowPunct/>
              <w:topLinePunct w:val="0"/>
              <w:autoSpaceDE/>
              <w:autoSpaceDN/>
              <w:bidi w:val="0"/>
              <w:adjustRightInd/>
              <w:snapToGrid/>
              <w:spacing w:after="0" w:line="0" w:lineRule="atLeast"/>
              <w:textAlignment w:val="auto"/>
              <w:outlineLvl w:val="9"/>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42,86</w:t>
            </w:r>
          </w:p>
        </w:tc>
        <w:tc>
          <w:tcPr>
            <w:tcW w:w="1530" w:type="dxa"/>
          </w:tcPr>
          <w:p>
            <w:pPr>
              <w:keepNext w:val="0"/>
              <w:keepLines w:val="0"/>
              <w:pageBreakBefore w:val="0"/>
              <w:widowControl/>
              <w:kinsoku/>
              <w:wordWrap/>
              <w:overflowPunct/>
              <w:topLinePunct w:val="0"/>
              <w:autoSpaceDE/>
              <w:autoSpaceDN/>
              <w:bidi w:val="0"/>
              <w:adjustRightInd/>
              <w:snapToGrid/>
              <w:spacing w:after="0" w:line="0" w:lineRule="atLeast"/>
              <w:textAlignment w:val="auto"/>
              <w:outlineLvl w:val="9"/>
              <w:rPr>
                <w:rFonts w:ascii="Times New Roman" w:hAnsi="Times New Roman" w:cs="Times New Roman"/>
                <w:color w:val="auto"/>
                <w:sz w:val="24"/>
                <w:szCs w:val="24"/>
              </w:rPr>
            </w:pPr>
            <w:r>
              <w:rPr>
                <w:rFonts w:ascii="Times New Roman" w:hAnsi="Times New Roman" w:cs="Times New Roman"/>
                <w:color w:val="auto"/>
                <w:sz w:val="24"/>
                <w:szCs w:val="24"/>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7" w:type="dxa"/>
          </w:tcPr>
          <w:p>
            <w:pPr>
              <w:keepNext w:val="0"/>
              <w:keepLines w:val="0"/>
              <w:pageBreakBefore w:val="0"/>
              <w:widowControl/>
              <w:kinsoku/>
              <w:wordWrap/>
              <w:overflowPunct/>
              <w:topLinePunct w:val="0"/>
              <w:autoSpaceDE/>
              <w:autoSpaceDN/>
              <w:bidi w:val="0"/>
              <w:adjustRightInd/>
              <w:snapToGrid/>
              <w:spacing w:after="0" w:line="0" w:lineRule="atLeast"/>
              <w:textAlignment w:val="auto"/>
              <w:outlineLvl w:val="9"/>
              <w:rPr>
                <w:rFonts w:ascii="Times New Roman" w:hAnsi="Times New Roman" w:cs="Times New Roman"/>
                <w:color w:val="auto"/>
                <w:sz w:val="24"/>
                <w:szCs w:val="24"/>
              </w:rPr>
            </w:pPr>
          </w:p>
        </w:tc>
        <w:tc>
          <w:tcPr>
            <w:tcW w:w="1465" w:type="dxa"/>
            <w:gridSpan w:val="2"/>
          </w:tcPr>
          <w:p>
            <w:pPr>
              <w:keepNext w:val="0"/>
              <w:keepLines w:val="0"/>
              <w:pageBreakBefore w:val="0"/>
              <w:widowControl/>
              <w:kinsoku/>
              <w:wordWrap/>
              <w:overflowPunct/>
              <w:topLinePunct w:val="0"/>
              <w:autoSpaceDE/>
              <w:autoSpaceDN/>
              <w:bidi w:val="0"/>
              <w:adjustRightInd/>
              <w:snapToGrid/>
              <w:spacing w:after="0" w:line="0" w:lineRule="atLeast"/>
              <w:textAlignment w:val="auto"/>
              <w:outlineLvl w:val="9"/>
              <w:rPr>
                <w:rFonts w:ascii="Times New Roman" w:hAnsi="Times New Roman" w:cs="Times New Roman"/>
                <w:color w:val="auto"/>
                <w:sz w:val="24"/>
                <w:szCs w:val="24"/>
              </w:rPr>
            </w:pPr>
          </w:p>
        </w:tc>
        <w:tc>
          <w:tcPr>
            <w:tcW w:w="1107" w:type="dxa"/>
          </w:tcPr>
          <w:p>
            <w:pPr>
              <w:keepNext w:val="0"/>
              <w:keepLines w:val="0"/>
              <w:pageBreakBefore w:val="0"/>
              <w:widowControl/>
              <w:kinsoku/>
              <w:wordWrap/>
              <w:overflowPunct/>
              <w:topLinePunct w:val="0"/>
              <w:autoSpaceDE/>
              <w:autoSpaceDN/>
              <w:bidi w:val="0"/>
              <w:adjustRightInd/>
              <w:snapToGrid/>
              <w:spacing w:after="0" w:line="0" w:lineRule="atLeast"/>
              <w:textAlignment w:val="auto"/>
              <w:outlineLvl w:val="9"/>
              <w:rPr>
                <w:rFonts w:ascii="Times New Roman" w:hAnsi="Times New Roman" w:cs="Times New Roman"/>
                <w:color w:val="auto"/>
                <w:sz w:val="24"/>
                <w:szCs w:val="24"/>
              </w:rPr>
            </w:pPr>
            <w:r>
              <w:rPr>
                <w:rFonts w:ascii="Times New Roman" w:hAnsi="Times New Roman" w:cs="Times New Roman"/>
                <w:color w:val="auto"/>
                <w:sz w:val="24"/>
                <w:szCs w:val="24"/>
              </w:rPr>
              <w:t>8</w:t>
            </w:r>
          </w:p>
        </w:tc>
        <w:tc>
          <w:tcPr>
            <w:tcW w:w="990" w:type="dxa"/>
          </w:tcPr>
          <w:p>
            <w:pPr>
              <w:keepNext w:val="0"/>
              <w:keepLines w:val="0"/>
              <w:pageBreakBefore w:val="0"/>
              <w:widowControl/>
              <w:kinsoku/>
              <w:wordWrap/>
              <w:overflowPunct/>
              <w:topLinePunct w:val="0"/>
              <w:autoSpaceDE/>
              <w:autoSpaceDN/>
              <w:bidi w:val="0"/>
              <w:adjustRightInd/>
              <w:snapToGrid/>
              <w:spacing w:after="0" w:line="0" w:lineRule="atLeast"/>
              <w:textAlignment w:val="auto"/>
              <w:outlineLvl w:val="9"/>
              <w:rPr>
                <w:rFonts w:ascii="Times New Roman" w:hAnsi="Times New Roman" w:cs="Times New Roman"/>
                <w:color w:val="auto"/>
                <w:sz w:val="24"/>
                <w:szCs w:val="24"/>
              </w:rPr>
            </w:pPr>
            <w:r>
              <w:rPr>
                <w:rFonts w:ascii="Times New Roman" w:hAnsi="Times New Roman" w:cs="Times New Roman"/>
                <w:color w:val="auto"/>
                <w:sz w:val="24"/>
                <w:szCs w:val="24"/>
              </w:rPr>
              <w:t>год</w:t>
            </w:r>
          </w:p>
        </w:tc>
        <w:tc>
          <w:tcPr>
            <w:tcW w:w="1053" w:type="dxa"/>
          </w:tcPr>
          <w:p>
            <w:pPr>
              <w:keepNext w:val="0"/>
              <w:keepLines w:val="0"/>
              <w:pageBreakBefore w:val="0"/>
              <w:widowControl/>
              <w:kinsoku/>
              <w:wordWrap/>
              <w:overflowPunct/>
              <w:topLinePunct w:val="0"/>
              <w:autoSpaceDE/>
              <w:autoSpaceDN/>
              <w:bidi w:val="0"/>
              <w:adjustRightInd/>
              <w:snapToGrid/>
              <w:spacing w:after="0" w:line="0" w:lineRule="atLeast"/>
              <w:textAlignment w:val="auto"/>
              <w:outlineLvl w:val="9"/>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9</w:t>
            </w:r>
          </w:p>
        </w:tc>
        <w:tc>
          <w:tcPr>
            <w:tcW w:w="583" w:type="dxa"/>
          </w:tcPr>
          <w:p>
            <w:pPr>
              <w:keepNext w:val="0"/>
              <w:keepLines w:val="0"/>
              <w:pageBreakBefore w:val="0"/>
              <w:widowControl/>
              <w:kinsoku/>
              <w:wordWrap/>
              <w:overflowPunct/>
              <w:topLinePunct w:val="0"/>
              <w:autoSpaceDE/>
              <w:autoSpaceDN/>
              <w:bidi w:val="0"/>
              <w:adjustRightInd/>
              <w:snapToGrid/>
              <w:spacing w:after="0" w:line="0" w:lineRule="atLeast"/>
              <w:textAlignment w:val="auto"/>
              <w:outlineLvl w:val="9"/>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2</w:t>
            </w:r>
          </w:p>
        </w:tc>
        <w:tc>
          <w:tcPr>
            <w:tcW w:w="583" w:type="dxa"/>
          </w:tcPr>
          <w:p>
            <w:pPr>
              <w:keepNext w:val="0"/>
              <w:keepLines w:val="0"/>
              <w:pageBreakBefore w:val="0"/>
              <w:widowControl/>
              <w:kinsoku/>
              <w:wordWrap/>
              <w:overflowPunct/>
              <w:topLinePunct w:val="0"/>
              <w:autoSpaceDE/>
              <w:autoSpaceDN/>
              <w:bidi w:val="0"/>
              <w:adjustRightInd/>
              <w:snapToGrid/>
              <w:spacing w:after="0" w:line="0" w:lineRule="atLeast"/>
              <w:textAlignment w:val="auto"/>
              <w:outlineLvl w:val="9"/>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5</w:t>
            </w:r>
          </w:p>
        </w:tc>
        <w:tc>
          <w:tcPr>
            <w:tcW w:w="583" w:type="dxa"/>
          </w:tcPr>
          <w:p>
            <w:pPr>
              <w:keepNext w:val="0"/>
              <w:keepLines w:val="0"/>
              <w:pageBreakBefore w:val="0"/>
              <w:widowControl/>
              <w:kinsoku/>
              <w:wordWrap/>
              <w:overflowPunct/>
              <w:topLinePunct w:val="0"/>
              <w:autoSpaceDE/>
              <w:autoSpaceDN/>
              <w:bidi w:val="0"/>
              <w:adjustRightInd/>
              <w:snapToGrid/>
              <w:spacing w:after="0" w:line="0" w:lineRule="atLeast"/>
              <w:textAlignment w:val="auto"/>
              <w:outlineLvl w:val="9"/>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2</w:t>
            </w:r>
          </w:p>
        </w:tc>
        <w:tc>
          <w:tcPr>
            <w:tcW w:w="584" w:type="dxa"/>
          </w:tcPr>
          <w:p>
            <w:pPr>
              <w:keepNext w:val="0"/>
              <w:keepLines w:val="0"/>
              <w:pageBreakBefore w:val="0"/>
              <w:widowControl/>
              <w:kinsoku/>
              <w:wordWrap/>
              <w:overflowPunct/>
              <w:topLinePunct w:val="0"/>
              <w:autoSpaceDE/>
              <w:autoSpaceDN/>
              <w:bidi w:val="0"/>
              <w:adjustRightInd/>
              <w:snapToGrid/>
              <w:spacing w:after="0" w:line="0" w:lineRule="atLeast"/>
              <w:textAlignment w:val="auto"/>
              <w:outlineLvl w:val="9"/>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0</w:t>
            </w:r>
          </w:p>
        </w:tc>
        <w:tc>
          <w:tcPr>
            <w:tcW w:w="1210" w:type="dxa"/>
          </w:tcPr>
          <w:p>
            <w:pPr>
              <w:keepNext w:val="0"/>
              <w:keepLines w:val="0"/>
              <w:pageBreakBefore w:val="0"/>
              <w:widowControl/>
              <w:kinsoku/>
              <w:wordWrap/>
              <w:overflowPunct/>
              <w:topLinePunct w:val="0"/>
              <w:autoSpaceDE/>
              <w:autoSpaceDN/>
              <w:bidi w:val="0"/>
              <w:adjustRightInd/>
              <w:snapToGrid/>
              <w:spacing w:after="0" w:line="0" w:lineRule="atLeast"/>
              <w:textAlignment w:val="auto"/>
              <w:outlineLvl w:val="9"/>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77,78</w:t>
            </w:r>
          </w:p>
        </w:tc>
        <w:tc>
          <w:tcPr>
            <w:tcW w:w="1530" w:type="dxa"/>
          </w:tcPr>
          <w:p>
            <w:pPr>
              <w:keepNext w:val="0"/>
              <w:keepLines w:val="0"/>
              <w:pageBreakBefore w:val="0"/>
              <w:widowControl/>
              <w:kinsoku/>
              <w:wordWrap/>
              <w:overflowPunct/>
              <w:topLinePunct w:val="0"/>
              <w:autoSpaceDE/>
              <w:autoSpaceDN/>
              <w:bidi w:val="0"/>
              <w:adjustRightInd/>
              <w:snapToGrid/>
              <w:spacing w:after="0" w:line="0" w:lineRule="atLeast"/>
              <w:textAlignment w:val="auto"/>
              <w:outlineLvl w:val="9"/>
              <w:rPr>
                <w:rFonts w:ascii="Times New Roman" w:hAnsi="Times New Roman" w:cs="Times New Roman"/>
                <w:color w:val="auto"/>
                <w:sz w:val="24"/>
                <w:szCs w:val="24"/>
              </w:rPr>
            </w:pPr>
            <w:r>
              <w:rPr>
                <w:rFonts w:ascii="Times New Roman" w:hAnsi="Times New Roman" w:cs="Times New Roman"/>
                <w:color w:val="auto"/>
                <w:sz w:val="24"/>
                <w:szCs w:val="24"/>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7" w:type="dxa"/>
          </w:tcPr>
          <w:p>
            <w:pPr>
              <w:keepNext w:val="0"/>
              <w:keepLines w:val="0"/>
              <w:pageBreakBefore w:val="0"/>
              <w:widowControl/>
              <w:kinsoku/>
              <w:wordWrap/>
              <w:overflowPunct/>
              <w:topLinePunct w:val="0"/>
              <w:autoSpaceDE/>
              <w:autoSpaceDN/>
              <w:bidi w:val="0"/>
              <w:adjustRightInd/>
              <w:snapToGrid/>
              <w:spacing w:after="0" w:line="0" w:lineRule="atLeast"/>
              <w:textAlignment w:val="auto"/>
              <w:outlineLvl w:val="9"/>
              <w:rPr>
                <w:rFonts w:ascii="Times New Roman" w:hAnsi="Times New Roman" w:cs="Times New Roman"/>
                <w:color w:val="auto"/>
                <w:sz w:val="24"/>
                <w:szCs w:val="24"/>
              </w:rPr>
            </w:pPr>
          </w:p>
        </w:tc>
        <w:tc>
          <w:tcPr>
            <w:tcW w:w="1465" w:type="dxa"/>
            <w:gridSpan w:val="2"/>
          </w:tcPr>
          <w:p>
            <w:pPr>
              <w:keepNext w:val="0"/>
              <w:keepLines w:val="0"/>
              <w:pageBreakBefore w:val="0"/>
              <w:widowControl/>
              <w:kinsoku/>
              <w:wordWrap/>
              <w:overflowPunct/>
              <w:topLinePunct w:val="0"/>
              <w:autoSpaceDE/>
              <w:autoSpaceDN/>
              <w:bidi w:val="0"/>
              <w:adjustRightInd/>
              <w:snapToGrid/>
              <w:spacing w:after="0" w:line="0" w:lineRule="atLeast"/>
              <w:textAlignment w:val="auto"/>
              <w:outlineLvl w:val="9"/>
              <w:rPr>
                <w:rFonts w:ascii="Times New Roman" w:hAnsi="Times New Roman" w:cs="Times New Roman"/>
                <w:color w:val="auto"/>
                <w:sz w:val="24"/>
                <w:szCs w:val="24"/>
              </w:rPr>
            </w:pPr>
          </w:p>
        </w:tc>
        <w:tc>
          <w:tcPr>
            <w:tcW w:w="1107" w:type="dxa"/>
          </w:tcPr>
          <w:p>
            <w:pPr>
              <w:keepNext w:val="0"/>
              <w:keepLines w:val="0"/>
              <w:pageBreakBefore w:val="0"/>
              <w:widowControl/>
              <w:kinsoku/>
              <w:wordWrap/>
              <w:overflowPunct/>
              <w:topLinePunct w:val="0"/>
              <w:autoSpaceDE/>
              <w:autoSpaceDN/>
              <w:bidi w:val="0"/>
              <w:adjustRightInd/>
              <w:snapToGrid/>
              <w:spacing w:after="0" w:line="0" w:lineRule="atLeast"/>
              <w:textAlignment w:val="auto"/>
              <w:outlineLvl w:val="9"/>
              <w:rPr>
                <w:rFonts w:ascii="Times New Roman" w:hAnsi="Times New Roman" w:cs="Times New Roman"/>
                <w:color w:val="auto"/>
                <w:sz w:val="24"/>
                <w:szCs w:val="24"/>
              </w:rPr>
            </w:pPr>
            <w:r>
              <w:rPr>
                <w:rFonts w:ascii="Times New Roman" w:hAnsi="Times New Roman" w:cs="Times New Roman"/>
                <w:color w:val="auto"/>
                <w:sz w:val="24"/>
                <w:szCs w:val="24"/>
              </w:rPr>
              <w:t>9</w:t>
            </w:r>
          </w:p>
        </w:tc>
        <w:tc>
          <w:tcPr>
            <w:tcW w:w="990" w:type="dxa"/>
          </w:tcPr>
          <w:p>
            <w:pPr>
              <w:keepNext w:val="0"/>
              <w:keepLines w:val="0"/>
              <w:pageBreakBefore w:val="0"/>
              <w:widowControl/>
              <w:kinsoku/>
              <w:wordWrap/>
              <w:overflowPunct/>
              <w:topLinePunct w:val="0"/>
              <w:autoSpaceDE/>
              <w:autoSpaceDN/>
              <w:bidi w:val="0"/>
              <w:adjustRightInd/>
              <w:snapToGrid/>
              <w:spacing w:after="0" w:line="0" w:lineRule="atLeast"/>
              <w:textAlignment w:val="auto"/>
              <w:outlineLvl w:val="9"/>
              <w:rPr>
                <w:rFonts w:ascii="Times New Roman" w:hAnsi="Times New Roman" w:cs="Times New Roman"/>
                <w:color w:val="auto"/>
                <w:sz w:val="24"/>
                <w:szCs w:val="24"/>
              </w:rPr>
            </w:pPr>
            <w:r>
              <w:rPr>
                <w:rFonts w:ascii="Times New Roman" w:hAnsi="Times New Roman" w:cs="Times New Roman"/>
                <w:color w:val="auto"/>
                <w:sz w:val="24"/>
                <w:szCs w:val="24"/>
              </w:rPr>
              <w:t>год</w:t>
            </w:r>
          </w:p>
        </w:tc>
        <w:tc>
          <w:tcPr>
            <w:tcW w:w="1053" w:type="dxa"/>
          </w:tcPr>
          <w:p>
            <w:pPr>
              <w:keepNext w:val="0"/>
              <w:keepLines w:val="0"/>
              <w:pageBreakBefore w:val="0"/>
              <w:widowControl/>
              <w:kinsoku/>
              <w:wordWrap/>
              <w:overflowPunct/>
              <w:topLinePunct w:val="0"/>
              <w:autoSpaceDE/>
              <w:autoSpaceDN/>
              <w:bidi w:val="0"/>
              <w:adjustRightInd/>
              <w:snapToGrid/>
              <w:spacing w:after="0" w:line="0" w:lineRule="atLeast"/>
              <w:textAlignment w:val="auto"/>
              <w:outlineLvl w:val="9"/>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1</w:t>
            </w:r>
          </w:p>
        </w:tc>
        <w:tc>
          <w:tcPr>
            <w:tcW w:w="583" w:type="dxa"/>
          </w:tcPr>
          <w:p>
            <w:pPr>
              <w:keepNext w:val="0"/>
              <w:keepLines w:val="0"/>
              <w:pageBreakBefore w:val="0"/>
              <w:widowControl/>
              <w:kinsoku/>
              <w:wordWrap/>
              <w:overflowPunct/>
              <w:topLinePunct w:val="0"/>
              <w:autoSpaceDE/>
              <w:autoSpaceDN/>
              <w:bidi w:val="0"/>
              <w:adjustRightInd/>
              <w:snapToGrid/>
              <w:spacing w:after="0" w:line="0" w:lineRule="atLeast"/>
              <w:textAlignment w:val="auto"/>
              <w:outlineLvl w:val="9"/>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0</w:t>
            </w:r>
          </w:p>
        </w:tc>
        <w:tc>
          <w:tcPr>
            <w:tcW w:w="583" w:type="dxa"/>
          </w:tcPr>
          <w:p>
            <w:pPr>
              <w:keepNext w:val="0"/>
              <w:keepLines w:val="0"/>
              <w:pageBreakBefore w:val="0"/>
              <w:widowControl/>
              <w:kinsoku/>
              <w:wordWrap/>
              <w:overflowPunct/>
              <w:topLinePunct w:val="0"/>
              <w:autoSpaceDE/>
              <w:autoSpaceDN/>
              <w:bidi w:val="0"/>
              <w:adjustRightInd/>
              <w:snapToGrid/>
              <w:spacing w:after="0" w:line="0" w:lineRule="atLeast"/>
              <w:textAlignment w:val="auto"/>
              <w:outlineLvl w:val="9"/>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1</w:t>
            </w:r>
          </w:p>
        </w:tc>
        <w:tc>
          <w:tcPr>
            <w:tcW w:w="583" w:type="dxa"/>
          </w:tcPr>
          <w:p>
            <w:pPr>
              <w:keepNext w:val="0"/>
              <w:keepLines w:val="0"/>
              <w:pageBreakBefore w:val="0"/>
              <w:widowControl/>
              <w:kinsoku/>
              <w:wordWrap/>
              <w:overflowPunct/>
              <w:topLinePunct w:val="0"/>
              <w:autoSpaceDE/>
              <w:autoSpaceDN/>
              <w:bidi w:val="0"/>
              <w:adjustRightInd/>
              <w:snapToGrid/>
              <w:spacing w:after="0" w:line="0" w:lineRule="atLeast"/>
              <w:textAlignment w:val="auto"/>
              <w:outlineLvl w:val="9"/>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0</w:t>
            </w:r>
          </w:p>
        </w:tc>
        <w:tc>
          <w:tcPr>
            <w:tcW w:w="584" w:type="dxa"/>
          </w:tcPr>
          <w:p>
            <w:pPr>
              <w:keepNext w:val="0"/>
              <w:keepLines w:val="0"/>
              <w:pageBreakBefore w:val="0"/>
              <w:widowControl/>
              <w:kinsoku/>
              <w:wordWrap/>
              <w:overflowPunct/>
              <w:topLinePunct w:val="0"/>
              <w:autoSpaceDE/>
              <w:autoSpaceDN/>
              <w:bidi w:val="0"/>
              <w:adjustRightInd/>
              <w:snapToGrid/>
              <w:spacing w:after="0" w:line="0" w:lineRule="atLeast"/>
              <w:textAlignment w:val="auto"/>
              <w:outlineLvl w:val="9"/>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0</w:t>
            </w:r>
          </w:p>
        </w:tc>
        <w:tc>
          <w:tcPr>
            <w:tcW w:w="1210" w:type="dxa"/>
          </w:tcPr>
          <w:p>
            <w:pPr>
              <w:keepNext w:val="0"/>
              <w:keepLines w:val="0"/>
              <w:pageBreakBefore w:val="0"/>
              <w:widowControl/>
              <w:kinsoku/>
              <w:wordWrap/>
              <w:overflowPunct/>
              <w:topLinePunct w:val="0"/>
              <w:autoSpaceDE/>
              <w:autoSpaceDN/>
              <w:bidi w:val="0"/>
              <w:adjustRightInd/>
              <w:snapToGrid/>
              <w:spacing w:after="0" w:line="0" w:lineRule="atLeast"/>
              <w:textAlignment w:val="auto"/>
              <w:outlineLvl w:val="9"/>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100</w:t>
            </w:r>
          </w:p>
        </w:tc>
        <w:tc>
          <w:tcPr>
            <w:tcW w:w="1530" w:type="dxa"/>
          </w:tcPr>
          <w:p>
            <w:pPr>
              <w:keepNext w:val="0"/>
              <w:keepLines w:val="0"/>
              <w:pageBreakBefore w:val="0"/>
              <w:widowControl/>
              <w:kinsoku/>
              <w:wordWrap/>
              <w:overflowPunct/>
              <w:topLinePunct w:val="0"/>
              <w:autoSpaceDE/>
              <w:autoSpaceDN/>
              <w:bidi w:val="0"/>
              <w:adjustRightInd/>
              <w:snapToGrid/>
              <w:spacing w:after="0" w:line="0" w:lineRule="atLeast"/>
              <w:textAlignment w:val="auto"/>
              <w:outlineLvl w:val="9"/>
              <w:rPr>
                <w:rFonts w:ascii="Times New Roman" w:hAnsi="Times New Roman" w:cs="Times New Roman"/>
                <w:color w:val="auto"/>
                <w:sz w:val="24"/>
                <w:szCs w:val="24"/>
              </w:rPr>
            </w:pPr>
            <w:r>
              <w:rPr>
                <w:rFonts w:ascii="Times New Roman" w:hAnsi="Times New Roman" w:cs="Times New Roman"/>
                <w:color w:val="auto"/>
                <w:sz w:val="24"/>
                <w:szCs w:val="24"/>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7" w:type="dxa"/>
          </w:tcPr>
          <w:p>
            <w:pPr>
              <w:keepNext w:val="0"/>
              <w:keepLines w:val="0"/>
              <w:pageBreakBefore w:val="0"/>
              <w:widowControl/>
              <w:kinsoku/>
              <w:wordWrap/>
              <w:overflowPunct/>
              <w:topLinePunct w:val="0"/>
              <w:autoSpaceDE/>
              <w:autoSpaceDN/>
              <w:bidi w:val="0"/>
              <w:adjustRightInd/>
              <w:snapToGrid/>
              <w:spacing w:after="0" w:line="0" w:lineRule="atLeast"/>
              <w:textAlignment w:val="auto"/>
              <w:outlineLvl w:val="9"/>
              <w:rPr>
                <w:rFonts w:ascii="Times New Roman" w:hAnsi="Times New Roman" w:cs="Times New Roman"/>
                <w:color w:val="auto"/>
                <w:sz w:val="24"/>
                <w:szCs w:val="24"/>
              </w:rPr>
            </w:pPr>
          </w:p>
        </w:tc>
        <w:tc>
          <w:tcPr>
            <w:tcW w:w="1465" w:type="dxa"/>
            <w:gridSpan w:val="2"/>
          </w:tcPr>
          <w:p>
            <w:pPr>
              <w:keepNext w:val="0"/>
              <w:keepLines w:val="0"/>
              <w:pageBreakBefore w:val="0"/>
              <w:widowControl/>
              <w:kinsoku/>
              <w:wordWrap/>
              <w:overflowPunct/>
              <w:topLinePunct w:val="0"/>
              <w:autoSpaceDE/>
              <w:autoSpaceDN/>
              <w:bidi w:val="0"/>
              <w:adjustRightInd/>
              <w:snapToGrid/>
              <w:spacing w:after="0" w:line="0" w:lineRule="atLeast"/>
              <w:textAlignment w:val="auto"/>
              <w:outlineLvl w:val="9"/>
              <w:rPr>
                <w:rFonts w:ascii="Times New Roman" w:hAnsi="Times New Roman" w:cs="Times New Roman"/>
                <w:b/>
                <w:color w:val="auto"/>
                <w:sz w:val="24"/>
                <w:szCs w:val="24"/>
              </w:rPr>
            </w:pPr>
            <w:r>
              <w:rPr>
                <w:rFonts w:ascii="Times New Roman" w:hAnsi="Times New Roman" w:cs="Times New Roman"/>
                <w:b/>
                <w:color w:val="auto"/>
                <w:sz w:val="24"/>
                <w:szCs w:val="24"/>
              </w:rPr>
              <w:t xml:space="preserve">Итого </w:t>
            </w:r>
          </w:p>
        </w:tc>
        <w:tc>
          <w:tcPr>
            <w:tcW w:w="1107" w:type="dxa"/>
          </w:tcPr>
          <w:p>
            <w:pPr>
              <w:keepNext w:val="0"/>
              <w:keepLines w:val="0"/>
              <w:pageBreakBefore w:val="0"/>
              <w:widowControl/>
              <w:kinsoku/>
              <w:wordWrap/>
              <w:overflowPunct/>
              <w:topLinePunct w:val="0"/>
              <w:autoSpaceDE/>
              <w:autoSpaceDN/>
              <w:bidi w:val="0"/>
              <w:adjustRightInd/>
              <w:snapToGrid/>
              <w:spacing w:after="0" w:line="0" w:lineRule="atLeast"/>
              <w:textAlignment w:val="auto"/>
              <w:outlineLvl w:val="9"/>
              <w:rPr>
                <w:rFonts w:ascii="Times New Roman" w:hAnsi="Times New Roman" w:cs="Times New Roman"/>
                <w:b/>
                <w:color w:val="auto"/>
                <w:sz w:val="24"/>
                <w:szCs w:val="24"/>
              </w:rPr>
            </w:pPr>
          </w:p>
        </w:tc>
        <w:tc>
          <w:tcPr>
            <w:tcW w:w="990" w:type="dxa"/>
          </w:tcPr>
          <w:p>
            <w:pPr>
              <w:keepNext w:val="0"/>
              <w:keepLines w:val="0"/>
              <w:pageBreakBefore w:val="0"/>
              <w:widowControl/>
              <w:kinsoku/>
              <w:wordWrap/>
              <w:overflowPunct/>
              <w:topLinePunct w:val="0"/>
              <w:autoSpaceDE/>
              <w:autoSpaceDN/>
              <w:bidi w:val="0"/>
              <w:adjustRightInd/>
              <w:snapToGrid/>
              <w:spacing w:after="0" w:line="0" w:lineRule="atLeast"/>
              <w:textAlignment w:val="auto"/>
              <w:outlineLvl w:val="9"/>
              <w:rPr>
                <w:rFonts w:ascii="Times New Roman" w:hAnsi="Times New Roman" w:cs="Times New Roman"/>
                <w:b/>
                <w:color w:val="auto"/>
                <w:sz w:val="24"/>
                <w:szCs w:val="24"/>
              </w:rPr>
            </w:pPr>
          </w:p>
        </w:tc>
        <w:tc>
          <w:tcPr>
            <w:tcW w:w="1053" w:type="dxa"/>
          </w:tcPr>
          <w:p>
            <w:pPr>
              <w:keepNext w:val="0"/>
              <w:keepLines w:val="0"/>
              <w:pageBreakBefore w:val="0"/>
              <w:widowControl/>
              <w:kinsoku/>
              <w:wordWrap/>
              <w:overflowPunct/>
              <w:topLinePunct w:val="0"/>
              <w:autoSpaceDE/>
              <w:autoSpaceDN/>
              <w:bidi w:val="0"/>
              <w:adjustRightInd/>
              <w:snapToGrid/>
              <w:spacing w:after="0" w:line="0" w:lineRule="atLeast"/>
              <w:textAlignment w:val="auto"/>
              <w:outlineLvl w:val="9"/>
              <w:rPr>
                <w:rFonts w:hint="default" w:ascii="Times New Roman" w:hAnsi="Times New Roman" w:cs="Times New Roman"/>
                <w:b/>
                <w:color w:val="auto"/>
                <w:sz w:val="24"/>
                <w:szCs w:val="24"/>
                <w:lang w:val="ru-RU"/>
              </w:rPr>
            </w:pPr>
            <w:r>
              <w:rPr>
                <w:rFonts w:hint="default" w:ascii="Times New Roman" w:hAnsi="Times New Roman" w:cs="Times New Roman"/>
                <w:b/>
                <w:color w:val="auto"/>
                <w:sz w:val="24"/>
                <w:szCs w:val="24"/>
                <w:lang w:val="ru-RU"/>
              </w:rPr>
              <w:t>24</w:t>
            </w:r>
          </w:p>
        </w:tc>
        <w:tc>
          <w:tcPr>
            <w:tcW w:w="583" w:type="dxa"/>
          </w:tcPr>
          <w:p>
            <w:pPr>
              <w:keepNext w:val="0"/>
              <w:keepLines w:val="0"/>
              <w:pageBreakBefore w:val="0"/>
              <w:widowControl/>
              <w:kinsoku/>
              <w:wordWrap/>
              <w:overflowPunct/>
              <w:topLinePunct w:val="0"/>
              <w:autoSpaceDE/>
              <w:autoSpaceDN/>
              <w:bidi w:val="0"/>
              <w:adjustRightInd/>
              <w:snapToGrid/>
              <w:spacing w:after="0" w:line="0" w:lineRule="atLeast"/>
              <w:textAlignment w:val="auto"/>
              <w:outlineLvl w:val="9"/>
              <w:rPr>
                <w:rFonts w:hint="default" w:ascii="Times New Roman" w:hAnsi="Times New Roman" w:cs="Times New Roman"/>
                <w:b/>
                <w:color w:val="auto"/>
                <w:sz w:val="24"/>
                <w:szCs w:val="24"/>
                <w:lang w:val="ru-RU"/>
              </w:rPr>
            </w:pPr>
            <w:r>
              <w:rPr>
                <w:rFonts w:hint="default" w:ascii="Times New Roman" w:hAnsi="Times New Roman" w:cs="Times New Roman"/>
                <w:b/>
                <w:color w:val="auto"/>
                <w:sz w:val="24"/>
                <w:szCs w:val="24"/>
                <w:lang w:val="ru-RU"/>
              </w:rPr>
              <w:t>2</w:t>
            </w:r>
          </w:p>
        </w:tc>
        <w:tc>
          <w:tcPr>
            <w:tcW w:w="583" w:type="dxa"/>
          </w:tcPr>
          <w:p>
            <w:pPr>
              <w:keepNext w:val="0"/>
              <w:keepLines w:val="0"/>
              <w:pageBreakBefore w:val="0"/>
              <w:widowControl/>
              <w:kinsoku/>
              <w:wordWrap/>
              <w:overflowPunct/>
              <w:topLinePunct w:val="0"/>
              <w:autoSpaceDE/>
              <w:autoSpaceDN/>
              <w:bidi w:val="0"/>
              <w:adjustRightInd/>
              <w:snapToGrid/>
              <w:spacing w:after="0" w:line="0" w:lineRule="atLeast"/>
              <w:textAlignment w:val="auto"/>
              <w:outlineLvl w:val="9"/>
              <w:rPr>
                <w:rFonts w:hint="default" w:ascii="Times New Roman" w:hAnsi="Times New Roman" w:cs="Times New Roman"/>
                <w:b/>
                <w:color w:val="auto"/>
                <w:sz w:val="24"/>
                <w:szCs w:val="24"/>
                <w:lang w:val="ru-RU"/>
              </w:rPr>
            </w:pPr>
            <w:r>
              <w:rPr>
                <w:rFonts w:hint="default" w:ascii="Times New Roman" w:hAnsi="Times New Roman" w:cs="Times New Roman"/>
                <w:b/>
                <w:color w:val="auto"/>
                <w:sz w:val="24"/>
                <w:szCs w:val="24"/>
                <w:lang w:val="ru-RU"/>
              </w:rPr>
              <w:t>6</w:t>
            </w:r>
          </w:p>
        </w:tc>
        <w:tc>
          <w:tcPr>
            <w:tcW w:w="583" w:type="dxa"/>
          </w:tcPr>
          <w:p>
            <w:pPr>
              <w:keepNext w:val="0"/>
              <w:keepLines w:val="0"/>
              <w:pageBreakBefore w:val="0"/>
              <w:widowControl/>
              <w:kinsoku/>
              <w:wordWrap/>
              <w:overflowPunct/>
              <w:topLinePunct w:val="0"/>
              <w:autoSpaceDE/>
              <w:autoSpaceDN/>
              <w:bidi w:val="0"/>
              <w:adjustRightInd/>
              <w:snapToGrid/>
              <w:spacing w:after="0" w:line="0" w:lineRule="atLeast"/>
              <w:textAlignment w:val="auto"/>
              <w:outlineLvl w:val="9"/>
              <w:rPr>
                <w:rFonts w:hint="default" w:ascii="Times New Roman" w:hAnsi="Times New Roman" w:cs="Times New Roman"/>
                <w:b/>
                <w:color w:val="auto"/>
                <w:sz w:val="24"/>
                <w:szCs w:val="24"/>
                <w:lang w:val="ru-RU"/>
              </w:rPr>
            </w:pPr>
            <w:r>
              <w:rPr>
                <w:rFonts w:hint="default" w:ascii="Times New Roman" w:hAnsi="Times New Roman" w:cs="Times New Roman"/>
                <w:b/>
                <w:color w:val="auto"/>
                <w:sz w:val="24"/>
                <w:szCs w:val="24"/>
                <w:lang w:val="ru-RU"/>
              </w:rPr>
              <w:t>2</w:t>
            </w:r>
          </w:p>
        </w:tc>
        <w:tc>
          <w:tcPr>
            <w:tcW w:w="584" w:type="dxa"/>
          </w:tcPr>
          <w:p>
            <w:pPr>
              <w:keepNext w:val="0"/>
              <w:keepLines w:val="0"/>
              <w:pageBreakBefore w:val="0"/>
              <w:widowControl/>
              <w:kinsoku/>
              <w:wordWrap/>
              <w:overflowPunct/>
              <w:topLinePunct w:val="0"/>
              <w:autoSpaceDE/>
              <w:autoSpaceDN/>
              <w:bidi w:val="0"/>
              <w:adjustRightInd/>
              <w:snapToGrid/>
              <w:spacing w:after="0" w:line="0" w:lineRule="atLeast"/>
              <w:textAlignment w:val="auto"/>
              <w:outlineLvl w:val="9"/>
              <w:rPr>
                <w:rFonts w:hint="default" w:ascii="Times New Roman" w:hAnsi="Times New Roman" w:cs="Times New Roman"/>
                <w:b/>
                <w:color w:val="auto"/>
                <w:sz w:val="24"/>
                <w:szCs w:val="24"/>
                <w:lang w:val="ru-RU"/>
              </w:rPr>
            </w:pPr>
            <w:r>
              <w:rPr>
                <w:rFonts w:hint="default" w:ascii="Times New Roman" w:hAnsi="Times New Roman" w:cs="Times New Roman"/>
                <w:b/>
                <w:color w:val="auto"/>
                <w:sz w:val="24"/>
                <w:szCs w:val="24"/>
                <w:lang w:val="ru-RU"/>
              </w:rPr>
              <w:t>0</w:t>
            </w:r>
          </w:p>
        </w:tc>
        <w:tc>
          <w:tcPr>
            <w:tcW w:w="1210" w:type="dxa"/>
          </w:tcPr>
          <w:p>
            <w:pPr>
              <w:keepNext w:val="0"/>
              <w:keepLines w:val="0"/>
              <w:pageBreakBefore w:val="0"/>
              <w:widowControl/>
              <w:kinsoku/>
              <w:wordWrap/>
              <w:overflowPunct/>
              <w:topLinePunct w:val="0"/>
              <w:autoSpaceDE/>
              <w:autoSpaceDN/>
              <w:bidi w:val="0"/>
              <w:adjustRightInd/>
              <w:snapToGrid/>
              <w:spacing w:after="0" w:line="0" w:lineRule="atLeast"/>
              <w:textAlignment w:val="auto"/>
              <w:outlineLvl w:val="9"/>
              <w:rPr>
                <w:rFonts w:hint="default" w:ascii="Times New Roman" w:hAnsi="Times New Roman" w:cs="Times New Roman"/>
                <w:b/>
                <w:color w:val="auto"/>
                <w:sz w:val="24"/>
                <w:szCs w:val="24"/>
                <w:lang w:val="ru-RU"/>
              </w:rPr>
            </w:pPr>
            <w:r>
              <w:rPr>
                <w:rFonts w:hint="default" w:ascii="Times New Roman" w:hAnsi="Times New Roman" w:cs="Times New Roman"/>
                <w:b/>
                <w:color w:val="auto"/>
                <w:sz w:val="24"/>
                <w:szCs w:val="24"/>
                <w:lang w:val="ru-RU"/>
              </w:rPr>
              <w:t>73,5</w:t>
            </w:r>
          </w:p>
        </w:tc>
        <w:tc>
          <w:tcPr>
            <w:tcW w:w="1530" w:type="dxa"/>
          </w:tcPr>
          <w:p>
            <w:pPr>
              <w:keepNext w:val="0"/>
              <w:keepLines w:val="0"/>
              <w:pageBreakBefore w:val="0"/>
              <w:widowControl/>
              <w:kinsoku/>
              <w:wordWrap/>
              <w:overflowPunct/>
              <w:topLinePunct w:val="0"/>
              <w:autoSpaceDE/>
              <w:autoSpaceDN/>
              <w:bidi w:val="0"/>
              <w:adjustRightInd/>
              <w:snapToGrid/>
              <w:spacing w:after="0" w:line="0" w:lineRule="atLeast"/>
              <w:textAlignment w:val="auto"/>
              <w:outlineLvl w:val="9"/>
              <w:rPr>
                <w:rFonts w:ascii="Times New Roman" w:hAnsi="Times New Roman" w:cs="Times New Roman"/>
                <w:b/>
                <w:color w:val="auto"/>
                <w:sz w:val="24"/>
                <w:szCs w:val="24"/>
              </w:rPr>
            </w:pPr>
            <w:r>
              <w:rPr>
                <w:rFonts w:ascii="Times New Roman" w:hAnsi="Times New Roman" w:cs="Times New Roman"/>
                <w:b/>
                <w:color w:val="auto"/>
                <w:sz w:val="24"/>
                <w:szCs w:val="24"/>
              </w:rPr>
              <w:t>100</w:t>
            </w:r>
          </w:p>
        </w:tc>
      </w:tr>
    </w:tbl>
    <w:p>
      <w:pPr>
        <w:jc w:val="both"/>
        <w:rPr>
          <w:rFonts w:ascii="Times New Roman" w:hAnsi="Times New Roman" w:cs="Times New Roman"/>
          <w:color w:val="auto"/>
          <w:sz w:val="24"/>
          <w:szCs w:val="24"/>
        </w:rPr>
      </w:pPr>
      <w:r>
        <w:rPr>
          <w:rFonts w:ascii="Times New Roman" w:hAnsi="Times New Roman" w:cs="Times New Roman"/>
          <w:color w:val="auto"/>
          <w:sz w:val="24"/>
          <w:szCs w:val="24"/>
        </w:rPr>
        <w:t>Результаты успеваемости и качества знаний по географии</w:t>
      </w:r>
      <w:r>
        <w:rPr>
          <w:rFonts w:ascii="Times New Roman" w:hAnsi="Times New Roman" w:cs="Times New Roman"/>
          <w:color w:val="auto"/>
          <w:sz w:val="24"/>
          <w:szCs w:val="24"/>
          <w:lang w:val="ru-RU"/>
        </w:rPr>
        <w:t xml:space="preserve">,биологии и химии  </w:t>
      </w:r>
      <w:r>
        <w:rPr>
          <w:rFonts w:ascii="Times New Roman" w:hAnsi="Times New Roman" w:cs="Times New Roman"/>
          <w:color w:val="auto"/>
          <w:sz w:val="24"/>
          <w:szCs w:val="24"/>
        </w:rPr>
        <w:t>за</w:t>
      </w:r>
      <w:r>
        <w:rPr>
          <w:rFonts w:ascii="Times New Roman" w:hAnsi="Times New Roman" w:cs="Times New Roman"/>
          <w:color w:val="auto"/>
          <w:sz w:val="24"/>
          <w:szCs w:val="24"/>
          <w:lang w:val="ru-RU"/>
        </w:rPr>
        <w:t xml:space="preserve"> </w:t>
      </w:r>
      <w:r>
        <w:rPr>
          <w:rFonts w:ascii="Times New Roman" w:hAnsi="Times New Roman" w:cs="Times New Roman"/>
          <w:color w:val="auto"/>
          <w:sz w:val="24"/>
          <w:szCs w:val="24"/>
        </w:rPr>
        <w:t>20</w:t>
      </w:r>
      <w:r>
        <w:rPr>
          <w:rFonts w:hint="default" w:ascii="Times New Roman" w:hAnsi="Times New Roman" w:cs="Times New Roman"/>
          <w:color w:val="auto"/>
          <w:sz w:val="24"/>
          <w:szCs w:val="24"/>
          <w:lang w:val="ru-RU"/>
        </w:rPr>
        <w:t>20</w:t>
      </w:r>
      <w:r>
        <w:rPr>
          <w:rFonts w:ascii="Times New Roman" w:hAnsi="Times New Roman" w:cs="Times New Roman"/>
          <w:color w:val="auto"/>
          <w:sz w:val="24"/>
          <w:szCs w:val="24"/>
        </w:rPr>
        <w:t>-202</w:t>
      </w:r>
      <w:r>
        <w:rPr>
          <w:rFonts w:hint="default" w:ascii="Times New Roman" w:hAnsi="Times New Roman" w:cs="Times New Roman"/>
          <w:color w:val="auto"/>
          <w:sz w:val="24"/>
          <w:szCs w:val="24"/>
          <w:lang w:val="ru-RU"/>
        </w:rPr>
        <w:t>1</w:t>
      </w:r>
      <w:r>
        <w:rPr>
          <w:rFonts w:ascii="Times New Roman" w:hAnsi="Times New Roman" w:cs="Times New Roman"/>
          <w:color w:val="auto"/>
          <w:sz w:val="24"/>
          <w:szCs w:val="24"/>
        </w:rPr>
        <w:t>г</w:t>
      </w:r>
    </w:p>
    <w:tbl>
      <w:tblPr>
        <w:tblStyle w:val="11"/>
        <w:tblpPr w:leftFromText="180" w:rightFromText="180" w:vertAnchor="text" w:horzAnchor="page" w:tblpX="1402" w:tblpY="13"/>
        <w:tblOverlap w:val="never"/>
        <w:tblW w:w="101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7"/>
        <w:gridCol w:w="1429"/>
        <w:gridCol w:w="36"/>
        <w:gridCol w:w="1107"/>
        <w:gridCol w:w="990"/>
        <w:gridCol w:w="1053"/>
        <w:gridCol w:w="583"/>
        <w:gridCol w:w="583"/>
        <w:gridCol w:w="583"/>
        <w:gridCol w:w="584"/>
        <w:gridCol w:w="1210"/>
        <w:gridCol w:w="15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7" w:type="dxa"/>
            <w:vMerge w:val="restart"/>
          </w:tcPr>
          <w:p>
            <w:pPr>
              <w:keepNext w:val="0"/>
              <w:keepLines w:val="0"/>
              <w:pageBreakBefore w:val="0"/>
              <w:widowControl/>
              <w:kinsoku/>
              <w:wordWrap/>
              <w:overflowPunct/>
              <w:topLinePunct w:val="0"/>
              <w:autoSpaceDE/>
              <w:autoSpaceDN/>
              <w:bidi w:val="0"/>
              <w:adjustRightInd/>
              <w:snapToGrid/>
              <w:spacing w:after="0" w:line="0" w:lineRule="atLeast"/>
              <w:ind w:left="-640" w:leftChars="-291" w:firstLine="640" w:firstLineChars="267"/>
              <w:textAlignment w:val="auto"/>
              <w:outlineLvl w:val="9"/>
              <w:rPr>
                <w:rFonts w:ascii="Times New Roman" w:hAnsi="Times New Roman" w:cs="Times New Roman"/>
                <w:color w:val="auto"/>
                <w:sz w:val="24"/>
                <w:szCs w:val="24"/>
              </w:rPr>
            </w:pPr>
            <w:r>
              <w:rPr>
                <w:rFonts w:ascii="Times New Roman" w:hAnsi="Times New Roman" w:cs="Times New Roman"/>
                <w:color w:val="auto"/>
                <w:sz w:val="24"/>
                <w:szCs w:val="24"/>
              </w:rPr>
              <w:t>№</w:t>
            </w:r>
          </w:p>
        </w:tc>
        <w:tc>
          <w:tcPr>
            <w:tcW w:w="1429" w:type="dxa"/>
            <w:vMerge w:val="restart"/>
          </w:tcPr>
          <w:p>
            <w:pPr>
              <w:keepNext w:val="0"/>
              <w:keepLines w:val="0"/>
              <w:pageBreakBefore w:val="0"/>
              <w:widowControl/>
              <w:tabs>
                <w:tab w:val="left" w:pos="1080"/>
              </w:tabs>
              <w:kinsoku/>
              <w:wordWrap/>
              <w:overflowPunct/>
              <w:topLinePunct w:val="0"/>
              <w:autoSpaceDE/>
              <w:autoSpaceDN/>
              <w:bidi w:val="0"/>
              <w:adjustRightInd/>
              <w:snapToGrid/>
              <w:spacing w:after="0" w:line="0" w:lineRule="atLeast"/>
              <w:ind w:left="-640" w:leftChars="-291" w:firstLine="640" w:firstLineChars="267"/>
              <w:textAlignment w:val="auto"/>
              <w:outlineLvl w:val="9"/>
              <w:rPr>
                <w:rFonts w:ascii="Times New Roman" w:hAnsi="Times New Roman" w:cs="Times New Roman"/>
                <w:color w:val="auto"/>
                <w:sz w:val="24"/>
                <w:szCs w:val="24"/>
              </w:rPr>
            </w:pPr>
            <w:r>
              <w:rPr>
                <w:rFonts w:ascii="Times New Roman" w:hAnsi="Times New Roman" w:cs="Times New Roman"/>
                <w:color w:val="auto"/>
                <w:sz w:val="24"/>
                <w:szCs w:val="24"/>
              </w:rPr>
              <w:t>Предмет</w:t>
            </w:r>
          </w:p>
        </w:tc>
        <w:tc>
          <w:tcPr>
            <w:tcW w:w="1143" w:type="dxa"/>
            <w:gridSpan w:val="2"/>
            <w:vMerge w:val="restart"/>
          </w:tcPr>
          <w:p>
            <w:pPr>
              <w:keepNext w:val="0"/>
              <w:keepLines w:val="0"/>
              <w:pageBreakBefore w:val="0"/>
              <w:widowControl/>
              <w:tabs>
                <w:tab w:val="left" w:pos="1080"/>
              </w:tabs>
              <w:kinsoku/>
              <w:wordWrap/>
              <w:overflowPunct/>
              <w:topLinePunct w:val="0"/>
              <w:autoSpaceDE/>
              <w:autoSpaceDN/>
              <w:bidi w:val="0"/>
              <w:adjustRightInd/>
              <w:snapToGrid/>
              <w:spacing w:after="0" w:line="0" w:lineRule="atLeast"/>
              <w:ind w:left="-640" w:leftChars="-291" w:firstLine="640" w:firstLineChars="267"/>
              <w:textAlignment w:val="auto"/>
              <w:outlineLvl w:val="9"/>
              <w:rPr>
                <w:rFonts w:ascii="Times New Roman" w:hAnsi="Times New Roman" w:cs="Times New Roman"/>
                <w:color w:val="auto"/>
                <w:sz w:val="24"/>
                <w:szCs w:val="24"/>
              </w:rPr>
            </w:pPr>
            <w:r>
              <w:rPr>
                <w:rFonts w:ascii="Times New Roman" w:hAnsi="Times New Roman" w:cs="Times New Roman"/>
                <w:color w:val="auto"/>
                <w:sz w:val="24"/>
                <w:szCs w:val="24"/>
              </w:rPr>
              <w:t>Класс</w:t>
            </w:r>
          </w:p>
        </w:tc>
        <w:tc>
          <w:tcPr>
            <w:tcW w:w="990" w:type="dxa"/>
            <w:vMerge w:val="restart"/>
          </w:tcPr>
          <w:p>
            <w:pPr>
              <w:keepNext w:val="0"/>
              <w:keepLines w:val="0"/>
              <w:pageBreakBefore w:val="0"/>
              <w:widowControl/>
              <w:kinsoku/>
              <w:wordWrap/>
              <w:overflowPunct/>
              <w:topLinePunct w:val="0"/>
              <w:autoSpaceDE/>
              <w:autoSpaceDN/>
              <w:bidi w:val="0"/>
              <w:adjustRightInd/>
              <w:snapToGrid/>
              <w:spacing w:after="0" w:line="0" w:lineRule="atLeast"/>
              <w:ind w:left="-640" w:leftChars="-291" w:firstLine="640" w:firstLineChars="267"/>
              <w:textAlignment w:val="auto"/>
              <w:outlineLvl w:val="9"/>
              <w:rPr>
                <w:rFonts w:ascii="Times New Roman" w:hAnsi="Times New Roman" w:cs="Times New Roman"/>
                <w:color w:val="auto"/>
                <w:sz w:val="24"/>
                <w:szCs w:val="24"/>
              </w:rPr>
            </w:pPr>
            <w:r>
              <w:rPr>
                <w:rFonts w:ascii="Times New Roman" w:hAnsi="Times New Roman" w:cs="Times New Roman"/>
                <w:color w:val="auto"/>
                <w:sz w:val="24"/>
                <w:szCs w:val="24"/>
              </w:rPr>
              <w:t>Период</w:t>
            </w:r>
          </w:p>
        </w:tc>
        <w:tc>
          <w:tcPr>
            <w:tcW w:w="1053" w:type="dxa"/>
            <w:vMerge w:val="restart"/>
          </w:tcPr>
          <w:p>
            <w:pPr>
              <w:keepNext w:val="0"/>
              <w:keepLines w:val="0"/>
              <w:pageBreakBefore w:val="0"/>
              <w:widowControl/>
              <w:kinsoku/>
              <w:wordWrap/>
              <w:overflowPunct/>
              <w:topLinePunct w:val="0"/>
              <w:autoSpaceDE/>
              <w:autoSpaceDN/>
              <w:bidi w:val="0"/>
              <w:adjustRightInd/>
              <w:snapToGrid/>
              <w:spacing w:after="0" w:line="0" w:lineRule="atLeast"/>
              <w:ind w:left="-640" w:leftChars="-291" w:firstLine="640" w:firstLineChars="267"/>
              <w:textAlignment w:val="auto"/>
              <w:outlineLvl w:val="9"/>
              <w:rPr>
                <w:rFonts w:ascii="Times New Roman" w:hAnsi="Times New Roman" w:cs="Times New Roman"/>
                <w:color w:val="auto"/>
                <w:sz w:val="24"/>
                <w:szCs w:val="24"/>
              </w:rPr>
            </w:pPr>
            <w:r>
              <w:rPr>
                <w:rFonts w:ascii="Times New Roman" w:hAnsi="Times New Roman" w:cs="Times New Roman"/>
                <w:color w:val="auto"/>
                <w:sz w:val="24"/>
                <w:szCs w:val="24"/>
              </w:rPr>
              <w:t>Кол-во уч-ся</w:t>
            </w:r>
          </w:p>
        </w:tc>
        <w:tc>
          <w:tcPr>
            <w:tcW w:w="2333" w:type="dxa"/>
            <w:gridSpan w:val="4"/>
          </w:tcPr>
          <w:p>
            <w:pPr>
              <w:keepNext w:val="0"/>
              <w:keepLines w:val="0"/>
              <w:pageBreakBefore w:val="0"/>
              <w:widowControl/>
              <w:kinsoku/>
              <w:wordWrap/>
              <w:overflowPunct/>
              <w:topLinePunct w:val="0"/>
              <w:autoSpaceDE/>
              <w:autoSpaceDN/>
              <w:bidi w:val="0"/>
              <w:adjustRightInd/>
              <w:snapToGrid/>
              <w:spacing w:after="0" w:line="0" w:lineRule="atLeast"/>
              <w:ind w:left="-640" w:leftChars="-291" w:firstLine="640" w:firstLineChars="267"/>
              <w:jc w:val="center"/>
              <w:textAlignment w:val="auto"/>
              <w:outlineLvl w:val="9"/>
              <w:rPr>
                <w:rFonts w:ascii="Times New Roman" w:hAnsi="Times New Roman" w:cs="Times New Roman"/>
                <w:color w:val="auto"/>
                <w:sz w:val="24"/>
                <w:szCs w:val="24"/>
              </w:rPr>
            </w:pPr>
            <w:r>
              <w:rPr>
                <w:rFonts w:ascii="Times New Roman" w:hAnsi="Times New Roman" w:cs="Times New Roman"/>
                <w:color w:val="auto"/>
                <w:sz w:val="24"/>
                <w:szCs w:val="24"/>
              </w:rPr>
              <w:t>Оценки</w:t>
            </w:r>
          </w:p>
        </w:tc>
        <w:tc>
          <w:tcPr>
            <w:tcW w:w="1210" w:type="dxa"/>
            <w:vMerge w:val="restart"/>
          </w:tcPr>
          <w:p>
            <w:pPr>
              <w:keepNext w:val="0"/>
              <w:keepLines w:val="0"/>
              <w:pageBreakBefore w:val="0"/>
              <w:widowControl/>
              <w:kinsoku/>
              <w:wordWrap/>
              <w:overflowPunct/>
              <w:topLinePunct w:val="0"/>
              <w:autoSpaceDE/>
              <w:autoSpaceDN/>
              <w:bidi w:val="0"/>
              <w:adjustRightInd/>
              <w:snapToGrid/>
              <w:spacing w:after="0" w:line="0" w:lineRule="atLeast"/>
              <w:ind w:left="-640" w:leftChars="-291" w:firstLine="640" w:firstLineChars="267"/>
              <w:jc w:val="right"/>
              <w:textAlignment w:val="auto"/>
              <w:outlineLvl w:val="9"/>
              <w:rPr>
                <w:rFonts w:ascii="Times New Roman" w:hAnsi="Times New Roman" w:cs="Times New Roman"/>
                <w:color w:val="auto"/>
                <w:sz w:val="24"/>
                <w:szCs w:val="24"/>
              </w:rPr>
            </w:pPr>
            <w:r>
              <w:rPr>
                <w:rFonts w:ascii="Times New Roman" w:hAnsi="Times New Roman" w:cs="Times New Roman"/>
                <w:color w:val="auto"/>
                <w:sz w:val="24"/>
                <w:szCs w:val="24"/>
              </w:rPr>
              <w:t>% качество</w:t>
            </w:r>
          </w:p>
        </w:tc>
        <w:tc>
          <w:tcPr>
            <w:tcW w:w="1515" w:type="dxa"/>
            <w:vMerge w:val="restart"/>
          </w:tcPr>
          <w:p>
            <w:pPr>
              <w:keepNext w:val="0"/>
              <w:keepLines w:val="0"/>
              <w:pageBreakBefore w:val="0"/>
              <w:widowControl/>
              <w:kinsoku/>
              <w:wordWrap/>
              <w:overflowPunct/>
              <w:topLinePunct w:val="0"/>
              <w:autoSpaceDE/>
              <w:autoSpaceDN/>
              <w:bidi w:val="0"/>
              <w:adjustRightInd/>
              <w:snapToGrid/>
              <w:spacing w:after="0" w:line="0" w:lineRule="atLeast"/>
              <w:ind w:left="-640" w:leftChars="-291" w:firstLine="640" w:firstLineChars="267"/>
              <w:jc w:val="right"/>
              <w:textAlignment w:val="auto"/>
              <w:outlineLvl w:val="9"/>
              <w:rPr>
                <w:rFonts w:ascii="Times New Roman" w:hAnsi="Times New Roman" w:cs="Times New Roman"/>
                <w:color w:val="auto"/>
                <w:sz w:val="24"/>
                <w:szCs w:val="24"/>
              </w:rPr>
            </w:pPr>
            <w:r>
              <w:rPr>
                <w:rFonts w:ascii="Times New Roman" w:hAnsi="Times New Roman" w:cs="Times New Roman"/>
                <w:color w:val="auto"/>
                <w:sz w:val="24"/>
                <w:szCs w:val="24"/>
              </w:rPr>
              <w:t>% успеваемость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7" w:type="dxa"/>
            <w:vMerge w:val="continue"/>
          </w:tcPr>
          <w:p>
            <w:pPr>
              <w:keepNext w:val="0"/>
              <w:keepLines w:val="0"/>
              <w:pageBreakBefore w:val="0"/>
              <w:widowControl/>
              <w:kinsoku/>
              <w:wordWrap/>
              <w:overflowPunct/>
              <w:topLinePunct w:val="0"/>
              <w:autoSpaceDE/>
              <w:autoSpaceDN/>
              <w:bidi w:val="0"/>
              <w:adjustRightInd/>
              <w:snapToGrid/>
              <w:spacing w:after="0" w:line="0" w:lineRule="atLeast"/>
              <w:ind w:left="-640" w:leftChars="-291" w:firstLine="640" w:firstLineChars="267"/>
              <w:textAlignment w:val="auto"/>
              <w:outlineLvl w:val="9"/>
              <w:rPr>
                <w:rFonts w:ascii="Times New Roman" w:hAnsi="Times New Roman" w:cs="Times New Roman"/>
                <w:color w:val="auto"/>
                <w:sz w:val="24"/>
                <w:szCs w:val="24"/>
              </w:rPr>
            </w:pPr>
          </w:p>
        </w:tc>
        <w:tc>
          <w:tcPr>
            <w:tcW w:w="1429" w:type="dxa"/>
            <w:vMerge w:val="continue"/>
          </w:tcPr>
          <w:p>
            <w:pPr>
              <w:keepNext w:val="0"/>
              <w:keepLines w:val="0"/>
              <w:pageBreakBefore w:val="0"/>
              <w:widowControl/>
              <w:kinsoku/>
              <w:wordWrap/>
              <w:overflowPunct/>
              <w:topLinePunct w:val="0"/>
              <w:autoSpaceDE/>
              <w:autoSpaceDN/>
              <w:bidi w:val="0"/>
              <w:adjustRightInd/>
              <w:snapToGrid/>
              <w:spacing w:after="0" w:line="0" w:lineRule="atLeast"/>
              <w:ind w:left="-640" w:leftChars="-291" w:firstLine="640" w:firstLineChars="267"/>
              <w:textAlignment w:val="auto"/>
              <w:outlineLvl w:val="9"/>
              <w:rPr>
                <w:rFonts w:ascii="Times New Roman" w:hAnsi="Times New Roman" w:cs="Times New Roman"/>
                <w:color w:val="auto"/>
                <w:sz w:val="24"/>
                <w:szCs w:val="24"/>
              </w:rPr>
            </w:pPr>
          </w:p>
        </w:tc>
        <w:tc>
          <w:tcPr>
            <w:tcW w:w="1143" w:type="dxa"/>
            <w:gridSpan w:val="2"/>
            <w:vMerge w:val="continue"/>
          </w:tcPr>
          <w:p>
            <w:pPr>
              <w:keepNext w:val="0"/>
              <w:keepLines w:val="0"/>
              <w:pageBreakBefore w:val="0"/>
              <w:widowControl/>
              <w:kinsoku/>
              <w:wordWrap/>
              <w:overflowPunct/>
              <w:topLinePunct w:val="0"/>
              <w:autoSpaceDE/>
              <w:autoSpaceDN/>
              <w:bidi w:val="0"/>
              <w:adjustRightInd/>
              <w:snapToGrid/>
              <w:spacing w:after="0" w:line="0" w:lineRule="atLeast"/>
              <w:ind w:left="-640" w:leftChars="-291" w:firstLine="640" w:firstLineChars="267"/>
              <w:textAlignment w:val="auto"/>
              <w:outlineLvl w:val="9"/>
              <w:rPr>
                <w:rFonts w:ascii="Times New Roman" w:hAnsi="Times New Roman" w:cs="Times New Roman"/>
                <w:color w:val="auto"/>
                <w:sz w:val="24"/>
                <w:szCs w:val="24"/>
              </w:rPr>
            </w:pPr>
          </w:p>
        </w:tc>
        <w:tc>
          <w:tcPr>
            <w:tcW w:w="990" w:type="dxa"/>
            <w:vMerge w:val="continue"/>
          </w:tcPr>
          <w:p>
            <w:pPr>
              <w:keepNext w:val="0"/>
              <w:keepLines w:val="0"/>
              <w:pageBreakBefore w:val="0"/>
              <w:widowControl/>
              <w:kinsoku/>
              <w:wordWrap/>
              <w:overflowPunct/>
              <w:topLinePunct w:val="0"/>
              <w:autoSpaceDE/>
              <w:autoSpaceDN/>
              <w:bidi w:val="0"/>
              <w:adjustRightInd/>
              <w:snapToGrid/>
              <w:spacing w:after="0" w:line="0" w:lineRule="atLeast"/>
              <w:ind w:left="-640" w:leftChars="-291" w:firstLine="640" w:firstLineChars="267"/>
              <w:textAlignment w:val="auto"/>
              <w:outlineLvl w:val="9"/>
              <w:rPr>
                <w:rFonts w:ascii="Times New Roman" w:hAnsi="Times New Roman" w:cs="Times New Roman"/>
                <w:color w:val="auto"/>
                <w:sz w:val="24"/>
                <w:szCs w:val="24"/>
              </w:rPr>
            </w:pPr>
          </w:p>
        </w:tc>
        <w:tc>
          <w:tcPr>
            <w:tcW w:w="1053" w:type="dxa"/>
            <w:vMerge w:val="continue"/>
          </w:tcPr>
          <w:p>
            <w:pPr>
              <w:keepNext w:val="0"/>
              <w:keepLines w:val="0"/>
              <w:pageBreakBefore w:val="0"/>
              <w:widowControl/>
              <w:kinsoku/>
              <w:wordWrap/>
              <w:overflowPunct/>
              <w:topLinePunct w:val="0"/>
              <w:autoSpaceDE/>
              <w:autoSpaceDN/>
              <w:bidi w:val="0"/>
              <w:adjustRightInd/>
              <w:snapToGrid/>
              <w:spacing w:after="0" w:line="0" w:lineRule="atLeast"/>
              <w:ind w:left="-640" w:leftChars="-291" w:firstLine="640" w:firstLineChars="267"/>
              <w:textAlignment w:val="auto"/>
              <w:outlineLvl w:val="9"/>
              <w:rPr>
                <w:rFonts w:ascii="Times New Roman" w:hAnsi="Times New Roman" w:cs="Times New Roman"/>
                <w:color w:val="auto"/>
                <w:sz w:val="24"/>
                <w:szCs w:val="24"/>
              </w:rPr>
            </w:pPr>
          </w:p>
        </w:tc>
        <w:tc>
          <w:tcPr>
            <w:tcW w:w="583" w:type="dxa"/>
          </w:tcPr>
          <w:p>
            <w:pPr>
              <w:keepNext w:val="0"/>
              <w:keepLines w:val="0"/>
              <w:pageBreakBefore w:val="0"/>
              <w:widowControl/>
              <w:kinsoku/>
              <w:wordWrap/>
              <w:overflowPunct/>
              <w:topLinePunct w:val="0"/>
              <w:autoSpaceDE/>
              <w:autoSpaceDN/>
              <w:bidi w:val="0"/>
              <w:adjustRightInd/>
              <w:snapToGrid/>
              <w:spacing w:after="0" w:line="0" w:lineRule="atLeast"/>
              <w:ind w:left="-640" w:leftChars="-291" w:firstLine="640" w:firstLineChars="267"/>
              <w:textAlignment w:val="auto"/>
              <w:outlineLvl w:val="9"/>
              <w:rPr>
                <w:rFonts w:ascii="Times New Roman" w:hAnsi="Times New Roman" w:cs="Times New Roman"/>
                <w:color w:val="auto"/>
                <w:sz w:val="24"/>
                <w:szCs w:val="24"/>
              </w:rPr>
            </w:pPr>
            <w:r>
              <w:rPr>
                <w:rFonts w:ascii="Times New Roman" w:hAnsi="Times New Roman" w:cs="Times New Roman"/>
                <w:color w:val="auto"/>
                <w:sz w:val="24"/>
                <w:szCs w:val="24"/>
              </w:rPr>
              <w:t>5</w:t>
            </w:r>
          </w:p>
        </w:tc>
        <w:tc>
          <w:tcPr>
            <w:tcW w:w="583" w:type="dxa"/>
          </w:tcPr>
          <w:p>
            <w:pPr>
              <w:keepNext w:val="0"/>
              <w:keepLines w:val="0"/>
              <w:pageBreakBefore w:val="0"/>
              <w:widowControl/>
              <w:kinsoku/>
              <w:wordWrap/>
              <w:overflowPunct/>
              <w:topLinePunct w:val="0"/>
              <w:autoSpaceDE/>
              <w:autoSpaceDN/>
              <w:bidi w:val="0"/>
              <w:adjustRightInd/>
              <w:snapToGrid/>
              <w:spacing w:after="0" w:line="0" w:lineRule="atLeast"/>
              <w:ind w:left="-640" w:leftChars="-291" w:firstLine="640" w:firstLineChars="267"/>
              <w:textAlignment w:val="auto"/>
              <w:outlineLvl w:val="9"/>
              <w:rPr>
                <w:rFonts w:ascii="Times New Roman" w:hAnsi="Times New Roman" w:cs="Times New Roman"/>
                <w:color w:val="auto"/>
                <w:sz w:val="24"/>
                <w:szCs w:val="24"/>
              </w:rPr>
            </w:pPr>
            <w:r>
              <w:rPr>
                <w:rFonts w:ascii="Times New Roman" w:hAnsi="Times New Roman" w:cs="Times New Roman"/>
                <w:color w:val="auto"/>
                <w:sz w:val="24"/>
                <w:szCs w:val="24"/>
              </w:rPr>
              <w:t>4</w:t>
            </w:r>
          </w:p>
        </w:tc>
        <w:tc>
          <w:tcPr>
            <w:tcW w:w="583" w:type="dxa"/>
          </w:tcPr>
          <w:p>
            <w:pPr>
              <w:keepNext w:val="0"/>
              <w:keepLines w:val="0"/>
              <w:pageBreakBefore w:val="0"/>
              <w:widowControl/>
              <w:kinsoku/>
              <w:wordWrap/>
              <w:overflowPunct/>
              <w:topLinePunct w:val="0"/>
              <w:autoSpaceDE/>
              <w:autoSpaceDN/>
              <w:bidi w:val="0"/>
              <w:adjustRightInd/>
              <w:snapToGrid/>
              <w:spacing w:after="0" w:line="0" w:lineRule="atLeast"/>
              <w:ind w:left="-640" w:leftChars="-291" w:firstLine="640" w:firstLineChars="267"/>
              <w:textAlignment w:val="auto"/>
              <w:outlineLvl w:val="9"/>
              <w:rPr>
                <w:rFonts w:ascii="Times New Roman" w:hAnsi="Times New Roman" w:cs="Times New Roman"/>
                <w:color w:val="auto"/>
                <w:sz w:val="24"/>
                <w:szCs w:val="24"/>
              </w:rPr>
            </w:pPr>
            <w:r>
              <w:rPr>
                <w:rFonts w:ascii="Times New Roman" w:hAnsi="Times New Roman" w:cs="Times New Roman"/>
                <w:color w:val="auto"/>
                <w:sz w:val="24"/>
                <w:szCs w:val="24"/>
              </w:rPr>
              <w:t>3</w:t>
            </w:r>
          </w:p>
        </w:tc>
        <w:tc>
          <w:tcPr>
            <w:tcW w:w="584" w:type="dxa"/>
          </w:tcPr>
          <w:p>
            <w:pPr>
              <w:keepNext w:val="0"/>
              <w:keepLines w:val="0"/>
              <w:pageBreakBefore w:val="0"/>
              <w:widowControl/>
              <w:kinsoku/>
              <w:wordWrap/>
              <w:overflowPunct/>
              <w:topLinePunct w:val="0"/>
              <w:autoSpaceDE/>
              <w:autoSpaceDN/>
              <w:bidi w:val="0"/>
              <w:adjustRightInd/>
              <w:snapToGrid/>
              <w:spacing w:after="0" w:line="0" w:lineRule="atLeast"/>
              <w:ind w:left="-640" w:leftChars="-291" w:firstLine="640" w:firstLineChars="267"/>
              <w:textAlignment w:val="auto"/>
              <w:outlineLvl w:val="9"/>
              <w:rPr>
                <w:rFonts w:ascii="Times New Roman" w:hAnsi="Times New Roman" w:cs="Times New Roman"/>
                <w:color w:val="auto"/>
                <w:sz w:val="24"/>
                <w:szCs w:val="24"/>
              </w:rPr>
            </w:pPr>
            <w:r>
              <w:rPr>
                <w:rFonts w:ascii="Times New Roman" w:hAnsi="Times New Roman" w:cs="Times New Roman"/>
                <w:color w:val="auto"/>
                <w:sz w:val="24"/>
                <w:szCs w:val="24"/>
              </w:rPr>
              <w:t>2</w:t>
            </w:r>
          </w:p>
        </w:tc>
        <w:tc>
          <w:tcPr>
            <w:tcW w:w="1210" w:type="dxa"/>
            <w:vMerge w:val="continue"/>
          </w:tcPr>
          <w:p>
            <w:pPr>
              <w:keepNext w:val="0"/>
              <w:keepLines w:val="0"/>
              <w:pageBreakBefore w:val="0"/>
              <w:widowControl/>
              <w:kinsoku/>
              <w:wordWrap/>
              <w:overflowPunct/>
              <w:topLinePunct w:val="0"/>
              <w:autoSpaceDE/>
              <w:autoSpaceDN/>
              <w:bidi w:val="0"/>
              <w:adjustRightInd/>
              <w:snapToGrid/>
              <w:spacing w:after="0" w:line="0" w:lineRule="atLeast"/>
              <w:ind w:left="-640" w:leftChars="-291" w:firstLine="640" w:firstLineChars="267"/>
              <w:textAlignment w:val="auto"/>
              <w:outlineLvl w:val="9"/>
              <w:rPr>
                <w:rFonts w:ascii="Times New Roman" w:hAnsi="Times New Roman" w:cs="Times New Roman"/>
                <w:color w:val="auto"/>
                <w:sz w:val="24"/>
                <w:szCs w:val="24"/>
              </w:rPr>
            </w:pPr>
          </w:p>
        </w:tc>
        <w:tc>
          <w:tcPr>
            <w:tcW w:w="1515" w:type="dxa"/>
            <w:vMerge w:val="continue"/>
          </w:tcPr>
          <w:p>
            <w:pPr>
              <w:keepNext w:val="0"/>
              <w:keepLines w:val="0"/>
              <w:pageBreakBefore w:val="0"/>
              <w:widowControl/>
              <w:kinsoku/>
              <w:wordWrap/>
              <w:overflowPunct/>
              <w:topLinePunct w:val="0"/>
              <w:autoSpaceDE/>
              <w:autoSpaceDN/>
              <w:bidi w:val="0"/>
              <w:adjustRightInd/>
              <w:snapToGrid/>
              <w:spacing w:after="0" w:line="0" w:lineRule="atLeast"/>
              <w:ind w:left="-640" w:leftChars="-291" w:firstLine="640" w:firstLineChars="267"/>
              <w:textAlignment w:val="auto"/>
              <w:outlineLvl w:val="9"/>
              <w:rPr>
                <w:rFonts w:ascii="Times New Roman" w:hAnsi="Times New Roman" w:cs="Times New Roman"/>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7" w:type="dxa"/>
          </w:tcPr>
          <w:p>
            <w:pPr>
              <w:keepNext w:val="0"/>
              <w:keepLines w:val="0"/>
              <w:pageBreakBefore w:val="0"/>
              <w:widowControl/>
              <w:kinsoku/>
              <w:wordWrap/>
              <w:overflowPunct/>
              <w:topLinePunct w:val="0"/>
              <w:autoSpaceDE/>
              <w:autoSpaceDN/>
              <w:bidi w:val="0"/>
              <w:adjustRightInd/>
              <w:snapToGrid/>
              <w:spacing w:after="0" w:line="0" w:lineRule="atLeast"/>
              <w:ind w:left="-640" w:leftChars="-291" w:firstLine="640" w:firstLineChars="267"/>
              <w:textAlignment w:val="auto"/>
              <w:outlineLvl w:val="9"/>
              <w:rPr>
                <w:rFonts w:ascii="Times New Roman" w:hAnsi="Times New Roman" w:cs="Times New Roman"/>
                <w:color w:val="auto"/>
                <w:sz w:val="24"/>
                <w:szCs w:val="24"/>
              </w:rPr>
            </w:pPr>
            <w:r>
              <w:rPr>
                <w:rFonts w:ascii="Times New Roman" w:hAnsi="Times New Roman" w:cs="Times New Roman"/>
                <w:color w:val="auto"/>
                <w:sz w:val="24"/>
                <w:szCs w:val="24"/>
              </w:rPr>
              <w:t>1</w:t>
            </w:r>
          </w:p>
        </w:tc>
        <w:tc>
          <w:tcPr>
            <w:tcW w:w="1465" w:type="dxa"/>
            <w:gridSpan w:val="2"/>
          </w:tcPr>
          <w:p>
            <w:pPr>
              <w:keepNext w:val="0"/>
              <w:keepLines w:val="0"/>
              <w:pageBreakBefore w:val="0"/>
              <w:widowControl/>
              <w:kinsoku/>
              <w:wordWrap/>
              <w:overflowPunct/>
              <w:topLinePunct w:val="0"/>
              <w:autoSpaceDE/>
              <w:autoSpaceDN/>
              <w:bidi w:val="0"/>
              <w:adjustRightInd/>
              <w:snapToGrid/>
              <w:spacing w:after="0" w:line="0" w:lineRule="atLeast"/>
              <w:ind w:left="-640" w:leftChars="-291" w:firstLine="640" w:firstLineChars="267"/>
              <w:textAlignment w:val="auto"/>
              <w:outlineLvl w:val="9"/>
              <w:rPr>
                <w:rFonts w:ascii="Times New Roman" w:hAnsi="Times New Roman" w:cs="Times New Roman"/>
                <w:color w:val="auto"/>
                <w:sz w:val="24"/>
                <w:szCs w:val="24"/>
                <w:lang w:val="ru-RU"/>
              </w:rPr>
            </w:pPr>
            <w:r>
              <w:rPr>
                <w:rFonts w:ascii="Times New Roman" w:hAnsi="Times New Roman" w:cs="Times New Roman"/>
                <w:color w:val="auto"/>
                <w:sz w:val="24"/>
                <w:szCs w:val="24"/>
                <w:lang w:val="ru-RU"/>
              </w:rPr>
              <w:t xml:space="preserve">География </w:t>
            </w:r>
          </w:p>
        </w:tc>
        <w:tc>
          <w:tcPr>
            <w:tcW w:w="1107" w:type="dxa"/>
          </w:tcPr>
          <w:p>
            <w:pPr>
              <w:keepNext w:val="0"/>
              <w:keepLines w:val="0"/>
              <w:pageBreakBefore w:val="0"/>
              <w:widowControl/>
              <w:kinsoku/>
              <w:wordWrap/>
              <w:overflowPunct/>
              <w:topLinePunct w:val="0"/>
              <w:autoSpaceDE/>
              <w:autoSpaceDN/>
              <w:bidi w:val="0"/>
              <w:adjustRightInd/>
              <w:snapToGrid/>
              <w:spacing w:after="0" w:line="0" w:lineRule="atLeast"/>
              <w:ind w:left="-640" w:leftChars="-291" w:firstLine="640" w:firstLineChars="267"/>
              <w:textAlignment w:val="auto"/>
              <w:outlineLvl w:val="9"/>
              <w:rPr>
                <w:rFonts w:ascii="Times New Roman" w:hAnsi="Times New Roman" w:cs="Times New Roman"/>
                <w:color w:val="auto"/>
                <w:sz w:val="24"/>
                <w:szCs w:val="24"/>
                <w:lang w:val="ru-RU"/>
              </w:rPr>
            </w:pPr>
            <w:r>
              <w:rPr>
                <w:rFonts w:ascii="Times New Roman" w:hAnsi="Times New Roman" w:cs="Times New Roman"/>
                <w:color w:val="auto"/>
                <w:sz w:val="24"/>
                <w:szCs w:val="24"/>
                <w:lang w:val="ru-RU"/>
              </w:rPr>
              <w:t>5</w:t>
            </w:r>
          </w:p>
        </w:tc>
        <w:tc>
          <w:tcPr>
            <w:tcW w:w="990" w:type="dxa"/>
          </w:tcPr>
          <w:p>
            <w:pPr>
              <w:keepNext w:val="0"/>
              <w:keepLines w:val="0"/>
              <w:pageBreakBefore w:val="0"/>
              <w:widowControl/>
              <w:kinsoku/>
              <w:wordWrap/>
              <w:overflowPunct/>
              <w:topLinePunct w:val="0"/>
              <w:autoSpaceDE/>
              <w:autoSpaceDN/>
              <w:bidi w:val="0"/>
              <w:adjustRightInd/>
              <w:snapToGrid/>
              <w:spacing w:after="0" w:line="0" w:lineRule="atLeast"/>
              <w:ind w:left="-640" w:leftChars="-291" w:firstLine="640" w:firstLineChars="267"/>
              <w:textAlignment w:val="auto"/>
              <w:outlineLvl w:val="9"/>
              <w:rPr>
                <w:rFonts w:ascii="Times New Roman" w:hAnsi="Times New Roman" w:cs="Times New Roman"/>
                <w:color w:val="auto"/>
                <w:sz w:val="24"/>
                <w:szCs w:val="24"/>
              </w:rPr>
            </w:pPr>
            <w:r>
              <w:rPr>
                <w:rFonts w:ascii="Times New Roman" w:hAnsi="Times New Roman" w:cs="Times New Roman"/>
                <w:color w:val="auto"/>
                <w:sz w:val="24"/>
                <w:szCs w:val="24"/>
              </w:rPr>
              <w:t>год</w:t>
            </w:r>
          </w:p>
        </w:tc>
        <w:tc>
          <w:tcPr>
            <w:tcW w:w="1053" w:type="dxa"/>
          </w:tcPr>
          <w:p>
            <w:pPr>
              <w:keepNext w:val="0"/>
              <w:keepLines w:val="0"/>
              <w:pageBreakBefore w:val="0"/>
              <w:widowControl/>
              <w:kinsoku/>
              <w:wordWrap/>
              <w:overflowPunct/>
              <w:topLinePunct w:val="0"/>
              <w:autoSpaceDE/>
              <w:autoSpaceDN/>
              <w:bidi w:val="0"/>
              <w:adjustRightInd/>
              <w:snapToGrid/>
              <w:spacing w:after="0" w:line="0" w:lineRule="atLeast"/>
              <w:ind w:left="-640" w:leftChars="-291" w:firstLine="640" w:firstLineChars="267"/>
              <w:textAlignment w:val="auto"/>
              <w:outlineLvl w:val="9"/>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3</w:t>
            </w:r>
          </w:p>
        </w:tc>
        <w:tc>
          <w:tcPr>
            <w:tcW w:w="583" w:type="dxa"/>
          </w:tcPr>
          <w:p>
            <w:pPr>
              <w:keepNext w:val="0"/>
              <w:keepLines w:val="0"/>
              <w:pageBreakBefore w:val="0"/>
              <w:widowControl/>
              <w:kinsoku/>
              <w:wordWrap/>
              <w:overflowPunct/>
              <w:topLinePunct w:val="0"/>
              <w:autoSpaceDE/>
              <w:autoSpaceDN/>
              <w:bidi w:val="0"/>
              <w:adjustRightInd/>
              <w:snapToGrid/>
              <w:spacing w:after="0" w:line="0" w:lineRule="atLeast"/>
              <w:ind w:left="-640" w:leftChars="-291" w:firstLine="640" w:firstLineChars="267"/>
              <w:textAlignment w:val="auto"/>
              <w:outlineLvl w:val="9"/>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1</w:t>
            </w:r>
          </w:p>
        </w:tc>
        <w:tc>
          <w:tcPr>
            <w:tcW w:w="583" w:type="dxa"/>
          </w:tcPr>
          <w:p>
            <w:pPr>
              <w:keepNext w:val="0"/>
              <w:keepLines w:val="0"/>
              <w:pageBreakBefore w:val="0"/>
              <w:widowControl/>
              <w:kinsoku/>
              <w:wordWrap/>
              <w:overflowPunct/>
              <w:topLinePunct w:val="0"/>
              <w:autoSpaceDE/>
              <w:autoSpaceDN/>
              <w:bidi w:val="0"/>
              <w:adjustRightInd/>
              <w:snapToGrid/>
              <w:spacing w:after="0" w:line="0" w:lineRule="atLeast"/>
              <w:ind w:left="-640" w:leftChars="-291" w:firstLine="640" w:firstLineChars="267"/>
              <w:textAlignment w:val="auto"/>
              <w:outlineLvl w:val="9"/>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2</w:t>
            </w:r>
          </w:p>
        </w:tc>
        <w:tc>
          <w:tcPr>
            <w:tcW w:w="583" w:type="dxa"/>
          </w:tcPr>
          <w:p>
            <w:pPr>
              <w:keepNext w:val="0"/>
              <w:keepLines w:val="0"/>
              <w:pageBreakBefore w:val="0"/>
              <w:widowControl/>
              <w:kinsoku/>
              <w:wordWrap/>
              <w:overflowPunct/>
              <w:topLinePunct w:val="0"/>
              <w:autoSpaceDE/>
              <w:autoSpaceDN/>
              <w:bidi w:val="0"/>
              <w:adjustRightInd/>
              <w:snapToGrid/>
              <w:spacing w:after="0" w:line="0" w:lineRule="atLeast"/>
              <w:ind w:left="-640" w:leftChars="-291" w:firstLine="640" w:firstLineChars="267"/>
              <w:textAlignment w:val="auto"/>
              <w:outlineLvl w:val="9"/>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0</w:t>
            </w:r>
          </w:p>
        </w:tc>
        <w:tc>
          <w:tcPr>
            <w:tcW w:w="584" w:type="dxa"/>
          </w:tcPr>
          <w:p>
            <w:pPr>
              <w:keepNext w:val="0"/>
              <w:keepLines w:val="0"/>
              <w:pageBreakBefore w:val="0"/>
              <w:widowControl/>
              <w:kinsoku/>
              <w:wordWrap/>
              <w:overflowPunct/>
              <w:topLinePunct w:val="0"/>
              <w:autoSpaceDE/>
              <w:autoSpaceDN/>
              <w:bidi w:val="0"/>
              <w:adjustRightInd/>
              <w:snapToGrid/>
              <w:spacing w:after="0" w:line="0" w:lineRule="atLeast"/>
              <w:ind w:left="-640" w:leftChars="-291" w:firstLine="640" w:firstLineChars="267"/>
              <w:textAlignment w:val="auto"/>
              <w:outlineLvl w:val="9"/>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0</w:t>
            </w:r>
          </w:p>
        </w:tc>
        <w:tc>
          <w:tcPr>
            <w:tcW w:w="1210" w:type="dxa"/>
          </w:tcPr>
          <w:p>
            <w:pPr>
              <w:keepNext w:val="0"/>
              <w:keepLines w:val="0"/>
              <w:pageBreakBefore w:val="0"/>
              <w:widowControl/>
              <w:kinsoku/>
              <w:wordWrap/>
              <w:overflowPunct/>
              <w:topLinePunct w:val="0"/>
              <w:autoSpaceDE/>
              <w:autoSpaceDN/>
              <w:bidi w:val="0"/>
              <w:adjustRightInd/>
              <w:snapToGrid/>
              <w:spacing w:after="0" w:line="0" w:lineRule="atLeast"/>
              <w:ind w:left="-640" w:leftChars="-291" w:firstLine="640" w:firstLineChars="267"/>
              <w:textAlignment w:val="auto"/>
              <w:outlineLvl w:val="9"/>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100</w:t>
            </w:r>
          </w:p>
        </w:tc>
        <w:tc>
          <w:tcPr>
            <w:tcW w:w="1515" w:type="dxa"/>
          </w:tcPr>
          <w:p>
            <w:pPr>
              <w:keepNext w:val="0"/>
              <w:keepLines w:val="0"/>
              <w:pageBreakBefore w:val="0"/>
              <w:widowControl/>
              <w:kinsoku/>
              <w:wordWrap/>
              <w:overflowPunct/>
              <w:topLinePunct w:val="0"/>
              <w:autoSpaceDE/>
              <w:autoSpaceDN/>
              <w:bidi w:val="0"/>
              <w:adjustRightInd/>
              <w:snapToGrid/>
              <w:spacing w:after="0" w:line="0" w:lineRule="atLeast"/>
              <w:ind w:left="-640" w:leftChars="-291" w:firstLine="640" w:firstLineChars="267"/>
              <w:textAlignment w:val="auto"/>
              <w:outlineLvl w:val="9"/>
              <w:rPr>
                <w:rFonts w:ascii="Times New Roman" w:hAnsi="Times New Roman" w:cs="Times New Roman"/>
                <w:color w:val="auto"/>
                <w:sz w:val="24"/>
                <w:szCs w:val="24"/>
              </w:rPr>
            </w:pPr>
            <w:r>
              <w:rPr>
                <w:rFonts w:ascii="Times New Roman" w:hAnsi="Times New Roman" w:cs="Times New Roman"/>
                <w:color w:val="auto"/>
                <w:sz w:val="24"/>
                <w:szCs w:val="24"/>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7" w:type="dxa"/>
          </w:tcPr>
          <w:p>
            <w:pPr>
              <w:keepNext w:val="0"/>
              <w:keepLines w:val="0"/>
              <w:pageBreakBefore w:val="0"/>
              <w:widowControl/>
              <w:kinsoku/>
              <w:wordWrap/>
              <w:overflowPunct/>
              <w:topLinePunct w:val="0"/>
              <w:autoSpaceDE/>
              <w:autoSpaceDN/>
              <w:bidi w:val="0"/>
              <w:adjustRightInd/>
              <w:snapToGrid/>
              <w:spacing w:after="0" w:line="0" w:lineRule="atLeast"/>
              <w:ind w:left="-640" w:leftChars="-291" w:firstLine="640" w:firstLineChars="267"/>
              <w:textAlignment w:val="auto"/>
              <w:outlineLvl w:val="9"/>
              <w:rPr>
                <w:rFonts w:ascii="Times New Roman" w:hAnsi="Times New Roman" w:cs="Times New Roman"/>
                <w:color w:val="auto"/>
                <w:sz w:val="24"/>
                <w:szCs w:val="24"/>
              </w:rPr>
            </w:pPr>
          </w:p>
        </w:tc>
        <w:tc>
          <w:tcPr>
            <w:tcW w:w="1465" w:type="dxa"/>
            <w:gridSpan w:val="2"/>
          </w:tcPr>
          <w:p>
            <w:pPr>
              <w:keepNext w:val="0"/>
              <w:keepLines w:val="0"/>
              <w:pageBreakBefore w:val="0"/>
              <w:widowControl/>
              <w:kinsoku/>
              <w:wordWrap/>
              <w:overflowPunct/>
              <w:topLinePunct w:val="0"/>
              <w:autoSpaceDE/>
              <w:autoSpaceDN/>
              <w:bidi w:val="0"/>
              <w:adjustRightInd/>
              <w:snapToGrid/>
              <w:spacing w:after="0" w:line="0" w:lineRule="atLeast"/>
              <w:ind w:left="-640" w:leftChars="-291" w:firstLine="640" w:firstLineChars="267"/>
              <w:textAlignment w:val="auto"/>
              <w:outlineLvl w:val="9"/>
              <w:rPr>
                <w:rFonts w:ascii="Times New Roman" w:hAnsi="Times New Roman" w:cs="Times New Roman"/>
                <w:color w:val="auto"/>
                <w:sz w:val="24"/>
                <w:szCs w:val="24"/>
              </w:rPr>
            </w:pPr>
          </w:p>
        </w:tc>
        <w:tc>
          <w:tcPr>
            <w:tcW w:w="1107" w:type="dxa"/>
          </w:tcPr>
          <w:p>
            <w:pPr>
              <w:keepNext w:val="0"/>
              <w:keepLines w:val="0"/>
              <w:pageBreakBefore w:val="0"/>
              <w:widowControl/>
              <w:kinsoku/>
              <w:wordWrap/>
              <w:overflowPunct/>
              <w:topLinePunct w:val="0"/>
              <w:autoSpaceDE/>
              <w:autoSpaceDN/>
              <w:bidi w:val="0"/>
              <w:adjustRightInd/>
              <w:snapToGrid/>
              <w:spacing w:after="0" w:line="0" w:lineRule="atLeast"/>
              <w:ind w:left="-640" w:leftChars="-291" w:firstLine="640" w:firstLineChars="267"/>
              <w:textAlignment w:val="auto"/>
              <w:outlineLvl w:val="9"/>
              <w:rPr>
                <w:rFonts w:ascii="Times New Roman" w:hAnsi="Times New Roman" w:cs="Times New Roman"/>
                <w:color w:val="auto"/>
                <w:sz w:val="24"/>
                <w:szCs w:val="24"/>
                <w:lang w:val="ru-RU"/>
              </w:rPr>
            </w:pPr>
            <w:r>
              <w:rPr>
                <w:rFonts w:ascii="Times New Roman" w:hAnsi="Times New Roman" w:cs="Times New Roman"/>
                <w:color w:val="auto"/>
                <w:sz w:val="24"/>
                <w:szCs w:val="24"/>
                <w:lang w:val="ru-RU"/>
              </w:rPr>
              <w:t>6</w:t>
            </w:r>
          </w:p>
        </w:tc>
        <w:tc>
          <w:tcPr>
            <w:tcW w:w="990" w:type="dxa"/>
          </w:tcPr>
          <w:p>
            <w:pPr>
              <w:keepNext w:val="0"/>
              <w:keepLines w:val="0"/>
              <w:pageBreakBefore w:val="0"/>
              <w:widowControl/>
              <w:kinsoku/>
              <w:wordWrap/>
              <w:overflowPunct/>
              <w:topLinePunct w:val="0"/>
              <w:autoSpaceDE/>
              <w:autoSpaceDN/>
              <w:bidi w:val="0"/>
              <w:adjustRightInd/>
              <w:snapToGrid/>
              <w:spacing w:after="0" w:line="0" w:lineRule="atLeast"/>
              <w:ind w:left="-640" w:leftChars="-291" w:firstLine="640" w:firstLineChars="267"/>
              <w:textAlignment w:val="auto"/>
              <w:outlineLvl w:val="9"/>
              <w:rPr>
                <w:rFonts w:ascii="Times New Roman" w:hAnsi="Times New Roman" w:cs="Times New Roman"/>
                <w:color w:val="auto"/>
                <w:sz w:val="24"/>
                <w:szCs w:val="24"/>
              </w:rPr>
            </w:pPr>
            <w:r>
              <w:rPr>
                <w:rFonts w:ascii="Times New Roman" w:hAnsi="Times New Roman" w:cs="Times New Roman"/>
                <w:color w:val="auto"/>
                <w:sz w:val="24"/>
                <w:szCs w:val="24"/>
              </w:rPr>
              <w:t>год</w:t>
            </w:r>
          </w:p>
        </w:tc>
        <w:tc>
          <w:tcPr>
            <w:tcW w:w="1053" w:type="dxa"/>
          </w:tcPr>
          <w:p>
            <w:pPr>
              <w:keepNext w:val="0"/>
              <w:keepLines w:val="0"/>
              <w:pageBreakBefore w:val="0"/>
              <w:widowControl/>
              <w:kinsoku/>
              <w:wordWrap/>
              <w:overflowPunct/>
              <w:topLinePunct w:val="0"/>
              <w:autoSpaceDE/>
              <w:autoSpaceDN/>
              <w:bidi w:val="0"/>
              <w:adjustRightInd/>
              <w:snapToGrid/>
              <w:spacing w:after="0" w:line="0" w:lineRule="atLeast"/>
              <w:ind w:left="-640" w:leftChars="-291" w:firstLine="640" w:firstLineChars="267"/>
              <w:textAlignment w:val="auto"/>
              <w:outlineLvl w:val="9"/>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11</w:t>
            </w:r>
          </w:p>
        </w:tc>
        <w:tc>
          <w:tcPr>
            <w:tcW w:w="583" w:type="dxa"/>
          </w:tcPr>
          <w:p>
            <w:pPr>
              <w:keepNext w:val="0"/>
              <w:keepLines w:val="0"/>
              <w:pageBreakBefore w:val="0"/>
              <w:widowControl/>
              <w:kinsoku/>
              <w:wordWrap/>
              <w:overflowPunct/>
              <w:topLinePunct w:val="0"/>
              <w:autoSpaceDE/>
              <w:autoSpaceDN/>
              <w:bidi w:val="0"/>
              <w:adjustRightInd/>
              <w:snapToGrid/>
              <w:spacing w:after="0" w:line="0" w:lineRule="atLeast"/>
              <w:ind w:left="-640" w:leftChars="-291" w:firstLine="640" w:firstLineChars="267"/>
              <w:textAlignment w:val="auto"/>
              <w:outlineLvl w:val="9"/>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4</w:t>
            </w:r>
          </w:p>
        </w:tc>
        <w:tc>
          <w:tcPr>
            <w:tcW w:w="583" w:type="dxa"/>
          </w:tcPr>
          <w:p>
            <w:pPr>
              <w:keepNext w:val="0"/>
              <w:keepLines w:val="0"/>
              <w:pageBreakBefore w:val="0"/>
              <w:widowControl/>
              <w:kinsoku/>
              <w:wordWrap/>
              <w:overflowPunct/>
              <w:topLinePunct w:val="0"/>
              <w:autoSpaceDE/>
              <w:autoSpaceDN/>
              <w:bidi w:val="0"/>
              <w:adjustRightInd/>
              <w:snapToGrid/>
              <w:spacing w:after="0" w:line="0" w:lineRule="atLeast"/>
              <w:ind w:left="-640" w:leftChars="-291" w:firstLine="640" w:firstLineChars="267"/>
              <w:textAlignment w:val="auto"/>
              <w:outlineLvl w:val="9"/>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3</w:t>
            </w:r>
          </w:p>
        </w:tc>
        <w:tc>
          <w:tcPr>
            <w:tcW w:w="583" w:type="dxa"/>
          </w:tcPr>
          <w:p>
            <w:pPr>
              <w:keepNext w:val="0"/>
              <w:keepLines w:val="0"/>
              <w:pageBreakBefore w:val="0"/>
              <w:widowControl/>
              <w:kinsoku/>
              <w:wordWrap/>
              <w:overflowPunct/>
              <w:topLinePunct w:val="0"/>
              <w:autoSpaceDE/>
              <w:autoSpaceDN/>
              <w:bidi w:val="0"/>
              <w:adjustRightInd/>
              <w:snapToGrid/>
              <w:spacing w:after="0" w:line="0" w:lineRule="atLeast"/>
              <w:ind w:left="-640" w:leftChars="-291" w:firstLine="640" w:firstLineChars="267"/>
              <w:textAlignment w:val="auto"/>
              <w:outlineLvl w:val="9"/>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4</w:t>
            </w:r>
          </w:p>
        </w:tc>
        <w:tc>
          <w:tcPr>
            <w:tcW w:w="584" w:type="dxa"/>
          </w:tcPr>
          <w:p>
            <w:pPr>
              <w:keepNext w:val="0"/>
              <w:keepLines w:val="0"/>
              <w:pageBreakBefore w:val="0"/>
              <w:widowControl/>
              <w:kinsoku/>
              <w:wordWrap/>
              <w:overflowPunct/>
              <w:topLinePunct w:val="0"/>
              <w:autoSpaceDE/>
              <w:autoSpaceDN/>
              <w:bidi w:val="0"/>
              <w:adjustRightInd/>
              <w:snapToGrid/>
              <w:spacing w:after="0" w:line="0" w:lineRule="atLeast"/>
              <w:ind w:left="-640" w:leftChars="-291" w:firstLine="640" w:firstLineChars="267"/>
              <w:textAlignment w:val="auto"/>
              <w:outlineLvl w:val="9"/>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0</w:t>
            </w:r>
          </w:p>
        </w:tc>
        <w:tc>
          <w:tcPr>
            <w:tcW w:w="1210" w:type="dxa"/>
          </w:tcPr>
          <w:p>
            <w:pPr>
              <w:keepNext w:val="0"/>
              <w:keepLines w:val="0"/>
              <w:pageBreakBefore w:val="0"/>
              <w:widowControl/>
              <w:kinsoku/>
              <w:wordWrap/>
              <w:overflowPunct/>
              <w:topLinePunct w:val="0"/>
              <w:autoSpaceDE/>
              <w:autoSpaceDN/>
              <w:bidi w:val="0"/>
              <w:adjustRightInd/>
              <w:snapToGrid/>
              <w:spacing w:after="0" w:line="0" w:lineRule="atLeast"/>
              <w:ind w:left="-640" w:leftChars="-291" w:firstLine="640" w:firstLineChars="267"/>
              <w:textAlignment w:val="auto"/>
              <w:outlineLvl w:val="9"/>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63,4</w:t>
            </w:r>
          </w:p>
        </w:tc>
        <w:tc>
          <w:tcPr>
            <w:tcW w:w="1515" w:type="dxa"/>
          </w:tcPr>
          <w:p>
            <w:pPr>
              <w:keepNext w:val="0"/>
              <w:keepLines w:val="0"/>
              <w:pageBreakBefore w:val="0"/>
              <w:widowControl/>
              <w:kinsoku/>
              <w:wordWrap/>
              <w:overflowPunct/>
              <w:topLinePunct w:val="0"/>
              <w:autoSpaceDE/>
              <w:autoSpaceDN/>
              <w:bidi w:val="0"/>
              <w:adjustRightInd/>
              <w:snapToGrid/>
              <w:spacing w:after="0" w:line="0" w:lineRule="atLeast"/>
              <w:ind w:left="-640" w:leftChars="-291" w:firstLine="640" w:firstLineChars="267"/>
              <w:textAlignment w:val="auto"/>
              <w:outlineLvl w:val="9"/>
              <w:rPr>
                <w:rFonts w:ascii="Times New Roman" w:hAnsi="Times New Roman" w:cs="Times New Roman"/>
                <w:color w:val="auto"/>
                <w:sz w:val="24"/>
                <w:szCs w:val="24"/>
              </w:rPr>
            </w:pPr>
            <w:r>
              <w:rPr>
                <w:rFonts w:ascii="Times New Roman" w:hAnsi="Times New Roman" w:cs="Times New Roman"/>
                <w:color w:val="auto"/>
                <w:sz w:val="24"/>
                <w:szCs w:val="24"/>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7" w:type="dxa"/>
          </w:tcPr>
          <w:p>
            <w:pPr>
              <w:keepNext w:val="0"/>
              <w:keepLines w:val="0"/>
              <w:pageBreakBefore w:val="0"/>
              <w:widowControl/>
              <w:kinsoku/>
              <w:wordWrap/>
              <w:overflowPunct/>
              <w:topLinePunct w:val="0"/>
              <w:autoSpaceDE/>
              <w:autoSpaceDN/>
              <w:bidi w:val="0"/>
              <w:adjustRightInd/>
              <w:snapToGrid/>
              <w:spacing w:after="0" w:line="0" w:lineRule="atLeast"/>
              <w:ind w:left="-640" w:leftChars="-291" w:firstLine="640" w:firstLineChars="267"/>
              <w:textAlignment w:val="auto"/>
              <w:outlineLvl w:val="9"/>
              <w:rPr>
                <w:rFonts w:ascii="Times New Roman" w:hAnsi="Times New Roman" w:cs="Times New Roman"/>
                <w:color w:val="auto"/>
                <w:sz w:val="24"/>
                <w:szCs w:val="24"/>
              </w:rPr>
            </w:pPr>
          </w:p>
        </w:tc>
        <w:tc>
          <w:tcPr>
            <w:tcW w:w="1465" w:type="dxa"/>
            <w:gridSpan w:val="2"/>
          </w:tcPr>
          <w:p>
            <w:pPr>
              <w:keepNext w:val="0"/>
              <w:keepLines w:val="0"/>
              <w:pageBreakBefore w:val="0"/>
              <w:widowControl/>
              <w:kinsoku/>
              <w:wordWrap/>
              <w:overflowPunct/>
              <w:topLinePunct w:val="0"/>
              <w:autoSpaceDE/>
              <w:autoSpaceDN/>
              <w:bidi w:val="0"/>
              <w:adjustRightInd/>
              <w:snapToGrid/>
              <w:spacing w:after="0" w:line="0" w:lineRule="atLeast"/>
              <w:ind w:left="-640" w:leftChars="-291" w:firstLine="641" w:firstLineChars="267"/>
              <w:textAlignment w:val="auto"/>
              <w:outlineLvl w:val="9"/>
              <w:rPr>
                <w:rFonts w:ascii="Times New Roman" w:hAnsi="Times New Roman" w:cs="Times New Roman"/>
                <w:b/>
                <w:color w:val="auto"/>
                <w:sz w:val="24"/>
                <w:szCs w:val="24"/>
              </w:rPr>
            </w:pPr>
          </w:p>
        </w:tc>
        <w:tc>
          <w:tcPr>
            <w:tcW w:w="1107" w:type="dxa"/>
          </w:tcPr>
          <w:p>
            <w:pPr>
              <w:keepNext w:val="0"/>
              <w:keepLines w:val="0"/>
              <w:pageBreakBefore w:val="0"/>
              <w:widowControl/>
              <w:kinsoku/>
              <w:wordWrap/>
              <w:overflowPunct/>
              <w:topLinePunct w:val="0"/>
              <w:autoSpaceDE/>
              <w:autoSpaceDN/>
              <w:bidi w:val="0"/>
              <w:adjustRightInd/>
              <w:snapToGrid/>
              <w:spacing w:after="0" w:line="0" w:lineRule="atLeast"/>
              <w:ind w:left="-640" w:leftChars="-291" w:firstLine="640" w:firstLineChars="267"/>
              <w:textAlignment w:val="auto"/>
              <w:outlineLvl w:val="9"/>
              <w:rPr>
                <w:rFonts w:ascii="Times New Roman" w:hAnsi="Times New Roman" w:cs="Times New Roman"/>
                <w:b w:val="0"/>
                <w:bCs/>
                <w:color w:val="auto"/>
                <w:sz w:val="24"/>
                <w:szCs w:val="24"/>
                <w:lang w:val="ru-RU"/>
              </w:rPr>
            </w:pPr>
            <w:r>
              <w:rPr>
                <w:rFonts w:ascii="Times New Roman" w:hAnsi="Times New Roman" w:cs="Times New Roman"/>
                <w:b w:val="0"/>
                <w:bCs/>
                <w:color w:val="auto"/>
                <w:sz w:val="24"/>
                <w:szCs w:val="24"/>
                <w:lang w:val="ru-RU"/>
              </w:rPr>
              <w:t>7</w:t>
            </w:r>
          </w:p>
        </w:tc>
        <w:tc>
          <w:tcPr>
            <w:tcW w:w="990" w:type="dxa"/>
          </w:tcPr>
          <w:p>
            <w:pPr>
              <w:keepNext w:val="0"/>
              <w:keepLines w:val="0"/>
              <w:pageBreakBefore w:val="0"/>
              <w:widowControl/>
              <w:kinsoku/>
              <w:wordWrap/>
              <w:overflowPunct/>
              <w:topLinePunct w:val="0"/>
              <w:autoSpaceDE/>
              <w:autoSpaceDN/>
              <w:bidi w:val="0"/>
              <w:adjustRightInd/>
              <w:snapToGrid/>
              <w:spacing w:after="0" w:line="0" w:lineRule="atLeast"/>
              <w:ind w:left="-640" w:leftChars="-291" w:firstLine="640" w:firstLineChars="267"/>
              <w:textAlignment w:val="auto"/>
              <w:outlineLvl w:val="9"/>
              <w:rPr>
                <w:rFonts w:ascii="Times New Roman" w:hAnsi="Times New Roman" w:cs="Times New Roman"/>
                <w:b w:val="0"/>
                <w:bCs/>
                <w:color w:val="auto"/>
                <w:sz w:val="24"/>
                <w:szCs w:val="24"/>
                <w:lang w:val="ru-RU"/>
              </w:rPr>
            </w:pPr>
            <w:r>
              <w:rPr>
                <w:rFonts w:ascii="Times New Roman" w:hAnsi="Times New Roman" w:cs="Times New Roman"/>
                <w:b w:val="0"/>
                <w:bCs/>
                <w:color w:val="auto"/>
                <w:sz w:val="24"/>
                <w:szCs w:val="24"/>
                <w:lang w:val="ru-RU"/>
              </w:rPr>
              <w:t>год</w:t>
            </w:r>
          </w:p>
        </w:tc>
        <w:tc>
          <w:tcPr>
            <w:tcW w:w="1053" w:type="dxa"/>
          </w:tcPr>
          <w:p>
            <w:pPr>
              <w:keepNext w:val="0"/>
              <w:keepLines w:val="0"/>
              <w:pageBreakBefore w:val="0"/>
              <w:widowControl/>
              <w:kinsoku/>
              <w:wordWrap/>
              <w:overflowPunct/>
              <w:topLinePunct w:val="0"/>
              <w:autoSpaceDE/>
              <w:autoSpaceDN/>
              <w:bidi w:val="0"/>
              <w:adjustRightInd/>
              <w:snapToGrid/>
              <w:spacing w:after="0" w:line="0" w:lineRule="atLeast"/>
              <w:ind w:left="-640" w:leftChars="-291" w:firstLine="640" w:firstLineChars="267"/>
              <w:textAlignment w:val="auto"/>
              <w:outlineLvl w:val="9"/>
              <w:rPr>
                <w:rFonts w:hint="default" w:ascii="Times New Roman" w:hAnsi="Times New Roman" w:cs="Times New Roman"/>
                <w:b w:val="0"/>
                <w:bCs/>
                <w:color w:val="auto"/>
                <w:sz w:val="24"/>
                <w:szCs w:val="24"/>
                <w:lang w:val="ru-RU"/>
              </w:rPr>
            </w:pPr>
            <w:r>
              <w:rPr>
                <w:rFonts w:ascii="Times New Roman" w:hAnsi="Times New Roman" w:cs="Times New Roman"/>
                <w:b w:val="0"/>
                <w:bCs/>
                <w:color w:val="auto"/>
                <w:sz w:val="24"/>
                <w:szCs w:val="24"/>
              </w:rPr>
              <w:t>1</w:t>
            </w:r>
            <w:r>
              <w:rPr>
                <w:rFonts w:hint="default" w:ascii="Times New Roman" w:hAnsi="Times New Roman" w:cs="Times New Roman"/>
                <w:b w:val="0"/>
                <w:bCs/>
                <w:color w:val="auto"/>
                <w:sz w:val="24"/>
                <w:szCs w:val="24"/>
                <w:lang w:val="ru-RU"/>
              </w:rPr>
              <w:t>4</w:t>
            </w:r>
          </w:p>
        </w:tc>
        <w:tc>
          <w:tcPr>
            <w:tcW w:w="583" w:type="dxa"/>
          </w:tcPr>
          <w:p>
            <w:pPr>
              <w:keepNext w:val="0"/>
              <w:keepLines w:val="0"/>
              <w:pageBreakBefore w:val="0"/>
              <w:widowControl/>
              <w:kinsoku/>
              <w:wordWrap/>
              <w:overflowPunct/>
              <w:topLinePunct w:val="0"/>
              <w:autoSpaceDE/>
              <w:autoSpaceDN/>
              <w:bidi w:val="0"/>
              <w:adjustRightInd/>
              <w:snapToGrid/>
              <w:spacing w:after="0" w:line="0" w:lineRule="atLeast"/>
              <w:ind w:left="-640" w:leftChars="-291" w:firstLine="640" w:firstLineChars="267"/>
              <w:textAlignment w:val="auto"/>
              <w:outlineLvl w:val="9"/>
              <w:rPr>
                <w:rFonts w:hint="default" w:ascii="Times New Roman" w:hAnsi="Times New Roman" w:cs="Times New Roman"/>
                <w:b w:val="0"/>
                <w:bCs/>
                <w:color w:val="auto"/>
                <w:sz w:val="24"/>
                <w:szCs w:val="24"/>
                <w:lang w:val="ru-RU"/>
              </w:rPr>
            </w:pPr>
            <w:r>
              <w:rPr>
                <w:rFonts w:hint="default" w:ascii="Times New Roman" w:hAnsi="Times New Roman" w:cs="Times New Roman"/>
                <w:b w:val="0"/>
                <w:bCs/>
                <w:color w:val="auto"/>
                <w:sz w:val="24"/>
                <w:szCs w:val="24"/>
                <w:lang w:val="ru-RU"/>
              </w:rPr>
              <w:t>3</w:t>
            </w:r>
          </w:p>
        </w:tc>
        <w:tc>
          <w:tcPr>
            <w:tcW w:w="583" w:type="dxa"/>
          </w:tcPr>
          <w:p>
            <w:pPr>
              <w:keepNext w:val="0"/>
              <w:keepLines w:val="0"/>
              <w:pageBreakBefore w:val="0"/>
              <w:widowControl/>
              <w:kinsoku/>
              <w:wordWrap/>
              <w:overflowPunct/>
              <w:topLinePunct w:val="0"/>
              <w:autoSpaceDE/>
              <w:autoSpaceDN/>
              <w:bidi w:val="0"/>
              <w:adjustRightInd/>
              <w:snapToGrid/>
              <w:spacing w:after="0" w:line="0" w:lineRule="atLeast"/>
              <w:ind w:left="-640" w:leftChars="-291" w:firstLine="640" w:firstLineChars="267"/>
              <w:textAlignment w:val="auto"/>
              <w:outlineLvl w:val="9"/>
              <w:rPr>
                <w:rFonts w:hint="default" w:ascii="Times New Roman" w:hAnsi="Times New Roman" w:cs="Times New Roman"/>
                <w:b w:val="0"/>
                <w:bCs/>
                <w:color w:val="auto"/>
                <w:sz w:val="24"/>
                <w:szCs w:val="24"/>
                <w:lang w:val="ru-RU"/>
              </w:rPr>
            </w:pPr>
            <w:r>
              <w:rPr>
                <w:rFonts w:hint="default" w:ascii="Times New Roman" w:hAnsi="Times New Roman" w:cs="Times New Roman"/>
                <w:b w:val="0"/>
                <w:bCs/>
                <w:color w:val="auto"/>
                <w:sz w:val="24"/>
                <w:szCs w:val="24"/>
                <w:lang w:val="ru-RU"/>
              </w:rPr>
              <w:t>4</w:t>
            </w:r>
          </w:p>
        </w:tc>
        <w:tc>
          <w:tcPr>
            <w:tcW w:w="583" w:type="dxa"/>
          </w:tcPr>
          <w:p>
            <w:pPr>
              <w:keepNext w:val="0"/>
              <w:keepLines w:val="0"/>
              <w:pageBreakBefore w:val="0"/>
              <w:widowControl/>
              <w:kinsoku/>
              <w:wordWrap/>
              <w:overflowPunct/>
              <w:topLinePunct w:val="0"/>
              <w:autoSpaceDE/>
              <w:autoSpaceDN/>
              <w:bidi w:val="0"/>
              <w:adjustRightInd/>
              <w:snapToGrid/>
              <w:spacing w:after="0" w:line="0" w:lineRule="atLeast"/>
              <w:ind w:left="-640" w:leftChars="-291" w:firstLine="640" w:firstLineChars="267"/>
              <w:textAlignment w:val="auto"/>
              <w:outlineLvl w:val="9"/>
              <w:rPr>
                <w:rFonts w:hint="default" w:ascii="Times New Roman" w:hAnsi="Times New Roman" w:cs="Times New Roman"/>
                <w:b w:val="0"/>
                <w:bCs/>
                <w:color w:val="auto"/>
                <w:sz w:val="24"/>
                <w:szCs w:val="24"/>
                <w:lang w:val="ru-RU"/>
              </w:rPr>
            </w:pPr>
            <w:r>
              <w:rPr>
                <w:rFonts w:hint="default" w:ascii="Times New Roman" w:hAnsi="Times New Roman" w:cs="Times New Roman"/>
                <w:b w:val="0"/>
                <w:bCs/>
                <w:color w:val="auto"/>
                <w:sz w:val="24"/>
                <w:szCs w:val="24"/>
                <w:lang w:val="ru-RU"/>
              </w:rPr>
              <w:t>7</w:t>
            </w:r>
          </w:p>
        </w:tc>
        <w:tc>
          <w:tcPr>
            <w:tcW w:w="584" w:type="dxa"/>
          </w:tcPr>
          <w:p>
            <w:pPr>
              <w:keepNext w:val="0"/>
              <w:keepLines w:val="0"/>
              <w:pageBreakBefore w:val="0"/>
              <w:widowControl/>
              <w:kinsoku/>
              <w:wordWrap/>
              <w:overflowPunct/>
              <w:topLinePunct w:val="0"/>
              <w:autoSpaceDE/>
              <w:autoSpaceDN/>
              <w:bidi w:val="0"/>
              <w:adjustRightInd/>
              <w:snapToGrid/>
              <w:spacing w:after="0" w:line="0" w:lineRule="atLeast"/>
              <w:ind w:left="-640" w:leftChars="-291" w:firstLine="640" w:firstLineChars="267"/>
              <w:textAlignment w:val="auto"/>
              <w:outlineLvl w:val="9"/>
              <w:rPr>
                <w:rFonts w:hint="default" w:ascii="Times New Roman" w:hAnsi="Times New Roman" w:cs="Times New Roman"/>
                <w:b w:val="0"/>
                <w:bCs/>
                <w:color w:val="auto"/>
                <w:sz w:val="24"/>
                <w:szCs w:val="24"/>
                <w:lang w:val="ru-RU"/>
              </w:rPr>
            </w:pPr>
            <w:r>
              <w:rPr>
                <w:rFonts w:hint="default" w:ascii="Times New Roman" w:hAnsi="Times New Roman" w:cs="Times New Roman"/>
                <w:b w:val="0"/>
                <w:bCs/>
                <w:color w:val="auto"/>
                <w:sz w:val="24"/>
                <w:szCs w:val="24"/>
                <w:lang w:val="ru-RU"/>
              </w:rPr>
              <w:t>0</w:t>
            </w:r>
          </w:p>
        </w:tc>
        <w:tc>
          <w:tcPr>
            <w:tcW w:w="1210" w:type="dxa"/>
          </w:tcPr>
          <w:p>
            <w:pPr>
              <w:keepNext w:val="0"/>
              <w:keepLines w:val="0"/>
              <w:pageBreakBefore w:val="0"/>
              <w:widowControl/>
              <w:kinsoku/>
              <w:wordWrap/>
              <w:overflowPunct/>
              <w:topLinePunct w:val="0"/>
              <w:autoSpaceDE/>
              <w:autoSpaceDN/>
              <w:bidi w:val="0"/>
              <w:adjustRightInd/>
              <w:snapToGrid/>
              <w:spacing w:after="0" w:line="0" w:lineRule="atLeast"/>
              <w:ind w:left="-640" w:leftChars="-291" w:firstLine="640" w:firstLineChars="267"/>
              <w:textAlignment w:val="auto"/>
              <w:outlineLvl w:val="9"/>
              <w:rPr>
                <w:rFonts w:hint="default" w:ascii="Times New Roman" w:hAnsi="Times New Roman" w:cs="Times New Roman"/>
                <w:b w:val="0"/>
                <w:bCs/>
                <w:color w:val="auto"/>
                <w:sz w:val="24"/>
                <w:szCs w:val="24"/>
                <w:lang w:val="ru-RU"/>
              </w:rPr>
            </w:pPr>
            <w:r>
              <w:rPr>
                <w:rFonts w:hint="default" w:ascii="Times New Roman" w:hAnsi="Times New Roman" w:cs="Times New Roman"/>
                <w:b w:val="0"/>
                <w:bCs/>
                <w:color w:val="auto"/>
                <w:sz w:val="24"/>
                <w:szCs w:val="24"/>
                <w:lang w:val="ru-RU"/>
              </w:rPr>
              <w:t>50</w:t>
            </w:r>
          </w:p>
        </w:tc>
        <w:tc>
          <w:tcPr>
            <w:tcW w:w="1515" w:type="dxa"/>
          </w:tcPr>
          <w:p>
            <w:pPr>
              <w:keepNext w:val="0"/>
              <w:keepLines w:val="0"/>
              <w:pageBreakBefore w:val="0"/>
              <w:widowControl/>
              <w:kinsoku/>
              <w:wordWrap/>
              <w:overflowPunct/>
              <w:topLinePunct w:val="0"/>
              <w:autoSpaceDE/>
              <w:autoSpaceDN/>
              <w:bidi w:val="0"/>
              <w:adjustRightInd/>
              <w:snapToGrid/>
              <w:spacing w:after="0" w:line="0" w:lineRule="atLeast"/>
              <w:ind w:left="-640" w:leftChars="-291" w:firstLine="640" w:firstLineChars="267"/>
              <w:textAlignment w:val="auto"/>
              <w:outlineLvl w:val="9"/>
              <w:rPr>
                <w:rFonts w:ascii="Times New Roman" w:hAnsi="Times New Roman" w:cs="Times New Roman"/>
                <w:b w:val="0"/>
                <w:bCs/>
                <w:color w:val="auto"/>
                <w:sz w:val="24"/>
                <w:szCs w:val="24"/>
              </w:rPr>
            </w:pPr>
            <w:r>
              <w:rPr>
                <w:rFonts w:ascii="Times New Roman" w:hAnsi="Times New Roman" w:cs="Times New Roman"/>
                <w:b w:val="0"/>
                <w:bCs/>
                <w:color w:val="auto"/>
                <w:sz w:val="24"/>
                <w:szCs w:val="24"/>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7" w:type="dxa"/>
          </w:tcPr>
          <w:p>
            <w:pPr>
              <w:keepNext w:val="0"/>
              <w:keepLines w:val="0"/>
              <w:pageBreakBefore w:val="0"/>
              <w:widowControl/>
              <w:kinsoku/>
              <w:wordWrap/>
              <w:overflowPunct/>
              <w:topLinePunct w:val="0"/>
              <w:autoSpaceDE/>
              <w:autoSpaceDN/>
              <w:bidi w:val="0"/>
              <w:adjustRightInd/>
              <w:snapToGrid/>
              <w:spacing w:after="0" w:line="0" w:lineRule="atLeast"/>
              <w:ind w:left="-640" w:leftChars="-291" w:firstLine="640" w:firstLineChars="267"/>
              <w:textAlignment w:val="auto"/>
              <w:outlineLvl w:val="9"/>
              <w:rPr>
                <w:rFonts w:ascii="Times New Roman" w:hAnsi="Times New Roman" w:cs="Times New Roman"/>
                <w:color w:val="auto"/>
                <w:sz w:val="24"/>
                <w:szCs w:val="24"/>
              </w:rPr>
            </w:pPr>
          </w:p>
        </w:tc>
        <w:tc>
          <w:tcPr>
            <w:tcW w:w="1465" w:type="dxa"/>
            <w:gridSpan w:val="2"/>
          </w:tcPr>
          <w:p>
            <w:pPr>
              <w:keepNext w:val="0"/>
              <w:keepLines w:val="0"/>
              <w:pageBreakBefore w:val="0"/>
              <w:widowControl/>
              <w:kinsoku/>
              <w:wordWrap/>
              <w:overflowPunct/>
              <w:topLinePunct w:val="0"/>
              <w:autoSpaceDE/>
              <w:autoSpaceDN/>
              <w:bidi w:val="0"/>
              <w:adjustRightInd/>
              <w:snapToGrid/>
              <w:spacing w:after="0" w:line="0" w:lineRule="atLeast"/>
              <w:ind w:left="-640" w:leftChars="-291" w:firstLine="641" w:firstLineChars="267"/>
              <w:textAlignment w:val="auto"/>
              <w:outlineLvl w:val="9"/>
              <w:rPr>
                <w:rFonts w:ascii="Times New Roman" w:hAnsi="Times New Roman" w:cs="Times New Roman"/>
                <w:b/>
                <w:color w:val="auto"/>
                <w:sz w:val="24"/>
                <w:szCs w:val="24"/>
              </w:rPr>
            </w:pPr>
          </w:p>
        </w:tc>
        <w:tc>
          <w:tcPr>
            <w:tcW w:w="1107" w:type="dxa"/>
          </w:tcPr>
          <w:p>
            <w:pPr>
              <w:keepNext w:val="0"/>
              <w:keepLines w:val="0"/>
              <w:pageBreakBefore w:val="0"/>
              <w:widowControl/>
              <w:kinsoku/>
              <w:wordWrap/>
              <w:overflowPunct/>
              <w:topLinePunct w:val="0"/>
              <w:autoSpaceDE/>
              <w:autoSpaceDN/>
              <w:bidi w:val="0"/>
              <w:adjustRightInd/>
              <w:snapToGrid/>
              <w:spacing w:after="0" w:line="0" w:lineRule="atLeast"/>
              <w:ind w:left="-640" w:leftChars="-291" w:firstLine="640" w:firstLineChars="267"/>
              <w:textAlignment w:val="auto"/>
              <w:outlineLvl w:val="9"/>
              <w:rPr>
                <w:rFonts w:ascii="Times New Roman" w:hAnsi="Times New Roman" w:cs="Times New Roman"/>
                <w:b w:val="0"/>
                <w:bCs/>
                <w:color w:val="auto"/>
                <w:sz w:val="24"/>
                <w:szCs w:val="24"/>
                <w:lang w:val="ru-RU"/>
              </w:rPr>
            </w:pPr>
            <w:r>
              <w:rPr>
                <w:rFonts w:ascii="Times New Roman" w:hAnsi="Times New Roman" w:cs="Times New Roman"/>
                <w:b w:val="0"/>
                <w:bCs/>
                <w:color w:val="auto"/>
                <w:sz w:val="24"/>
                <w:szCs w:val="24"/>
                <w:lang w:val="ru-RU"/>
              </w:rPr>
              <w:t>8</w:t>
            </w:r>
          </w:p>
        </w:tc>
        <w:tc>
          <w:tcPr>
            <w:tcW w:w="990" w:type="dxa"/>
          </w:tcPr>
          <w:p>
            <w:pPr>
              <w:keepNext w:val="0"/>
              <w:keepLines w:val="0"/>
              <w:pageBreakBefore w:val="0"/>
              <w:widowControl/>
              <w:kinsoku/>
              <w:wordWrap/>
              <w:overflowPunct/>
              <w:topLinePunct w:val="0"/>
              <w:autoSpaceDE/>
              <w:autoSpaceDN/>
              <w:bidi w:val="0"/>
              <w:adjustRightInd/>
              <w:snapToGrid/>
              <w:spacing w:after="0" w:line="0" w:lineRule="atLeast"/>
              <w:ind w:left="-640" w:leftChars="-291" w:firstLine="640" w:firstLineChars="267"/>
              <w:textAlignment w:val="auto"/>
              <w:outlineLvl w:val="9"/>
              <w:rPr>
                <w:rFonts w:ascii="Times New Roman" w:hAnsi="Times New Roman" w:cs="Times New Roman"/>
                <w:b w:val="0"/>
                <w:bCs/>
                <w:color w:val="auto"/>
                <w:sz w:val="24"/>
                <w:szCs w:val="24"/>
                <w:lang w:val="ru-RU"/>
              </w:rPr>
            </w:pPr>
            <w:r>
              <w:rPr>
                <w:rFonts w:ascii="Times New Roman" w:hAnsi="Times New Roman" w:cs="Times New Roman"/>
                <w:b w:val="0"/>
                <w:bCs/>
                <w:color w:val="auto"/>
                <w:sz w:val="24"/>
                <w:szCs w:val="24"/>
                <w:lang w:val="ru-RU"/>
              </w:rPr>
              <w:t>год</w:t>
            </w:r>
          </w:p>
        </w:tc>
        <w:tc>
          <w:tcPr>
            <w:tcW w:w="1053" w:type="dxa"/>
          </w:tcPr>
          <w:p>
            <w:pPr>
              <w:keepNext w:val="0"/>
              <w:keepLines w:val="0"/>
              <w:pageBreakBefore w:val="0"/>
              <w:widowControl/>
              <w:kinsoku/>
              <w:wordWrap/>
              <w:overflowPunct/>
              <w:topLinePunct w:val="0"/>
              <w:autoSpaceDE/>
              <w:autoSpaceDN/>
              <w:bidi w:val="0"/>
              <w:adjustRightInd/>
              <w:snapToGrid/>
              <w:spacing w:after="0" w:line="0" w:lineRule="atLeast"/>
              <w:textAlignment w:val="auto"/>
              <w:outlineLvl w:val="9"/>
              <w:rPr>
                <w:rFonts w:hint="default" w:ascii="Times New Roman" w:hAnsi="Times New Roman" w:cs="Times New Roman"/>
                <w:b w:val="0"/>
                <w:bCs/>
                <w:color w:val="auto"/>
                <w:sz w:val="24"/>
                <w:szCs w:val="24"/>
                <w:lang w:val="ru-RU"/>
              </w:rPr>
            </w:pPr>
            <w:r>
              <w:rPr>
                <w:rFonts w:hint="default" w:ascii="Times New Roman" w:hAnsi="Times New Roman" w:cs="Times New Roman"/>
                <w:b w:val="0"/>
                <w:bCs/>
                <w:color w:val="auto"/>
                <w:sz w:val="24"/>
                <w:szCs w:val="24"/>
                <w:lang w:val="ru-RU"/>
              </w:rPr>
              <w:t>9</w:t>
            </w:r>
          </w:p>
        </w:tc>
        <w:tc>
          <w:tcPr>
            <w:tcW w:w="583" w:type="dxa"/>
          </w:tcPr>
          <w:p>
            <w:pPr>
              <w:keepNext w:val="0"/>
              <w:keepLines w:val="0"/>
              <w:pageBreakBefore w:val="0"/>
              <w:widowControl/>
              <w:kinsoku/>
              <w:wordWrap/>
              <w:overflowPunct/>
              <w:topLinePunct w:val="0"/>
              <w:autoSpaceDE/>
              <w:autoSpaceDN/>
              <w:bidi w:val="0"/>
              <w:adjustRightInd/>
              <w:snapToGrid/>
              <w:spacing w:after="0" w:line="0" w:lineRule="atLeast"/>
              <w:ind w:left="-640" w:leftChars="-291" w:firstLine="640" w:firstLineChars="267"/>
              <w:textAlignment w:val="auto"/>
              <w:outlineLvl w:val="9"/>
              <w:rPr>
                <w:rFonts w:hint="default" w:ascii="Times New Roman" w:hAnsi="Times New Roman" w:cs="Times New Roman"/>
                <w:b w:val="0"/>
                <w:bCs/>
                <w:color w:val="auto"/>
                <w:sz w:val="24"/>
                <w:szCs w:val="24"/>
                <w:lang w:val="ru-RU"/>
              </w:rPr>
            </w:pPr>
            <w:r>
              <w:rPr>
                <w:rFonts w:hint="default" w:ascii="Times New Roman" w:hAnsi="Times New Roman" w:cs="Times New Roman"/>
                <w:b w:val="0"/>
                <w:bCs/>
                <w:color w:val="auto"/>
                <w:sz w:val="24"/>
                <w:szCs w:val="24"/>
                <w:lang w:val="ru-RU"/>
              </w:rPr>
              <w:t>2</w:t>
            </w:r>
          </w:p>
        </w:tc>
        <w:tc>
          <w:tcPr>
            <w:tcW w:w="583" w:type="dxa"/>
          </w:tcPr>
          <w:p>
            <w:pPr>
              <w:keepNext w:val="0"/>
              <w:keepLines w:val="0"/>
              <w:pageBreakBefore w:val="0"/>
              <w:widowControl/>
              <w:kinsoku/>
              <w:wordWrap/>
              <w:overflowPunct/>
              <w:topLinePunct w:val="0"/>
              <w:autoSpaceDE/>
              <w:autoSpaceDN/>
              <w:bidi w:val="0"/>
              <w:adjustRightInd/>
              <w:snapToGrid/>
              <w:spacing w:after="0" w:line="0" w:lineRule="atLeast"/>
              <w:ind w:left="-640" w:leftChars="-291" w:firstLine="640" w:firstLineChars="267"/>
              <w:textAlignment w:val="auto"/>
              <w:outlineLvl w:val="9"/>
              <w:rPr>
                <w:rFonts w:hint="default" w:ascii="Times New Roman" w:hAnsi="Times New Roman" w:cs="Times New Roman"/>
                <w:b w:val="0"/>
                <w:bCs/>
                <w:color w:val="auto"/>
                <w:sz w:val="24"/>
                <w:szCs w:val="24"/>
                <w:lang w:val="ru-RU"/>
              </w:rPr>
            </w:pPr>
            <w:r>
              <w:rPr>
                <w:rFonts w:hint="default" w:ascii="Times New Roman" w:hAnsi="Times New Roman" w:cs="Times New Roman"/>
                <w:b w:val="0"/>
                <w:bCs/>
                <w:color w:val="auto"/>
                <w:sz w:val="24"/>
                <w:szCs w:val="24"/>
                <w:lang w:val="ru-RU"/>
              </w:rPr>
              <w:t>6</w:t>
            </w:r>
          </w:p>
        </w:tc>
        <w:tc>
          <w:tcPr>
            <w:tcW w:w="583" w:type="dxa"/>
          </w:tcPr>
          <w:p>
            <w:pPr>
              <w:keepNext w:val="0"/>
              <w:keepLines w:val="0"/>
              <w:pageBreakBefore w:val="0"/>
              <w:widowControl/>
              <w:kinsoku/>
              <w:wordWrap/>
              <w:overflowPunct/>
              <w:topLinePunct w:val="0"/>
              <w:autoSpaceDE/>
              <w:autoSpaceDN/>
              <w:bidi w:val="0"/>
              <w:adjustRightInd/>
              <w:snapToGrid/>
              <w:spacing w:after="0" w:line="0" w:lineRule="atLeast"/>
              <w:ind w:left="-640" w:leftChars="-291" w:firstLine="640" w:firstLineChars="267"/>
              <w:textAlignment w:val="auto"/>
              <w:outlineLvl w:val="9"/>
              <w:rPr>
                <w:rFonts w:hint="default" w:ascii="Times New Roman" w:hAnsi="Times New Roman" w:cs="Times New Roman"/>
                <w:b w:val="0"/>
                <w:bCs/>
                <w:color w:val="auto"/>
                <w:sz w:val="24"/>
                <w:szCs w:val="24"/>
                <w:lang w:val="ru-RU"/>
              </w:rPr>
            </w:pPr>
            <w:r>
              <w:rPr>
                <w:rFonts w:hint="default" w:ascii="Times New Roman" w:hAnsi="Times New Roman" w:cs="Times New Roman"/>
                <w:b w:val="0"/>
                <w:bCs/>
                <w:color w:val="auto"/>
                <w:sz w:val="24"/>
                <w:szCs w:val="24"/>
                <w:lang w:val="ru-RU"/>
              </w:rPr>
              <w:t>1</w:t>
            </w:r>
          </w:p>
        </w:tc>
        <w:tc>
          <w:tcPr>
            <w:tcW w:w="584" w:type="dxa"/>
          </w:tcPr>
          <w:p>
            <w:pPr>
              <w:keepNext w:val="0"/>
              <w:keepLines w:val="0"/>
              <w:pageBreakBefore w:val="0"/>
              <w:widowControl/>
              <w:kinsoku/>
              <w:wordWrap/>
              <w:overflowPunct/>
              <w:topLinePunct w:val="0"/>
              <w:autoSpaceDE/>
              <w:autoSpaceDN/>
              <w:bidi w:val="0"/>
              <w:adjustRightInd/>
              <w:snapToGrid/>
              <w:spacing w:after="0" w:line="0" w:lineRule="atLeast"/>
              <w:ind w:left="-640" w:leftChars="-291" w:firstLine="640" w:firstLineChars="267"/>
              <w:textAlignment w:val="auto"/>
              <w:outlineLvl w:val="9"/>
              <w:rPr>
                <w:rFonts w:hint="default" w:ascii="Times New Roman" w:hAnsi="Times New Roman" w:cs="Times New Roman"/>
                <w:b w:val="0"/>
                <w:bCs/>
                <w:color w:val="auto"/>
                <w:sz w:val="24"/>
                <w:szCs w:val="24"/>
                <w:lang w:val="ru-RU"/>
              </w:rPr>
            </w:pPr>
            <w:r>
              <w:rPr>
                <w:rFonts w:hint="default" w:ascii="Times New Roman" w:hAnsi="Times New Roman" w:cs="Times New Roman"/>
                <w:b w:val="0"/>
                <w:bCs/>
                <w:color w:val="auto"/>
                <w:sz w:val="24"/>
                <w:szCs w:val="24"/>
                <w:lang w:val="ru-RU"/>
              </w:rPr>
              <w:t>0</w:t>
            </w:r>
          </w:p>
        </w:tc>
        <w:tc>
          <w:tcPr>
            <w:tcW w:w="1210" w:type="dxa"/>
          </w:tcPr>
          <w:p>
            <w:pPr>
              <w:keepNext w:val="0"/>
              <w:keepLines w:val="0"/>
              <w:pageBreakBefore w:val="0"/>
              <w:widowControl/>
              <w:kinsoku/>
              <w:wordWrap/>
              <w:overflowPunct/>
              <w:topLinePunct w:val="0"/>
              <w:autoSpaceDE/>
              <w:autoSpaceDN/>
              <w:bidi w:val="0"/>
              <w:adjustRightInd/>
              <w:snapToGrid/>
              <w:spacing w:after="0" w:line="0" w:lineRule="atLeast"/>
              <w:ind w:left="-640" w:leftChars="-291" w:firstLine="640" w:firstLineChars="267"/>
              <w:textAlignment w:val="auto"/>
              <w:outlineLvl w:val="9"/>
              <w:rPr>
                <w:rFonts w:hint="default" w:ascii="Times New Roman" w:hAnsi="Times New Roman" w:cs="Times New Roman"/>
                <w:b w:val="0"/>
                <w:bCs/>
                <w:color w:val="auto"/>
                <w:sz w:val="24"/>
                <w:szCs w:val="24"/>
                <w:lang w:val="ru-RU"/>
              </w:rPr>
            </w:pPr>
            <w:r>
              <w:rPr>
                <w:rFonts w:hint="default" w:ascii="Times New Roman" w:hAnsi="Times New Roman" w:cs="Times New Roman"/>
                <w:b w:val="0"/>
                <w:bCs/>
                <w:color w:val="auto"/>
                <w:sz w:val="24"/>
                <w:szCs w:val="24"/>
                <w:lang w:val="ru-RU"/>
              </w:rPr>
              <w:t>88</w:t>
            </w:r>
          </w:p>
        </w:tc>
        <w:tc>
          <w:tcPr>
            <w:tcW w:w="1515" w:type="dxa"/>
          </w:tcPr>
          <w:p>
            <w:pPr>
              <w:keepNext w:val="0"/>
              <w:keepLines w:val="0"/>
              <w:pageBreakBefore w:val="0"/>
              <w:widowControl/>
              <w:kinsoku/>
              <w:wordWrap/>
              <w:overflowPunct/>
              <w:topLinePunct w:val="0"/>
              <w:autoSpaceDE/>
              <w:autoSpaceDN/>
              <w:bidi w:val="0"/>
              <w:adjustRightInd/>
              <w:snapToGrid/>
              <w:spacing w:after="0" w:line="0" w:lineRule="atLeast"/>
              <w:ind w:left="-640" w:leftChars="-291" w:firstLine="640" w:firstLineChars="267"/>
              <w:textAlignment w:val="auto"/>
              <w:outlineLvl w:val="9"/>
              <w:rPr>
                <w:rFonts w:ascii="Times New Roman" w:hAnsi="Times New Roman" w:cs="Times New Roman"/>
                <w:b w:val="0"/>
                <w:bCs/>
                <w:color w:val="auto"/>
                <w:sz w:val="24"/>
                <w:szCs w:val="24"/>
                <w:lang w:val="ru-RU"/>
              </w:rPr>
            </w:pPr>
            <w:r>
              <w:rPr>
                <w:rFonts w:ascii="Times New Roman" w:hAnsi="Times New Roman" w:cs="Times New Roman"/>
                <w:b w:val="0"/>
                <w:bCs/>
                <w:color w:val="auto"/>
                <w:sz w:val="24"/>
                <w:szCs w:val="24"/>
                <w:lang w:val="ru-RU"/>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7" w:type="dxa"/>
          </w:tcPr>
          <w:p>
            <w:pPr>
              <w:keepNext w:val="0"/>
              <w:keepLines w:val="0"/>
              <w:pageBreakBefore w:val="0"/>
              <w:widowControl/>
              <w:kinsoku/>
              <w:wordWrap/>
              <w:overflowPunct/>
              <w:topLinePunct w:val="0"/>
              <w:autoSpaceDE/>
              <w:autoSpaceDN/>
              <w:bidi w:val="0"/>
              <w:adjustRightInd/>
              <w:snapToGrid/>
              <w:spacing w:after="0" w:line="0" w:lineRule="atLeast"/>
              <w:ind w:left="-640" w:leftChars="-291" w:firstLine="640" w:firstLineChars="267"/>
              <w:textAlignment w:val="auto"/>
              <w:outlineLvl w:val="9"/>
              <w:rPr>
                <w:rFonts w:ascii="Times New Roman" w:hAnsi="Times New Roman" w:cs="Times New Roman"/>
                <w:color w:val="auto"/>
                <w:sz w:val="24"/>
                <w:szCs w:val="24"/>
              </w:rPr>
            </w:pPr>
          </w:p>
        </w:tc>
        <w:tc>
          <w:tcPr>
            <w:tcW w:w="1465" w:type="dxa"/>
            <w:gridSpan w:val="2"/>
          </w:tcPr>
          <w:p>
            <w:pPr>
              <w:keepNext w:val="0"/>
              <w:keepLines w:val="0"/>
              <w:pageBreakBefore w:val="0"/>
              <w:widowControl/>
              <w:kinsoku/>
              <w:wordWrap/>
              <w:overflowPunct/>
              <w:topLinePunct w:val="0"/>
              <w:autoSpaceDE/>
              <w:autoSpaceDN/>
              <w:bidi w:val="0"/>
              <w:adjustRightInd/>
              <w:snapToGrid/>
              <w:spacing w:after="0" w:line="0" w:lineRule="atLeast"/>
              <w:ind w:left="-640" w:leftChars="-291" w:firstLine="641" w:firstLineChars="267"/>
              <w:textAlignment w:val="auto"/>
              <w:outlineLvl w:val="9"/>
              <w:rPr>
                <w:rFonts w:ascii="Times New Roman" w:hAnsi="Times New Roman" w:cs="Times New Roman"/>
                <w:b/>
                <w:color w:val="auto"/>
                <w:sz w:val="24"/>
                <w:szCs w:val="24"/>
              </w:rPr>
            </w:pPr>
          </w:p>
        </w:tc>
        <w:tc>
          <w:tcPr>
            <w:tcW w:w="1107" w:type="dxa"/>
          </w:tcPr>
          <w:p>
            <w:pPr>
              <w:keepNext w:val="0"/>
              <w:keepLines w:val="0"/>
              <w:pageBreakBefore w:val="0"/>
              <w:widowControl/>
              <w:kinsoku/>
              <w:wordWrap/>
              <w:overflowPunct/>
              <w:topLinePunct w:val="0"/>
              <w:autoSpaceDE/>
              <w:autoSpaceDN/>
              <w:bidi w:val="0"/>
              <w:adjustRightInd/>
              <w:snapToGrid/>
              <w:spacing w:after="0" w:line="0" w:lineRule="atLeast"/>
              <w:ind w:left="-640" w:leftChars="-291" w:firstLine="640" w:firstLineChars="267"/>
              <w:textAlignment w:val="auto"/>
              <w:outlineLvl w:val="9"/>
              <w:rPr>
                <w:rFonts w:ascii="Times New Roman" w:hAnsi="Times New Roman" w:cs="Times New Roman"/>
                <w:b w:val="0"/>
                <w:bCs/>
                <w:color w:val="auto"/>
                <w:sz w:val="24"/>
                <w:szCs w:val="24"/>
                <w:lang w:val="ru-RU"/>
              </w:rPr>
            </w:pPr>
            <w:r>
              <w:rPr>
                <w:rFonts w:ascii="Times New Roman" w:hAnsi="Times New Roman" w:cs="Times New Roman"/>
                <w:b w:val="0"/>
                <w:bCs/>
                <w:color w:val="auto"/>
                <w:sz w:val="24"/>
                <w:szCs w:val="24"/>
                <w:lang w:val="ru-RU"/>
              </w:rPr>
              <w:t>9</w:t>
            </w:r>
          </w:p>
        </w:tc>
        <w:tc>
          <w:tcPr>
            <w:tcW w:w="990" w:type="dxa"/>
          </w:tcPr>
          <w:p>
            <w:pPr>
              <w:keepNext w:val="0"/>
              <w:keepLines w:val="0"/>
              <w:pageBreakBefore w:val="0"/>
              <w:widowControl/>
              <w:kinsoku/>
              <w:wordWrap/>
              <w:overflowPunct/>
              <w:topLinePunct w:val="0"/>
              <w:autoSpaceDE/>
              <w:autoSpaceDN/>
              <w:bidi w:val="0"/>
              <w:adjustRightInd/>
              <w:snapToGrid/>
              <w:spacing w:after="0" w:line="0" w:lineRule="atLeast"/>
              <w:ind w:left="-640" w:leftChars="-291" w:firstLine="640" w:firstLineChars="267"/>
              <w:textAlignment w:val="auto"/>
              <w:outlineLvl w:val="9"/>
              <w:rPr>
                <w:rFonts w:ascii="Times New Roman" w:hAnsi="Times New Roman" w:cs="Times New Roman"/>
                <w:b w:val="0"/>
                <w:bCs/>
                <w:color w:val="auto"/>
                <w:sz w:val="24"/>
                <w:szCs w:val="24"/>
                <w:lang w:val="ru-RU"/>
              </w:rPr>
            </w:pPr>
            <w:r>
              <w:rPr>
                <w:rFonts w:ascii="Times New Roman" w:hAnsi="Times New Roman" w:cs="Times New Roman"/>
                <w:b w:val="0"/>
                <w:bCs/>
                <w:color w:val="auto"/>
                <w:sz w:val="24"/>
                <w:szCs w:val="24"/>
                <w:lang w:val="ru-RU"/>
              </w:rPr>
              <w:t xml:space="preserve">Год </w:t>
            </w:r>
          </w:p>
        </w:tc>
        <w:tc>
          <w:tcPr>
            <w:tcW w:w="1053" w:type="dxa"/>
          </w:tcPr>
          <w:p>
            <w:pPr>
              <w:keepNext w:val="0"/>
              <w:keepLines w:val="0"/>
              <w:pageBreakBefore w:val="0"/>
              <w:widowControl/>
              <w:kinsoku/>
              <w:wordWrap/>
              <w:overflowPunct/>
              <w:topLinePunct w:val="0"/>
              <w:autoSpaceDE/>
              <w:autoSpaceDN/>
              <w:bidi w:val="0"/>
              <w:adjustRightInd/>
              <w:snapToGrid/>
              <w:spacing w:after="0" w:line="0" w:lineRule="atLeast"/>
              <w:ind w:left="-640" w:leftChars="-291" w:firstLine="640" w:firstLineChars="267"/>
              <w:textAlignment w:val="auto"/>
              <w:outlineLvl w:val="9"/>
              <w:rPr>
                <w:rFonts w:hint="default" w:ascii="Times New Roman" w:hAnsi="Times New Roman" w:cs="Times New Roman"/>
                <w:b w:val="0"/>
                <w:bCs/>
                <w:color w:val="auto"/>
                <w:sz w:val="24"/>
                <w:szCs w:val="24"/>
                <w:lang w:val="ru-RU"/>
              </w:rPr>
            </w:pPr>
            <w:r>
              <w:rPr>
                <w:rFonts w:hint="default" w:ascii="Times New Roman" w:hAnsi="Times New Roman" w:cs="Times New Roman"/>
                <w:b w:val="0"/>
                <w:bCs/>
                <w:color w:val="auto"/>
                <w:sz w:val="24"/>
                <w:szCs w:val="24"/>
                <w:lang w:val="ru-RU"/>
              </w:rPr>
              <w:t>1</w:t>
            </w:r>
          </w:p>
        </w:tc>
        <w:tc>
          <w:tcPr>
            <w:tcW w:w="583" w:type="dxa"/>
          </w:tcPr>
          <w:p>
            <w:pPr>
              <w:keepNext w:val="0"/>
              <w:keepLines w:val="0"/>
              <w:pageBreakBefore w:val="0"/>
              <w:widowControl/>
              <w:kinsoku/>
              <w:wordWrap/>
              <w:overflowPunct/>
              <w:topLinePunct w:val="0"/>
              <w:autoSpaceDE/>
              <w:autoSpaceDN/>
              <w:bidi w:val="0"/>
              <w:adjustRightInd/>
              <w:snapToGrid/>
              <w:spacing w:after="0" w:line="0" w:lineRule="atLeast"/>
              <w:ind w:left="-640" w:leftChars="-291" w:firstLine="640" w:firstLineChars="267"/>
              <w:textAlignment w:val="auto"/>
              <w:outlineLvl w:val="9"/>
              <w:rPr>
                <w:rFonts w:hint="default" w:ascii="Times New Roman" w:hAnsi="Times New Roman" w:cs="Times New Roman"/>
                <w:b w:val="0"/>
                <w:bCs/>
                <w:color w:val="auto"/>
                <w:sz w:val="24"/>
                <w:szCs w:val="24"/>
                <w:lang w:val="ru-RU"/>
              </w:rPr>
            </w:pPr>
            <w:r>
              <w:rPr>
                <w:rFonts w:hint="default" w:ascii="Times New Roman" w:hAnsi="Times New Roman" w:cs="Times New Roman"/>
                <w:b w:val="0"/>
                <w:bCs/>
                <w:color w:val="auto"/>
                <w:sz w:val="24"/>
                <w:szCs w:val="24"/>
                <w:lang w:val="ru-RU"/>
              </w:rPr>
              <w:t>0</w:t>
            </w:r>
          </w:p>
        </w:tc>
        <w:tc>
          <w:tcPr>
            <w:tcW w:w="583" w:type="dxa"/>
          </w:tcPr>
          <w:p>
            <w:pPr>
              <w:keepNext w:val="0"/>
              <w:keepLines w:val="0"/>
              <w:pageBreakBefore w:val="0"/>
              <w:widowControl/>
              <w:kinsoku/>
              <w:wordWrap/>
              <w:overflowPunct/>
              <w:topLinePunct w:val="0"/>
              <w:autoSpaceDE/>
              <w:autoSpaceDN/>
              <w:bidi w:val="0"/>
              <w:adjustRightInd/>
              <w:snapToGrid/>
              <w:spacing w:after="0" w:line="0" w:lineRule="atLeast"/>
              <w:ind w:left="-640" w:leftChars="-291" w:firstLine="640" w:firstLineChars="267"/>
              <w:textAlignment w:val="auto"/>
              <w:outlineLvl w:val="9"/>
              <w:rPr>
                <w:rFonts w:hint="default" w:ascii="Times New Roman" w:hAnsi="Times New Roman" w:cs="Times New Roman"/>
                <w:b w:val="0"/>
                <w:bCs/>
                <w:color w:val="auto"/>
                <w:sz w:val="24"/>
                <w:szCs w:val="24"/>
                <w:lang w:val="ru-RU"/>
              </w:rPr>
            </w:pPr>
            <w:r>
              <w:rPr>
                <w:rFonts w:hint="default" w:ascii="Times New Roman" w:hAnsi="Times New Roman" w:cs="Times New Roman"/>
                <w:b w:val="0"/>
                <w:bCs/>
                <w:color w:val="auto"/>
                <w:sz w:val="24"/>
                <w:szCs w:val="24"/>
                <w:lang w:val="ru-RU"/>
              </w:rPr>
              <w:t>4</w:t>
            </w:r>
          </w:p>
        </w:tc>
        <w:tc>
          <w:tcPr>
            <w:tcW w:w="583" w:type="dxa"/>
          </w:tcPr>
          <w:p>
            <w:pPr>
              <w:keepNext w:val="0"/>
              <w:keepLines w:val="0"/>
              <w:pageBreakBefore w:val="0"/>
              <w:widowControl/>
              <w:kinsoku/>
              <w:wordWrap/>
              <w:overflowPunct/>
              <w:topLinePunct w:val="0"/>
              <w:autoSpaceDE/>
              <w:autoSpaceDN/>
              <w:bidi w:val="0"/>
              <w:adjustRightInd/>
              <w:snapToGrid/>
              <w:spacing w:after="0" w:line="0" w:lineRule="atLeast"/>
              <w:textAlignment w:val="auto"/>
              <w:outlineLvl w:val="9"/>
              <w:rPr>
                <w:rFonts w:hint="default" w:ascii="Times New Roman" w:hAnsi="Times New Roman" w:cs="Times New Roman"/>
                <w:b w:val="0"/>
                <w:bCs/>
                <w:color w:val="auto"/>
                <w:sz w:val="24"/>
                <w:szCs w:val="24"/>
                <w:lang w:val="ru-RU"/>
              </w:rPr>
            </w:pPr>
            <w:r>
              <w:rPr>
                <w:rFonts w:hint="default" w:ascii="Times New Roman" w:hAnsi="Times New Roman" w:cs="Times New Roman"/>
                <w:b w:val="0"/>
                <w:bCs/>
                <w:color w:val="auto"/>
                <w:sz w:val="24"/>
                <w:szCs w:val="24"/>
                <w:lang w:val="ru-RU"/>
              </w:rPr>
              <w:t>0</w:t>
            </w:r>
          </w:p>
        </w:tc>
        <w:tc>
          <w:tcPr>
            <w:tcW w:w="584" w:type="dxa"/>
          </w:tcPr>
          <w:p>
            <w:pPr>
              <w:keepNext w:val="0"/>
              <w:keepLines w:val="0"/>
              <w:pageBreakBefore w:val="0"/>
              <w:widowControl/>
              <w:kinsoku/>
              <w:wordWrap/>
              <w:overflowPunct/>
              <w:topLinePunct w:val="0"/>
              <w:autoSpaceDE/>
              <w:autoSpaceDN/>
              <w:bidi w:val="0"/>
              <w:adjustRightInd/>
              <w:snapToGrid/>
              <w:spacing w:after="0" w:line="0" w:lineRule="atLeast"/>
              <w:ind w:left="-640" w:leftChars="-291" w:firstLine="640" w:firstLineChars="267"/>
              <w:textAlignment w:val="auto"/>
              <w:outlineLvl w:val="9"/>
              <w:rPr>
                <w:rFonts w:hint="default" w:ascii="Times New Roman" w:hAnsi="Times New Roman" w:cs="Times New Roman"/>
                <w:b w:val="0"/>
                <w:bCs/>
                <w:color w:val="auto"/>
                <w:sz w:val="24"/>
                <w:szCs w:val="24"/>
                <w:lang w:val="ru-RU"/>
              </w:rPr>
            </w:pPr>
            <w:r>
              <w:rPr>
                <w:rFonts w:hint="default" w:ascii="Times New Roman" w:hAnsi="Times New Roman" w:cs="Times New Roman"/>
                <w:b w:val="0"/>
                <w:bCs/>
                <w:color w:val="auto"/>
                <w:sz w:val="24"/>
                <w:szCs w:val="24"/>
                <w:lang w:val="ru-RU"/>
              </w:rPr>
              <w:t>0</w:t>
            </w:r>
          </w:p>
        </w:tc>
        <w:tc>
          <w:tcPr>
            <w:tcW w:w="1210" w:type="dxa"/>
          </w:tcPr>
          <w:p>
            <w:pPr>
              <w:keepNext w:val="0"/>
              <w:keepLines w:val="0"/>
              <w:pageBreakBefore w:val="0"/>
              <w:widowControl/>
              <w:kinsoku/>
              <w:wordWrap/>
              <w:overflowPunct/>
              <w:topLinePunct w:val="0"/>
              <w:autoSpaceDE/>
              <w:autoSpaceDN/>
              <w:bidi w:val="0"/>
              <w:adjustRightInd/>
              <w:snapToGrid/>
              <w:spacing w:after="0" w:line="0" w:lineRule="atLeast"/>
              <w:ind w:left="-640" w:leftChars="-291" w:firstLine="640" w:firstLineChars="267"/>
              <w:textAlignment w:val="auto"/>
              <w:outlineLvl w:val="9"/>
              <w:rPr>
                <w:rFonts w:hint="default" w:ascii="Times New Roman" w:hAnsi="Times New Roman" w:cs="Times New Roman"/>
                <w:b w:val="0"/>
                <w:bCs/>
                <w:color w:val="auto"/>
                <w:sz w:val="24"/>
                <w:szCs w:val="24"/>
                <w:lang w:val="ru-RU"/>
              </w:rPr>
            </w:pPr>
            <w:r>
              <w:rPr>
                <w:rFonts w:hint="default" w:ascii="Times New Roman" w:hAnsi="Times New Roman" w:cs="Times New Roman"/>
                <w:b w:val="0"/>
                <w:bCs/>
                <w:color w:val="auto"/>
                <w:sz w:val="24"/>
                <w:szCs w:val="24"/>
                <w:lang w:val="ru-RU"/>
              </w:rPr>
              <w:t>100</w:t>
            </w:r>
          </w:p>
        </w:tc>
        <w:tc>
          <w:tcPr>
            <w:tcW w:w="1515" w:type="dxa"/>
          </w:tcPr>
          <w:p>
            <w:pPr>
              <w:keepNext w:val="0"/>
              <w:keepLines w:val="0"/>
              <w:pageBreakBefore w:val="0"/>
              <w:widowControl/>
              <w:kinsoku/>
              <w:wordWrap/>
              <w:overflowPunct/>
              <w:topLinePunct w:val="0"/>
              <w:autoSpaceDE/>
              <w:autoSpaceDN/>
              <w:bidi w:val="0"/>
              <w:adjustRightInd/>
              <w:snapToGrid/>
              <w:spacing w:after="0" w:line="0" w:lineRule="atLeast"/>
              <w:ind w:left="-640" w:leftChars="-291" w:firstLine="640" w:firstLineChars="267"/>
              <w:textAlignment w:val="auto"/>
              <w:outlineLvl w:val="9"/>
              <w:rPr>
                <w:rFonts w:ascii="Times New Roman" w:hAnsi="Times New Roman" w:cs="Times New Roman"/>
                <w:b w:val="0"/>
                <w:bCs/>
                <w:color w:val="auto"/>
                <w:sz w:val="24"/>
                <w:szCs w:val="24"/>
                <w:lang w:val="ru-RU"/>
              </w:rPr>
            </w:pPr>
            <w:r>
              <w:rPr>
                <w:rFonts w:ascii="Times New Roman" w:hAnsi="Times New Roman" w:cs="Times New Roman"/>
                <w:b w:val="0"/>
                <w:bCs/>
                <w:color w:val="auto"/>
                <w:sz w:val="24"/>
                <w:szCs w:val="24"/>
                <w:lang w:val="ru-RU"/>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7" w:type="dxa"/>
          </w:tcPr>
          <w:p>
            <w:pPr>
              <w:keepNext w:val="0"/>
              <w:keepLines w:val="0"/>
              <w:pageBreakBefore w:val="0"/>
              <w:widowControl/>
              <w:kinsoku/>
              <w:wordWrap/>
              <w:overflowPunct/>
              <w:topLinePunct w:val="0"/>
              <w:autoSpaceDE/>
              <w:autoSpaceDN/>
              <w:bidi w:val="0"/>
              <w:adjustRightInd/>
              <w:snapToGrid/>
              <w:spacing w:after="0" w:line="0" w:lineRule="atLeast"/>
              <w:ind w:left="-640" w:leftChars="-291" w:firstLine="640" w:firstLineChars="267"/>
              <w:textAlignment w:val="auto"/>
              <w:outlineLvl w:val="9"/>
              <w:rPr>
                <w:rFonts w:ascii="Times New Roman" w:hAnsi="Times New Roman" w:cs="Times New Roman"/>
                <w:color w:val="auto"/>
                <w:sz w:val="24"/>
                <w:szCs w:val="24"/>
              </w:rPr>
            </w:pPr>
          </w:p>
        </w:tc>
        <w:tc>
          <w:tcPr>
            <w:tcW w:w="1465" w:type="dxa"/>
            <w:gridSpan w:val="2"/>
          </w:tcPr>
          <w:p>
            <w:pPr>
              <w:keepNext w:val="0"/>
              <w:keepLines w:val="0"/>
              <w:pageBreakBefore w:val="0"/>
              <w:widowControl/>
              <w:kinsoku/>
              <w:wordWrap/>
              <w:overflowPunct/>
              <w:topLinePunct w:val="0"/>
              <w:autoSpaceDE/>
              <w:autoSpaceDN/>
              <w:bidi w:val="0"/>
              <w:adjustRightInd/>
              <w:snapToGrid/>
              <w:spacing w:after="0" w:line="0" w:lineRule="atLeast"/>
              <w:ind w:left="-640" w:leftChars="-291" w:firstLine="641" w:firstLineChars="267"/>
              <w:textAlignment w:val="auto"/>
              <w:outlineLvl w:val="9"/>
              <w:rPr>
                <w:rFonts w:ascii="Times New Roman" w:hAnsi="Times New Roman" w:cs="Times New Roman"/>
                <w:b/>
                <w:color w:val="auto"/>
                <w:sz w:val="24"/>
                <w:szCs w:val="24"/>
                <w:lang w:val="ru-RU"/>
              </w:rPr>
            </w:pPr>
            <w:r>
              <w:rPr>
                <w:rFonts w:ascii="Times New Roman" w:hAnsi="Times New Roman" w:cs="Times New Roman"/>
                <w:b/>
                <w:color w:val="auto"/>
                <w:sz w:val="24"/>
                <w:szCs w:val="24"/>
                <w:lang w:val="ru-RU"/>
              </w:rPr>
              <w:t xml:space="preserve">Итого </w:t>
            </w:r>
          </w:p>
        </w:tc>
        <w:tc>
          <w:tcPr>
            <w:tcW w:w="1107" w:type="dxa"/>
          </w:tcPr>
          <w:p>
            <w:pPr>
              <w:keepNext w:val="0"/>
              <w:keepLines w:val="0"/>
              <w:pageBreakBefore w:val="0"/>
              <w:widowControl/>
              <w:kinsoku/>
              <w:wordWrap/>
              <w:overflowPunct/>
              <w:topLinePunct w:val="0"/>
              <w:autoSpaceDE/>
              <w:autoSpaceDN/>
              <w:bidi w:val="0"/>
              <w:adjustRightInd/>
              <w:snapToGrid/>
              <w:spacing w:after="0" w:line="0" w:lineRule="atLeast"/>
              <w:ind w:left="-640" w:leftChars="-291" w:firstLine="641" w:firstLineChars="267"/>
              <w:textAlignment w:val="auto"/>
              <w:outlineLvl w:val="9"/>
              <w:rPr>
                <w:rFonts w:ascii="Times New Roman" w:hAnsi="Times New Roman" w:cs="Times New Roman"/>
                <w:b/>
                <w:color w:val="auto"/>
                <w:sz w:val="24"/>
                <w:szCs w:val="24"/>
                <w:lang w:val="ru-RU"/>
              </w:rPr>
            </w:pPr>
            <w:r>
              <w:rPr>
                <w:rFonts w:ascii="Times New Roman" w:hAnsi="Times New Roman" w:cs="Times New Roman"/>
                <w:b/>
                <w:color w:val="auto"/>
                <w:sz w:val="24"/>
                <w:szCs w:val="24"/>
                <w:lang w:val="ru-RU"/>
              </w:rPr>
              <w:t>5</w:t>
            </w:r>
          </w:p>
        </w:tc>
        <w:tc>
          <w:tcPr>
            <w:tcW w:w="990" w:type="dxa"/>
          </w:tcPr>
          <w:p>
            <w:pPr>
              <w:keepNext w:val="0"/>
              <w:keepLines w:val="0"/>
              <w:pageBreakBefore w:val="0"/>
              <w:widowControl/>
              <w:kinsoku/>
              <w:wordWrap/>
              <w:overflowPunct/>
              <w:topLinePunct w:val="0"/>
              <w:autoSpaceDE/>
              <w:autoSpaceDN/>
              <w:bidi w:val="0"/>
              <w:adjustRightInd/>
              <w:snapToGrid/>
              <w:spacing w:after="0" w:line="0" w:lineRule="atLeast"/>
              <w:ind w:left="-640" w:leftChars="-291" w:firstLine="641" w:firstLineChars="267"/>
              <w:textAlignment w:val="auto"/>
              <w:outlineLvl w:val="9"/>
              <w:rPr>
                <w:rFonts w:ascii="Times New Roman" w:hAnsi="Times New Roman" w:cs="Times New Roman"/>
                <w:b/>
                <w:color w:val="auto"/>
                <w:sz w:val="24"/>
                <w:szCs w:val="24"/>
              </w:rPr>
            </w:pPr>
          </w:p>
        </w:tc>
        <w:tc>
          <w:tcPr>
            <w:tcW w:w="1053" w:type="dxa"/>
          </w:tcPr>
          <w:p>
            <w:pPr>
              <w:keepNext w:val="0"/>
              <w:keepLines w:val="0"/>
              <w:pageBreakBefore w:val="0"/>
              <w:widowControl/>
              <w:kinsoku/>
              <w:wordWrap/>
              <w:overflowPunct/>
              <w:topLinePunct w:val="0"/>
              <w:autoSpaceDE/>
              <w:autoSpaceDN/>
              <w:bidi w:val="0"/>
              <w:adjustRightInd/>
              <w:snapToGrid/>
              <w:spacing w:after="0" w:line="0" w:lineRule="atLeast"/>
              <w:ind w:left="-640" w:leftChars="-291" w:firstLine="641" w:firstLineChars="267"/>
              <w:textAlignment w:val="auto"/>
              <w:outlineLvl w:val="9"/>
              <w:rPr>
                <w:rFonts w:hint="default" w:ascii="Times New Roman" w:hAnsi="Times New Roman" w:cs="Times New Roman"/>
                <w:b/>
                <w:color w:val="auto"/>
                <w:sz w:val="24"/>
                <w:szCs w:val="24"/>
                <w:lang w:val="ru-RU"/>
              </w:rPr>
            </w:pPr>
            <w:r>
              <w:rPr>
                <w:rFonts w:hint="default" w:ascii="Times New Roman" w:hAnsi="Times New Roman" w:cs="Times New Roman"/>
                <w:b/>
                <w:color w:val="auto"/>
                <w:sz w:val="24"/>
                <w:szCs w:val="24"/>
                <w:lang w:val="ru-RU"/>
              </w:rPr>
              <w:t>38</w:t>
            </w:r>
          </w:p>
        </w:tc>
        <w:tc>
          <w:tcPr>
            <w:tcW w:w="583" w:type="dxa"/>
          </w:tcPr>
          <w:p>
            <w:pPr>
              <w:keepNext w:val="0"/>
              <w:keepLines w:val="0"/>
              <w:pageBreakBefore w:val="0"/>
              <w:widowControl/>
              <w:kinsoku/>
              <w:wordWrap/>
              <w:overflowPunct/>
              <w:topLinePunct w:val="0"/>
              <w:autoSpaceDE/>
              <w:autoSpaceDN/>
              <w:bidi w:val="0"/>
              <w:adjustRightInd/>
              <w:snapToGrid/>
              <w:spacing w:after="0" w:line="0" w:lineRule="atLeast"/>
              <w:ind w:left="-640" w:leftChars="-291" w:firstLine="641" w:firstLineChars="267"/>
              <w:textAlignment w:val="auto"/>
              <w:outlineLvl w:val="9"/>
              <w:rPr>
                <w:rFonts w:hint="default" w:ascii="Times New Roman" w:hAnsi="Times New Roman" w:cs="Times New Roman"/>
                <w:b/>
                <w:color w:val="auto"/>
                <w:sz w:val="24"/>
                <w:szCs w:val="24"/>
                <w:lang w:val="ru-RU"/>
              </w:rPr>
            </w:pPr>
            <w:r>
              <w:rPr>
                <w:rFonts w:hint="default" w:ascii="Times New Roman" w:hAnsi="Times New Roman" w:cs="Times New Roman"/>
                <w:b/>
                <w:color w:val="auto"/>
                <w:sz w:val="24"/>
                <w:szCs w:val="24"/>
                <w:lang w:val="ru-RU"/>
              </w:rPr>
              <w:t>10</w:t>
            </w:r>
          </w:p>
        </w:tc>
        <w:tc>
          <w:tcPr>
            <w:tcW w:w="583" w:type="dxa"/>
          </w:tcPr>
          <w:p>
            <w:pPr>
              <w:keepNext w:val="0"/>
              <w:keepLines w:val="0"/>
              <w:pageBreakBefore w:val="0"/>
              <w:widowControl/>
              <w:kinsoku/>
              <w:wordWrap/>
              <w:overflowPunct/>
              <w:topLinePunct w:val="0"/>
              <w:autoSpaceDE/>
              <w:autoSpaceDN/>
              <w:bidi w:val="0"/>
              <w:adjustRightInd/>
              <w:snapToGrid/>
              <w:spacing w:after="0" w:line="0" w:lineRule="atLeast"/>
              <w:ind w:left="-640" w:leftChars="-291" w:firstLine="641" w:firstLineChars="267"/>
              <w:textAlignment w:val="auto"/>
              <w:outlineLvl w:val="9"/>
              <w:rPr>
                <w:rFonts w:hint="default" w:ascii="Times New Roman" w:hAnsi="Times New Roman" w:cs="Times New Roman"/>
                <w:b/>
                <w:color w:val="auto"/>
                <w:sz w:val="24"/>
                <w:szCs w:val="24"/>
                <w:lang w:val="ru-RU"/>
              </w:rPr>
            </w:pPr>
            <w:r>
              <w:rPr>
                <w:rFonts w:hint="default" w:ascii="Times New Roman" w:hAnsi="Times New Roman" w:cs="Times New Roman"/>
                <w:b/>
                <w:color w:val="auto"/>
                <w:sz w:val="24"/>
                <w:szCs w:val="24"/>
                <w:lang w:val="ru-RU"/>
              </w:rPr>
              <w:t>19</w:t>
            </w:r>
          </w:p>
        </w:tc>
        <w:tc>
          <w:tcPr>
            <w:tcW w:w="583" w:type="dxa"/>
          </w:tcPr>
          <w:p>
            <w:pPr>
              <w:keepNext w:val="0"/>
              <w:keepLines w:val="0"/>
              <w:pageBreakBefore w:val="0"/>
              <w:widowControl/>
              <w:kinsoku/>
              <w:wordWrap/>
              <w:overflowPunct/>
              <w:topLinePunct w:val="0"/>
              <w:autoSpaceDE/>
              <w:autoSpaceDN/>
              <w:bidi w:val="0"/>
              <w:adjustRightInd/>
              <w:snapToGrid/>
              <w:spacing w:after="0" w:line="0" w:lineRule="atLeast"/>
              <w:ind w:left="-640" w:leftChars="-291" w:firstLine="641" w:firstLineChars="267"/>
              <w:textAlignment w:val="auto"/>
              <w:outlineLvl w:val="9"/>
              <w:rPr>
                <w:rFonts w:hint="default" w:ascii="Times New Roman" w:hAnsi="Times New Roman" w:cs="Times New Roman"/>
                <w:b/>
                <w:color w:val="auto"/>
                <w:sz w:val="24"/>
                <w:szCs w:val="24"/>
                <w:lang w:val="ru-RU"/>
              </w:rPr>
            </w:pPr>
            <w:r>
              <w:rPr>
                <w:rFonts w:hint="default" w:ascii="Times New Roman" w:hAnsi="Times New Roman" w:cs="Times New Roman"/>
                <w:b/>
                <w:color w:val="auto"/>
                <w:sz w:val="24"/>
                <w:szCs w:val="24"/>
                <w:lang w:val="ru-RU"/>
              </w:rPr>
              <w:t>12</w:t>
            </w:r>
          </w:p>
        </w:tc>
        <w:tc>
          <w:tcPr>
            <w:tcW w:w="584" w:type="dxa"/>
          </w:tcPr>
          <w:p>
            <w:pPr>
              <w:keepNext w:val="0"/>
              <w:keepLines w:val="0"/>
              <w:pageBreakBefore w:val="0"/>
              <w:widowControl/>
              <w:kinsoku/>
              <w:wordWrap/>
              <w:overflowPunct/>
              <w:topLinePunct w:val="0"/>
              <w:autoSpaceDE/>
              <w:autoSpaceDN/>
              <w:bidi w:val="0"/>
              <w:adjustRightInd/>
              <w:snapToGrid/>
              <w:spacing w:after="0" w:line="0" w:lineRule="atLeast"/>
              <w:ind w:left="-640" w:leftChars="-291" w:firstLine="641" w:firstLineChars="267"/>
              <w:textAlignment w:val="auto"/>
              <w:outlineLvl w:val="9"/>
              <w:rPr>
                <w:rFonts w:hint="default" w:ascii="Times New Roman" w:hAnsi="Times New Roman" w:cs="Times New Roman"/>
                <w:b/>
                <w:color w:val="auto"/>
                <w:sz w:val="24"/>
                <w:szCs w:val="24"/>
                <w:lang w:val="ru-RU"/>
              </w:rPr>
            </w:pPr>
            <w:r>
              <w:rPr>
                <w:rFonts w:hint="default" w:ascii="Times New Roman" w:hAnsi="Times New Roman" w:cs="Times New Roman"/>
                <w:b/>
                <w:color w:val="auto"/>
                <w:sz w:val="24"/>
                <w:szCs w:val="24"/>
                <w:lang w:val="ru-RU"/>
              </w:rPr>
              <w:t>0</w:t>
            </w:r>
          </w:p>
        </w:tc>
        <w:tc>
          <w:tcPr>
            <w:tcW w:w="1210" w:type="dxa"/>
          </w:tcPr>
          <w:p>
            <w:pPr>
              <w:keepNext w:val="0"/>
              <w:keepLines w:val="0"/>
              <w:pageBreakBefore w:val="0"/>
              <w:widowControl/>
              <w:kinsoku/>
              <w:wordWrap/>
              <w:overflowPunct/>
              <w:topLinePunct w:val="0"/>
              <w:autoSpaceDE/>
              <w:autoSpaceDN/>
              <w:bidi w:val="0"/>
              <w:adjustRightInd/>
              <w:snapToGrid/>
              <w:spacing w:after="0" w:line="0" w:lineRule="atLeast"/>
              <w:textAlignment w:val="auto"/>
              <w:outlineLvl w:val="9"/>
              <w:rPr>
                <w:rFonts w:ascii="Times New Roman" w:hAnsi="Times New Roman" w:cs="Times New Roman"/>
                <w:b/>
                <w:color w:val="auto"/>
                <w:sz w:val="24"/>
                <w:szCs w:val="24"/>
                <w:lang w:val="ru-RU"/>
              </w:rPr>
            </w:pPr>
            <w:r>
              <w:rPr>
                <w:rFonts w:hint="default" w:ascii="Times New Roman" w:hAnsi="Times New Roman" w:cs="Times New Roman"/>
                <w:b/>
                <w:color w:val="auto"/>
                <w:sz w:val="24"/>
                <w:szCs w:val="24"/>
                <w:lang w:val="ru-RU"/>
              </w:rPr>
              <w:t>78</w:t>
            </w:r>
            <w:r>
              <w:rPr>
                <w:rFonts w:ascii="Times New Roman" w:hAnsi="Times New Roman" w:cs="Times New Roman"/>
                <w:b/>
                <w:color w:val="auto"/>
                <w:sz w:val="24"/>
                <w:szCs w:val="24"/>
                <w:lang w:val="ru-RU"/>
              </w:rPr>
              <w:t>%</w:t>
            </w:r>
          </w:p>
        </w:tc>
        <w:tc>
          <w:tcPr>
            <w:tcW w:w="1515" w:type="dxa"/>
          </w:tcPr>
          <w:p>
            <w:pPr>
              <w:keepNext w:val="0"/>
              <w:keepLines w:val="0"/>
              <w:pageBreakBefore w:val="0"/>
              <w:widowControl/>
              <w:kinsoku/>
              <w:wordWrap/>
              <w:overflowPunct/>
              <w:topLinePunct w:val="0"/>
              <w:autoSpaceDE/>
              <w:autoSpaceDN/>
              <w:bidi w:val="0"/>
              <w:adjustRightInd/>
              <w:snapToGrid/>
              <w:spacing w:after="0" w:line="0" w:lineRule="atLeast"/>
              <w:ind w:left="-640" w:leftChars="-291" w:firstLine="641" w:firstLineChars="267"/>
              <w:textAlignment w:val="auto"/>
              <w:outlineLvl w:val="9"/>
              <w:rPr>
                <w:rFonts w:ascii="Times New Roman" w:hAnsi="Times New Roman" w:cs="Times New Roman"/>
                <w:b/>
                <w:color w:val="auto"/>
                <w:sz w:val="24"/>
                <w:szCs w:val="24"/>
                <w:lang w:val="ru-RU"/>
              </w:rPr>
            </w:pPr>
            <w:r>
              <w:rPr>
                <w:rFonts w:ascii="Times New Roman" w:hAnsi="Times New Roman" w:cs="Times New Roman"/>
                <w:b/>
                <w:color w:val="auto"/>
                <w:sz w:val="24"/>
                <w:szCs w:val="24"/>
                <w:lang w:val="ru-RU"/>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7" w:type="dxa"/>
          </w:tcPr>
          <w:p>
            <w:pPr>
              <w:keepNext w:val="0"/>
              <w:keepLines w:val="0"/>
              <w:pageBreakBefore w:val="0"/>
              <w:widowControl/>
              <w:kinsoku/>
              <w:wordWrap/>
              <w:overflowPunct/>
              <w:topLinePunct w:val="0"/>
              <w:autoSpaceDE/>
              <w:autoSpaceDN/>
              <w:bidi w:val="0"/>
              <w:adjustRightInd/>
              <w:snapToGrid/>
              <w:spacing w:after="0" w:line="0" w:lineRule="atLeast"/>
              <w:ind w:left="-640" w:leftChars="-291" w:firstLine="640" w:firstLineChars="267"/>
              <w:textAlignment w:val="auto"/>
              <w:outlineLvl w:val="9"/>
              <w:rPr>
                <w:rFonts w:ascii="Times New Roman" w:hAnsi="Times New Roman" w:cs="Times New Roman"/>
                <w:color w:val="auto"/>
                <w:sz w:val="24"/>
                <w:szCs w:val="24"/>
              </w:rPr>
            </w:pPr>
            <w:r>
              <w:rPr>
                <w:rFonts w:ascii="Times New Roman" w:hAnsi="Times New Roman" w:cs="Times New Roman"/>
                <w:color w:val="auto"/>
                <w:sz w:val="24"/>
                <w:szCs w:val="24"/>
              </w:rPr>
              <w:t>2</w:t>
            </w:r>
          </w:p>
        </w:tc>
        <w:tc>
          <w:tcPr>
            <w:tcW w:w="1465" w:type="dxa"/>
            <w:gridSpan w:val="2"/>
          </w:tcPr>
          <w:p>
            <w:pPr>
              <w:keepNext w:val="0"/>
              <w:keepLines w:val="0"/>
              <w:pageBreakBefore w:val="0"/>
              <w:widowControl/>
              <w:kinsoku/>
              <w:wordWrap/>
              <w:overflowPunct/>
              <w:topLinePunct w:val="0"/>
              <w:autoSpaceDE/>
              <w:autoSpaceDN/>
              <w:bidi w:val="0"/>
              <w:adjustRightInd/>
              <w:snapToGrid/>
              <w:spacing w:after="0" w:line="0" w:lineRule="atLeast"/>
              <w:ind w:left="-640" w:leftChars="-291" w:firstLine="640" w:firstLineChars="267"/>
              <w:textAlignment w:val="auto"/>
              <w:outlineLvl w:val="9"/>
              <w:rPr>
                <w:rFonts w:ascii="Times New Roman" w:hAnsi="Times New Roman" w:cs="Times New Roman"/>
                <w:color w:val="auto"/>
                <w:sz w:val="24"/>
                <w:szCs w:val="24"/>
                <w:lang w:val="ru-RU"/>
              </w:rPr>
            </w:pPr>
            <w:r>
              <w:rPr>
                <w:rFonts w:ascii="Times New Roman" w:hAnsi="Times New Roman" w:cs="Times New Roman"/>
                <w:color w:val="auto"/>
                <w:sz w:val="24"/>
                <w:szCs w:val="24"/>
                <w:lang w:val="ru-RU"/>
              </w:rPr>
              <w:t xml:space="preserve">Биология </w:t>
            </w:r>
          </w:p>
        </w:tc>
        <w:tc>
          <w:tcPr>
            <w:tcW w:w="1107" w:type="dxa"/>
          </w:tcPr>
          <w:p>
            <w:pPr>
              <w:keepNext w:val="0"/>
              <w:keepLines w:val="0"/>
              <w:pageBreakBefore w:val="0"/>
              <w:widowControl/>
              <w:kinsoku/>
              <w:wordWrap/>
              <w:overflowPunct/>
              <w:topLinePunct w:val="0"/>
              <w:autoSpaceDE/>
              <w:autoSpaceDN/>
              <w:bidi w:val="0"/>
              <w:adjustRightInd/>
              <w:snapToGrid/>
              <w:spacing w:after="0" w:line="0" w:lineRule="atLeast"/>
              <w:ind w:left="-640" w:leftChars="-291" w:firstLine="640" w:firstLineChars="267"/>
              <w:textAlignment w:val="auto"/>
              <w:outlineLvl w:val="9"/>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5</w:t>
            </w:r>
          </w:p>
        </w:tc>
        <w:tc>
          <w:tcPr>
            <w:tcW w:w="990" w:type="dxa"/>
          </w:tcPr>
          <w:p>
            <w:pPr>
              <w:keepNext w:val="0"/>
              <w:keepLines w:val="0"/>
              <w:pageBreakBefore w:val="0"/>
              <w:widowControl/>
              <w:kinsoku/>
              <w:wordWrap/>
              <w:overflowPunct/>
              <w:topLinePunct w:val="0"/>
              <w:autoSpaceDE/>
              <w:autoSpaceDN/>
              <w:bidi w:val="0"/>
              <w:adjustRightInd/>
              <w:snapToGrid/>
              <w:spacing w:after="0" w:line="0" w:lineRule="atLeast"/>
              <w:ind w:left="-640" w:leftChars="-291" w:firstLine="640" w:firstLineChars="267"/>
              <w:textAlignment w:val="auto"/>
              <w:outlineLvl w:val="9"/>
              <w:rPr>
                <w:rFonts w:hint="default" w:ascii="Times New Roman" w:hAnsi="Times New Roman" w:cs="Times New Roman"/>
                <w:color w:val="auto"/>
                <w:sz w:val="24"/>
                <w:szCs w:val="24"/>
                <w:lang w:val="ru-RU"/>
              </w:rPr>
            </w:pPr>
            <w:r>
              <w:rPr>
                <w:rFonts w:ascii="Times New Roman" w:hAnsi="Times New Roman" w:cs="Times New Roman"/>
                <w:color w:val="auto"/>
                <w:sz w:val="24"/>
                <w:szCs w:val="24"/>
                <w:lang w:val="ru-RU"/>
              </w:rPr>
              <w:t>год</w:t>
            </w:r>
          </w:p>
        </w:tc>
        <w:tc>
          <w:tcPr>
            <w:tcW w:w="1053" w:type="dxa"/>
          </w:tcPr>
          <w:p>
            <w:pPr>
              <w:keepNext w:val="0"/>
              <w:keepLines w:val="0"/>
              <w:pageBreakBefore w:val="0"/>
              <w:widowControl/>
              <w:kinsoku/>
              <w:wordWrap/>
              <w:overflowPunct/>
              <w:topLinePunct w:val="0"/>
              <w:autoSpaceDE/>
              <w:autoSpaceDN/>
              <w:bidi w:val="0"/>
              <w:adjustRightInd/>
              <w:snapToGrid/>
              <w:spacing w:after="0" w:line="0" w:lineRule="atLeast"/>
              <w:ind w:left="-640" w:leftChars="-291" w:firstLine="640" w:firstLineChars="267"/>
              <w:textAlignment w:val="auto"/>
              <w:outlineLvl w:val="9"/>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3</w:t>
            </w:r>
          </w:p>
        </w:tc>
        <w:tc>
          <w:tcPr>
            <w:tcW w:w="583" w:type="dxa"/>
          </w:tcPr>
          <w:p>
            <w:pPr>
              <w:keepNext w:val="0"/>
              <w:keepLines w:val="0"/>
              <w:pageBreakBefore w:val="0"/>
              <w:widowControl/>
              <w:kinsoku/>
              <w:wordWrap/>
              <w:overflowPunct/>
              <w:topLinePunct w:val="0"/>
              <w:autoSpaceDE/>
              <w:autoSpaceDN/>
              <w:bidi w:val="0"/>
              <w:adjustRightInd/>
              <w:snapToGrid/>
              <w:spacing w:after="0" w:line="0" w:lineRule="atLeast"/>
              <w:ind w:left="-640" w:leftChars="-291" w:firstLine="640" w:firstLineChars="267"/>
              <w:textAlignment w:val="auto"/>
              <w:outlineLvl w:val="9"/>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1</w:t>
            </w:r>
          </w:p>
        </w:tc>
        <w:tc>
          <w:tcPr>
            <w:tcW w:w="583" w:type="dxa"/>
          </w:tcPr>
          <w:p>
            <w:pPr>
              <w:keepNext w:val="0"/>
              <w:keepLines w:val="0"/>
              <w:pageBreakBefore w:val="0"/>
              <w:widowControl/>
              <w:kinsoku/>
              <w:wordWrap/>
              <w:overflowPunct/>
              <w:topLinePunct w:val="0"/>
              <w:autoSpaceDE/>
              <w:autoSpaceDN/>
              <w:bidi w:val="0"/>
              <w:adjustRightInd/>
              <w:snapToGrid/>
              <w:spacing w:after="0" w:line="0" w:lineRule="atLeast"/>
              <w:ind w:left="-640" w:leftChars="-291" w:firstLine="640" w:firstLineChars="267"/>
              <w:textAlignment w:val="auto"/>
              <w:outlineLvl w:val="9"/>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1</w:t>
            </w:r>
          </w:p>
        </w:tc>
        <w:tc>
          <w:tcPr>
            <w:tcW w:w="583" w:type="dxa"/>
          </w:tcPr>
          <w:p>
            <w:pPr>
              <w:keepNext w:val="0"/>
              <w:keepLines w:val="0"/>
              <w:pageBreakBefore w:val="0"/>
              <w:widowControl/>
              <w:kinsoku/>
              <w:wordWrap/>
              <w:overflowPunct/>
              <w:topLinePunct w:val="0"/>
              <w:autoSpaceDE/>
              <w:autoSpaceDN/>
              <w:bidi w:val="0"/>
              <w:adjustRightInd/>
              <w:snapToGrid/>
              <w:spacing w:after="0" w:line="0" w:lineRule="atLeast"/>
              <w:ind w:left="-640" w:leftChars="-291" w:firstLine="640" w:firstLineChars="267"/>
              <w:textAlignment w:val="auto"/>
              <w:outlineLvl w:val="9"/>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1</w:t>
            </w:r>
          </w:p>
        </w:tc>
        <w:tc>
          <w:tcPr>
            <w:tcW w:w="584" w:type="dxa"/>
          </w:tcPr>
          <w:p>
            <w:pPr>
              <w:keepNext w:val="0"/>
              <w:keepLines w:val="0"/>
              <w:pageBreakBefore w:val="0"/>
              <w:widowControl/>
              <w:kinsoku/>
              <w:wordWrap/>
              <w:overflowPunct/>
              <w:topLinePunct w:val="0"/>
              <w:autoSpaceDE/>
              <w:autoSpaceDN/>
              <w:bidi w:val="0"/>
              <w:adjustRightInd/>
              <w:snapToGrid/>
              <w:spacing w:after="0" w:line="0" w:lineRule="atLeast"/>
              <w:ind w:left="-640" w:leftChars="-291" w:firstLine="640" w:firstLineChars="267"/>
              <w:textAlignment w:val="auto"/>
              <w:outlineLvl w:val="9"/>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0</w:t>
            </w:r>
          </w:p>
        </w:tc>
        <w:tc>
          <w:tcPr>
            <w:tcW w:w="1210" w:type="dxa"/>
          </w:tcPr>
          <w:p>
            <w:pPr>
              <w:keepNext w:val="0"/>
              <w:keepLines w:val="0"/>
              <w:pageBreakBefore w:val="0"/>
              <w:widowControl/>
              <w:kinsoku/>
              <w:wordWrap/>
              <w:overflowPunct/>
              <w:topLinePunct w:val="0"/>
              <w:autoSpaceDE/>
              <w:autoSpaceDN/>
              <w:bidi w:val="0"/>
              <w:adjustRightInd/>
              <w:snapToGrid/>
              <w:spacing w:after="0" w:line="0" w:lineRule="atLeast"/>
              <w:ind w:left="-640" w:leftChars="-291" w:firstLine="640" w:firstLineChars="267"/>
              <w:textAlignment w:val="auto"/>
              <w:outlineLvl w:val="9"/>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66,7</w:t>
            </w:r>
          </w:p>
        </w:tc>
        <w:tc>
          <w:tcPr>
            <w:tcW w:w="1515" w:type="dxa"/>
          </w:tcPr>
          <w:p>
            <w:pPr>
              <w:keepNext w:val="0"/>
              <w:keepLines w:val="0"/>
              <w:pageBreakBefore w:val="0"/>
              <w:widowControl/>
              <w:kinsoku/>
              <w:wordWrap/>
              <w:overflowPunct/>
              <w:topLinePunct w:val="0"/>
              <w:autoSpaceDE/>
              <w:autoSpaceDN/>
              <w:bidi w:val="0"/>
              <w:adjustRightInd/>
              <w:snapToGrid/>
              <w:spacing w:after="0" w:line="0" w:lineRule="atLeast"/>
              <w:ind w:left="-640" w:leftChars="-291" w:firstLine="640" w:firstLineChars="267"/>
              <w:textAlignment w:val="auto"/>
              <w:outlineLvl w:val="9"/>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7" w:type="dxa"/>
          </w:tcPr>
          <w:p>
            <w:pPr>
              <w:keepNext w:val="0"/>
              <w:keepLines w:val="0"/>
              <w:pageBreakBefore w:val="0"/>
              <w:widowControl/>
              <w:kinsoku/>
              <w:wordWrap/>
              <w:overflowPunct/>
              <w:topLinePunct w:val="0"/>
              <w:autoSpaceDE/>
              <w:autoSpaceDN/>
              <w:bidi w:val="0"/>
              <w:adjustRightInd/>
              <w:snapToGrid/>
              <w:spacing w:after="0" w:line="0" w:lineRule="atLeast"/>
              <w:ind w:left="-640" w:leftChars="-291" w:firstLine="640" w:firstLineChars="267"/>
              <w:textAlignment w:val="auto"/>
              <w:outlineLvl w:val="9"/>
              <w:rPr>
                <w:rFonts w:ascii="Times New Roman" w:hAnsi="Times New Roman" w:cs="Times New Roman"/>
                <w:color w:val="auto"/>
                <w:sz w:val="24"/>
                <w:szCs w:val="24"/>
              </w:rPr>
            </w:pPr>
          </w:p>
        </w:tc>
        <w:tc>
          <w:tcPr>
            <w:tcW w:w="1465" w:type="dxa"/>
            <w:gridSpan w:val="2"/>
          </w:tcPr>
          <w:p>
            <w:pPr>
              <w:keepNext w:val="0"/>
              <w:keepLines w:val="0"/>
              <w:pageBreakBefore w:val="0"/>
              <w:widowControl/>
              <w:kinsoku/>
              <w:wordWrap/>
              <w:overflowPunct/>
              <w:topLinePunct w:val="0"/>
              <w:autoSpaceDE/>
              <w:autoSpaceDN/>
              <w:bidi w:val="0"/>
              <w:adjustRightInd/>
              <w:snapToGrid/>
              <w:spacing w:after="0" w:line="0" w:lineRule="atLeast"/>
              <w:ind w:left="-640" w:leftChars="-291" w:firstLine="640" w:firstLineChars="267"/>
              <w:textAlignment w:val="auto"/>
              <w:outlineLvl w:val="9"/>
              <w:rPr>
                <w:rFonts w:ascii="Times New Roman" w:hAnsi="Times New Roman" w:cs="Times New Roman"/>
                <w:color w:val="auto"/>
                <w:sz w:val="24"/>
                <w:szCs w:val="24"/>
              </w:rPr>
            </w:pPr>
          </w:p>
        </w:tc>
        <w:tc>
          <w:tcPr>
            <w:tcW w:w="1107" w:type="dxa"/>
          </w:tcPr>
          <w:p>
            <w:pPr>
              <w:keepNext w:val="0"/>
              <w:keepLines w:val="0"/>
              <w:pageBreakBefore w:val="0"/>
              <w:widowControl/>
              <w:kinsoku/>
              <w:wordWrap/>
              <w:overflowPunct/>
              <w:topLinePunct w:val="0"/>
              <w:autoSpaceDE/>
              <w:autoSpaceDN/>
              <w:bidi w:val="0"/>
              <w:adjustRightInd/>
              <w:snapToGrid/>
              <w:spacing w:after="0" w:line="0" w:lineRule="atLeast"/>
              <w:ind w:left="-640" w:leftChars="-291" w:firstLine="640" w:firstLineChars="267"/>
              <w:textAlignment w:val="auto"/>
              <w:outlineLvl w:val="9"/>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6</w:t>
            </w:r>
          </w:p>
        </w:tc>
        <w:tc>
          <w:tcPr>
            <w:tcW w:w="990" w:type="dxa"/>
          </w:tcPr>
          <w:p>
            <w:pPr>
              <w:keepNext w:val="0"/>
              <w:keepLines w:val="0"/>
              <w:pageBreakBefore w:val="0"/>
              <w:widowControl/>
              <w:kinsoku/>
              <w:wordWrap/>
              <w:overflowPunct/>
              <w:topLinePunct w:val="0"/>
              <w:autoSpaceDE/>
              <w:autoSpaceDN/>
              <w:bidi w:val="0"/>
              <w:adjustRightInd/>
              <w:snapToGrid/>
              <w:spacing w:after="0" w:line="0" w:lineRule="atLeast"/>
              <w:ind w:left="-640" w:leftChars="-291" w:firstLine="640" w:firstLineChars="267"/>
              <w:textAlignment w:val="auto"/>
              <w:outlineLvl w:val="9"/>
              <w:rPr>
                <w:rFonts w:hint="default" w:ascii="Times New Roman" w:hAnsi="Times New Roman" w:cs="Times New Roman"/>
                <w:color w:val="auto"/>
                <w:sz w:val="24"/>
                <w:szCs w:val="24"/>
                <w:lang w:val="ru-RU"/>
              </w:rPr>
            </w:pPr>
            <w:r>
              <w:rPr>
                <w:rFonts w:ascii="Times New Roman" w:hAnsi="Times New Roman" w:cs="Times New Roman"/>
                <w:color w:val="auto"/>
                <w:sz w:val="24"/>
                <w:szCs w:val="24"/>
                <w:lang w:val="ru-RU"/>
              </w:rPr>
              <w:t>год</w:t>
            </w:r>
          </w:p>
        </w:tc>
        <w:tc>
          <w:tcPr>
            <w:tcW w:w="1053" w:type="dxa"/>
          </w:tcPr>
          <w:p>
            <w:pPr>
              <w:keepNext w:val="0"/>
              <w:keepLines w:val="0"/>
              <w:pageBreakBefore w:val="0"/>
              <w:widowControl/>
              <w:kinsoku/>
              <w:wordWrap/>
              <w:overflowPunct/>
              <w:topLinePunct w:val="0"/>
              <w:autoSpaceDE/>
              <w:autoSpaceDN/>
              <w:bidi w:val="0"/>
              <w:adjustRightInd/>
              <w:snapToGrid/>
              <w:spacing w:after="0" w:line="0" w:lineRule="atLeast"/>
              <w:ind w:left="-640" w:leftChars="-291" w:firstLine="640" w:firstLineChars="267"/>
              <w:textAlignment w:val="auto"/>
              <w:outlineLvl w:val="9"/>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11</w:t>
            </w:r>
          </w:p>
        </w:tc>
        <w:tc>
          <w:tcPr>
            <w:tcW w:w="583" w:type="dxa"/>
          </w:tcPr>
          <w:p>
            <w:pPr>
              <w:keepNext w:val="0"/>
              <w:keepLines w:val="0"/>
              <w:pageBreakBefore w:val="0"/>
              <w:widowControl/>
              <w:kinsoku/>
              <w:wordWrap/>
              <w:overflowPunct/>
              <w:topLinePunct w:val="0"/>
              <w:autoSpaceDE/>
              <w:autoSpaceDN/>
              <w:bidi w:val="0"/>
              <w:adjustRightInd/>
              <w:snapToGrid/>
              <w:spacing w:after="0" w:line="0" w:lineRule="atLeast"/>
              <w:ind w:left="-640" w:leftChars="-291" w:firstLine="640" w:firstLineChars="267"/>
              <w:textAlignment w:val="auto"/>
              <w:outlineLvl w:val="9"/>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3</w:t>
            </w:r>
          </w:p>
        </w:tc>
        <w:tc>
          <w:tcPr>
            <w:tcW w:w="583" w:type="dxa"/>
          </w:tcPr>
          <w:p>
            <w:pPr>
              <w:keepNext w:val="0"/>
              <w:keepLines w:val="0"/>
              <w:pageBreakBefore w:val="0"/>
              <w:widowControl/>
              <w:kinsoku/>
              <w:wordWrap/>
              <w:overflowPunct/>
              <w:topLinePunct w:val="0"/>
              <w:autoSpaceDE/>
              <w:autoSpaceDN/>
              <w:bidi w:val="0"/>
              <w:adjustRightInd/>
              <w:snapToGrid/>
              <w:spacing w:after="0" w:line="0" w:lineRule="atLeast"/>
              <w:ind w:left="-640" w:leftChars="-291" w:firstLine="640" w:firstLineChars="267"/>
              <w:textAlignment w:val="auto"/>
              <w:outlineLvl w:val="9"/>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5</w:t>
            </w:r>
          </w:p>
        </w:tc>
        <w:tc>
          <w:tcPr>
            <w:tcW w:w="583" w:type="dxa"/>
          </w:tcPr>
          <w:p>
            <w:pPr>
              <w:keepNext w:val="0"/>
              <w:keepLines w:val="0"/>
              <w:pageBreakBefore w:val="0"/>
              <w:widowControl/>
              <w:kinsoku/>
              <w:wordWrap/>
              <w:overflowPunct/>
              <w:topLinePunct w:val="0"/>
              <w:autoSpaceDE/>
              <w:autoSpaceDN/>
              <w:bidi w:val="0"/>
              <w:adjustRightInd/>
              <w:snapToGrid/>
              <w:spacing w:after="0" w:line="0" w:lineRule="atLeast"/>
              <w:ind w:left="-640" w:leftChars="-291" w:firstLine="640" w:firstLineChars="267"/>
              <w:textAlignment w:val="auto"/>
              <w:outlineLvl w:val="9"/>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3</w:t>
            </w:r>
          </w:p>
        </w:tc>
        <w:tc>
          <w:tcPr>
            <w:tcW w:w="584" w:type="dxa"/>
          </w:tcPr>
          <w:p>
            <w:pPr>
              <w:keepNext w:val="0"/>
              <w:keepLines w:val="0"/>
              <w:pageBreakBefore w:val="0"/>
              <w:widowControl/>
              <w:kinsoku/>
              <w:wordWrap/>
              <w:overflowPunct/>
              <w:topLinePunct w:val="0"/>
              <w:autoSpaceDE/>
              <w:autoSpaceDN/>
              <w:bidi w:val="0"/>
              <w:adjustRightInd/>
              <w:snapToGrid/>
              <w:spacing w:after="0" w:line="0" w:lineRule="atLeast"/>
              <w:ind w:left="-640" w:leftChars="-291" w:firstLine="640" w:firstLineChars="267"/>
              <w:textAlignment w:val="auto"/>
              <w:outlineLvl w:val="9"/>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0</w:t>
            </w:r>
          </w:p>
        </w:tc>
        <w:tc>
          <w:tcPr>
            <w:tcW w:w="1210" w:type="dxa"/>
          </w:tcPr>
          <w:p>
            <w:pPr>
              <w:keepNext w:val="0"/>
              <w:keepLines w:val="0"/>
              <w:pageBreakBefore w:val="0"/>
              <w:widowControl/>
              <w:kinsoku/>
              <w:wordWrap/>
              <w:overflowPunct/>
              <w:topLinePunct w:val="0"/>
              <w:autoSpaceDE/>
              <w:autoSpaceDN/>
              <w:bidi w:val="0"/>
              <w:adjustRightInd/>
              <w:snapToGrid/>
              <w:spacing w:after="0" w:line="0" w:lineRule="atLeast"/>
              <w:ind w:left="-640" w:leftChars="-291" w:firstLine="640" w:firstLineChars="267"/>
              <w:textAlignment w:val="auto"/>
              <w:outlineLvl w:val="9"/>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63,4</w:t>
            </w:r>
          </w:p>
        </w:tc>
        <w:tc>
          <w:tcPr>
            <w:tcW w:w="1515" w:type="dxa"/>
          </w:tcPr>
          <w:p>
            <w:pPr>
              <w:keepNext w:val="0"/>
              <w:keepLines w:val="0"/>
              <w:pageBreakBefore w:val="0"/>
              <w:widowControl/>
              <w:kinsoku/>
              <w:wordWrap/>
              <w:overflowPunct/>
              <w:topLinePunct w:val="0"/>
              <w:autoSpaceDE/>
              <w:autoSpaceDN/>
              <w:bidi w:val="0"/>
              <w:adjustRightInd/>
              <w:snapToGrid/>
              <w:spacing w:after="0" w:line="0" w:lineRule="atLeast"/>
              <w:ind w:left="-640" w:leftChars="-291" w:firstLine="640" w:firstLineChars="267"/>
              <w:textAlignment w:val="auto"/>
              <w:outlineLvl w:val="9"/>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7" w:type="dxa"/>
          </w:tcPr>
          <w:p>
            <w:pPr>
              <w:keepNext w:val="0"/>
              <w:keepLines w:val="0"/>
              <w:pageBreakBefore w:val="0"/>
              <w:widowControl/>
              <w:kinsoku/>
              <w:wordWrap/>
              <w:overflowPunct/>
              <w:topLinePunct w:val="0"/>
              <w:autoSpaceDE/>
              <w:autoSpaceDN/>
              <w:bidi w:val="0"/>
              <w:adjustRightInd/>
              <w:snapToGrid/>
              <w:spacing w:after="0" w:line="0" w:lineRule="atLeast"/>
              <w:ind w:left="-640" w:leftChars="-291" w:firstLine="640" w:firstLineChars="267"/>
              <w:textAlignment w:val="auto"/>
              <w:outlineLvl w:val="9"/>
              <w:rPr>
                <w:rFonts w:ascii="Times New Roman" w:hAnsi="Times New Roman" w:cs="Times New Roman"/>
                <w:color w:val="auto"/>
                <w:sz w:val="24"/>
                <w:szCs w:val="24"/>
              </w:rPr>
            </w:pPr>
          </w:p>
        </w:tc>
        <w:tc>
          <w:tcPr>
            <w:tcW w:w="1465" w:type="dxa"/>
            <w:gridSpan w:val="2"/>
          </w:tcPr>
          <w:p>
            <w:pPr>
              <w:keepNext w:val="0"/>
              <w:keepLines w:val="0"/>
              <w:pageBreakBefore w:val="0"/>
              <w:widowControl/>
              <w:kinsoku/>
              <w:wordWrap/>
              <w:overflowPunct/>
              <w:topLinePunct w:val="0"/>
              <w:autoSpaceDE/>
              <w:autoSpaceDN/>
              <w:bidi w:val="0"/>
              <w:adjustRightInd/>
              <w:snapToGrid/>
              <w:spacing w:after="0" w:line="0" w:lineRule="atLeast"/>
              <w:ind w:left="-640" w:leftChars="-291" w:firstLine="640" w:firstLineChars="267"/>
              <w:textAlignment w:val="auto"/>
              <w:outlineLvl w:val="9"/>
              <w:rPr>
                <w:rFonts w:ascii="Times New Roman" w:hAnsi="Times New Roman" w:cs="Times New Roman"/>
                <w:color w:val="auto"/>
                <w:sz w:val="24"/>
                <w:szCs w:val="24"/>
              </w:rPr>
            </w:pPr>
          </w:p>
        </w:tc>
        <w:tc>
          <w:tcPr>
            <w:tcW w:w="1107" w:type="dxa"/>
            <w:vAlign w:val="top"/>
          </w:tcPr>
          <w:p>
            <w:pPr>
              <w:keepNext w:val="0"/>
              <w:keepLines w:val="0"/>
              <w:pageBreakBefore w:val="0"/>
              <w:widowControl/>
              <w:kinsoku/>
              <w:wordWrap/>
              <w:overflowPunct/>
              <w:topLinePunct w:val="0"/>
              <w:autoSpaceDE/>
              <w:autoSpaceDN/>
              <w:bidi w:val="0"/>
              <w:adjustRightInd/>
              <w:snapToGrid/>
              <w:spacing w:after="0" w:line="0" w:lineRule="atLeast"/>
              <w:ind w:left="-640" w:leftChars="-291" w:firstLine="640" w:firstLineChars="267"/>
              <w:textAlignment w:val="auto"/>
              <w:outlineLvl w:val="9"/>
              <w:rPr>
                <w:rFonts w:ascii="Times New Roman" w:hAnsi="Times New Roman" w:cs="Times New Roman" w:eastAsiaTheme="minorHAnsi"/>
                <w:color w:val="auto"/>
                <w:sz w:val="24"/>
                <w:szCs w:val="24"/>
                <w:lang w:val="ru-RU" w:eastAsia="en-US" w:bidi="ar-SA"/>
              </w:rPr>
            </w:pPr>
            <w:r>
              <w:rPr>
                <w:rFonts w:ascii="Times New Roman" w:hAnsi="Times New Roman" w:cs="Times New Roman"/>
                <w:color w:val="auto"/>
                <w:sz w:val="24"/>
                <w:szCs w:val="24"/>
              </w:rPr>
              <w:t>7</w:t>
            </w:r>
          </w:p>
        </w:tc>
        <w:tc>
          <w:tcPr>
            <w:tcW w:w="990" w:type="dxa"/>
            <w:vAlign w:val="top"/>
          </w:tcPr>
          <w:p>
            <w:pPr>
              <w:keepNext w:val="0"/>
              <w:keepLines w:val="0"/>
              <w:pageBreakBefore w:val="0"/>
              <w:widowControl/>
              <w:kinsoku/>
              <w:wordWrap/>
              <w:overflowPunct/>
              <w:topLinePunct w:val="0"/>
              <w:autoSpaceDE/>
              <w:autoSpaceDN/>
              <w:bidi w:val="0"/>
              <w:adjustRightInd/>
              <w:snapToGrid/>
              <w:spacing w:after="0" w:line="0" w:lineRule="atLeast"/>
              <w:ind w:left="-640" w:leftChars="-291" w:firstLine="640" w:firstLineChars="267"/>
              <w:textAlignment w:val="auto"/>
              <w:outlineLvl w:val="9"/>
              <w:rPr>
                <w:rFonts w:ascii="Times New Roman" w:hAnsi="Times New Roman" w:cs="Times New Roman" w:eastAsiaTheme="minorHAnsi"/>
                <w:color w:val="auto"/>
                <w:sz w:val="24"/>
                <w:szCs w:val="24"/>
                <w:lang w:val="ru-RU" w:eastAsia="en-US" w:bidi="ar-SA"/>
              </w:rPr>
            </w:pPr>
            <w:r>
              <w:rPr>
                <w:rFonts w:ascii="Times New Roman" w:hAnsi="Times New Roman" w:cs="Times New Roman"/>
                <w:color w:val="auto"/>
                <w:sz w:val="24"/>
                <w:szCs w:val="24"/>
              </w:rPr>
              <w:t>год</w:t>
            </w:r>
          </w:p>
        </w:tc>
        <w:tc>
          <w:tcPr>
            <w:tcW w:w="1053" w:type="dxa"/>
            <w:vAlign w:val="top"/>
          </w:tcPr>
          <w:p>
            <w:pPr>
              <w:keepNext w:val="0"/>
              <w:keepLines w:val="0"/>
              <w:pageBreakBefore w:val="0"/>
              <w:widowControl/>
              <w:kinsoku/>
              <w:wordWrap/>
              <w:overflowPunct/>
              <w:topLinePunct w:val="0"/>
              <w:autoSpaceDE/>
              <w:autoSpaceDN/>
              <w:bidi w:val="0"/>
              <w:adjustRightInd/>
              <w:snapToGrid/>
              <w:spacing w:after="0" w:line="0" w:lineRule="atLeast"/>
              <w:ind w:left="-640" w:leftChars="-291" w:firstLine="640" w:firstLineChars="267"/>
              <w:textAlignment w:val="auto"/>
              <w:outlineLvl w:val="9"/>
              <w:rPr>
                <w:rFonts w:hint="default" w:ascii="Times New Roman" w:hAnsi="Times New Roman" w:cs="Times New Roman" w:eastAsiaTheme="minorHAnsi"/>
                <w:color w:val="auto"/>
                <w:sz w:val="24"/>
                <w:szCs w:val="24"/>
                <w:lang w:val="ru-RU" w:eastAsia="en-US" w:bidi="ar-SA"/>
              </w:rPr>
            </w:pPr>
            <w:r>
              <w:rPr>
                <w:rFonts w:ascii="Times New Roman" w:hAnsi="Times New Roman" w:cs="Times New Roman"/>
                <w:color w:val="auto"/>
                <w:sz w:val="24"/>
                <w:szCs w:val="24"/>
              </w:rPr>
              <w:t>1</w:t>
            </w:r>
            <w:r>
              <w:rPr>
                <w:rFonts w:hint="default" w:ascii="Times New Roman" w:hAnsi="Times New Roman" w:cs="Times New Roman"/>
                <w:color w:val="auto"/>
                <w:sz w:val="24"/>
                <w:szCs w:val="24"/>
                <w:lang w:val="ru-RU"/>
              </w:rPr>
              <w:t>4</w:t>
            </w:r>
          </w:p>
        </w:tc>
        <w:tc>
          <w:tcPr>
            <w:tcW w:w="583" w:type="dxa"/>
            <w:vAlign w:val="top"/>
          </w:tcPr>
          <w:p>
            <w:pPr>
              <w:keepNext w:val="0"/>
              <w:keepLines w:val="0"/>
              <w:pageBreakBefore w:val="0"/>
              <w:widowControl/>
              <w:kinsoku/>
              <w:wordWrap/>
              <w:overflowPunct/>
              <w:topLinePunct w:val="0"/>
              <w:autoSpaceDE/>
              <w:autoSpaceDN/>
              <w:bidi w:val="0"/>
              <w:adjustRightInd/>
              <w:snapToGrid/>
              <w:spacing w:after="0" w:line="0" w:lineRule="atLeast"/>
              <w:ind w:left="-640" w:leftChars="-291" w:firstLine="640" w:firstLineChars="267"/>
              <w:textAlignment w:val="auto"/>
              <w:outlineLvl w:val="9"/>
              <w:rPr>
                <w:rFonts w:hint="default" w:ascii="Times New Roman" w:hAnsi="Times New Roman" w:cs="Times New Roman" w:eastAsiaTheme="minorHAnsi"/>
                <w:color w:val="auto"/>
                <w:sz w:val="24"/>
                <w:szCs w:val="24"/>
                <w:lang w:val="ru-RU" w:eastAsia="en-US" w:bidi="ar-SA"/>
              </w:rPr>
            </w:pPr>
            <w:r>
              <w:rPr>
                <w:rFonts w:hint="default" w:ascii="Times New Roman" w:hAnsi="Times New Roman" w:cs="Times New Roman"/>
                <w:color w:val="auto"/>
                <w:sz w:val="24"/>
                <w:szCs w:val="24"/>
                <w:lang w:val="ru-RU" w:eastAsia="en-US" w:bidi="ar-SA"/>
              </w:rPr>
              <w:t>3</w:t>
            </w:r>
          </w:p>
        </w:tc>
        <w:tc>
          <w:tcPr>
            <w:tcW w:w="583" w:type="dxa"/>
            <w:vAlign w:val="top"/>
          </w:tcPr>
          <w:p>
            <w:pPr>
              <w:keepNext w:val="0"/>
              <w:keepLines w:val="0"/>
              <w:pageBreakBefore w:val="0"/>
              <w:widowControl/>
              <w:kinsoku/>
              <w:wordWrap/>
              <w:overflowPunct/>
              <w:topLinePunct w:val="0"/>
              <w:autoSpaceDE/>
              <w:autoSpaceDN/>
              <w:bidi w:val="0"/>
              <w:adjustRightInd/>
              <w:snapToGrid/>
              <w:spacing w:after="0" w:line="0" w:lineRule="atLeast"/>
              <w:ind w:left="-640" w:leftChars="-291" w:firstLine="640" w:firstLineChars="267"/>
              <w:textAlignment w:val="auto"/>
              <w:outlineLvl w:val="9"/>
              <w:rPr>
                <w:rFonts w:hint="default" w:ascii="Times New Roman" w:hAnsi="Times New Roman" w:cs="Times New Roman" w:eastAsiaTheme="minorHAnsi"/>
                <w:color w:val="auto"/>
                <w:sz w:val="24"/>
                <w:szCs w:val="24"/>
                <w:lang w:val="ru-RU" w:eastAsia="en-US" w:bidi="ar-SA"/>
              </w:rPr>
            </w:pPr>
            <w:r>
              <w:rPr>
                <w:rFonts w:hint="default" w:ascii="Times New Roman" w:hAnsi="Times New Roman" w:cs="Times New Roman"/>
                <w:color w:val="auto"/>
                <w:sz w:val="24"/>
                <w:szCs w:val="24"/>
                <w:lang w:val="ru-RU" w:eastAsia="en-US" w:bidi="ar-SA"/>
              </w:rPr>
              <w:t>4</w:t>
            </w:r>
          </w:p>
        </w:tc>
        <w:tc>
          <w:tcPr>
            <w:tcW w:w="583" w:type="dxa"/>
            <w:vAlign w:val="top"/>
          </w:tcPr>
          <w:p>
            <w:pPr>
              <w:keepNext w:val="0"/>
              <w:keepLines w:val="0"/>
              <w:pageBreakBefore w:val="0"/>
              <w:widowControl/>
              <w:kinsoku/>
              <w:wordWrap/>
              <w:overflowPunct/>
              <w:topLinePunct w:val="0"/>
              <w:autoSpaceDE/>
              <w:autoSpaceDN/>
              <w:bidi w:val="0"/>
              <w:adjustRightInd/>
              <w:snapToGrid/>
              <w:spacing w:after="0" w:line="0" w:lineRule="atLeast"/>
              <w:ind w:left="-640" w:leftChars="-291" w:firstLine="640" w:firstLineChars="267"/>
              <w:textAlignment w:val="auto"/>
              <w:outlineLvl w:val="9"/>
              <w:rPr>
                <w:rFonts w:hint="default" w:ascii="Times New Roman" w:hAnsi="Times New Roman" w:cs="Times New Roman" w:eastAsiaTheme="minorHAnsi"/>
                <w:color w:val="auto"/>
                <w:sz w:val="24"/>
                <w:szCs w:val="24"/>
                <w:lang w:val="ru-RU" w:eastAsia="en-US" w:bidi="ar-SA"/>
              </w:rPr>
            </w:pPr>
            <w:r>
              <w:rPr>
                <w:rFonts w:hint="default" w:ascii="Times New Roman" w:hAnsi="Times New Roman" w:cs="Times New Roman"/>
                <w:color w:val="auto"/>
                <w:sz w:val="24"/>
                <w:szCs w:val="24"/>
                <w:lang w:val="ru-RU" w:eastAsia="en-US" w:bidi="ar-SA"/>
              </w:rPr>
              <w:t>7</w:t>
            </w:r>
          </w:p>
        </w:tc>
        <w:tc>
          <w:tcPr>
            <w:tcW w:w="584" w:type="dxa"/>
            <w:vAlign w:val="top"/>
          </w:tcPr>
          <w:p>
            <w:pPr>
              <w:keepNext w:val="0"/>
              <w:keepLines w:val="0"/>
              <w:pageBreakBefore w:val="0"/>
              <w:widowControl/>
              <w:kinsoku/>
              <w:wordWrap/>
              <w:overflowPunct/>
              <w:topLinePunct w:val="0"/>
              <w:autoSpaceDE/>
              <w:autoSpaceDN/>
              <w:bidi w:val="0"/>
              <w:adjustRightInd/>
              <w:snapToGrid/>
              <w:spacing w:after="0" w:line="0" w:lineRule="atLeast"/>
              <w:ind w:left="-640" w:leftChars="-291" w:firstLine="640" w:firstLineChars="267"/>
              <w:textAlignment w:val="auto"/>
              <w:outlineLvl w:val="9"/>
              <w:rPr>
                <w:rFonts w:hint="default" w:ascii="Times New Roman" w:hAnsi="Times New Roman" w:cs="Times New Roman" w:eastAsiaTheme="minorHAnsi"/>
                <w:color w:val="auto"/>
                <w:sz w:val="24"/>
                <w:szCs w:val="24"/>
                <w:lang w:val="ru-RU" w:eastAsia="en-US" w:bidi="ar-SA"/>
              </w:rPr>
            </w:pPr>
            <w:r>
              <w:rPr>
                <w:rFonts w:hint="default" w:ascii="Times New Roman" w:hAnsi="Times New Roman" w:cs="Times New Roman"/>
                <w:color w:val="auto"/>
                <w:sz w:val="24"/>
                <w:szCs w:val="24"/>
                <w:lang w:val="ru-RU" w:eastAsia="en-US" w:bidi="ar-SA"/>
              </w:rPr>
              <w:t>0</w:t>
            </w:r>
          </w:p>
        </w:tc>
        <w:tc>
          <w:tcPr>
            <w:tcW w:w="1210" w:type="dxa"/>
            <w:vAlign w:val="top"/>
          </w:tcPr>
          <w:p>
            <w:pPr>
              <w:keepNext w:val="0"/>
              <w:keepLines w:val="0"/>
              <w:pageBreakBefore w:val="0"/>
              <w:widowControl/>
              <w:kinsoku/>
              <w:wordWrap/>
              <w:overflowPunct/>
              <w:topLinePunct w:val="0"/>
              <w:autoSpaceDE/>
              <w:autoSpaceDN/>
              <w:bidi w:val="0"/>
              <w:adjustRightInd/>
              <w:snapToGrid/>
              <w:spacing w:after="0" w:line="0" w:lineRule="atLeast"/>
              <w:textAlignment w:val="auto"/>
              <w:outlineLvl w:val="9"/>
              <w:rPr>
                <w:rFonts w:hint="default" w:ascii="Times New Roman" w:hAnsi="Times New Roman" w:cs="Times New Roman" w:eastAsiaTheme="minorHAnsi"/>
                <w:color w:val="auto"/>
                <w:sz w:val="24"/>
                <w:szCs w:val="24"/>
                <w:lang w:val="ru-RU" w:eastAsia="en-US" w:bidi="ar-SA"/>
              </w:rPr>
            </w:pPr>
            <w:r>
              <w:rPr>
                <w:rFonts w:hint="default" w:ascii="Times New Roman" w:hAnsi="Times New Roman" w:cs="Times New Roman"/>
                <w:color w:val="auto"/>
                <w:sz w:val="24"/>
                <w:szCs w:val="24"/>
                <w:lang w:val="ru-RU" w:eastAsia="en-US" w:bidi="ar-SA"/>
              </w:rPr>
              <w:t>50</w:t>
            </w:r>
          </w:p>
        </w:tc>
        <w:tc>
          <w:tcPr>
            <w:tcW w:w="1515" w:type="dxa"/>
            <w:vAlign w:val="top"/>
          </w:tcPr>
          <w:p>
            <w:pPr>
              <w:keepNext w:val="0"/>
              <w:keepLines w:val="0"/>
              <w:pageBreakBefore w:val="0"/>
              <w:widowControl/>
              <w:kinsoku/>
              <w:wordWrap/>
              <w:overflowPunct/>
              <w:topLinePunct w:val="0"/>
              <w:autoSpaceDE/>
              <w:autoSpaceDN/>
              <w:bidi w:val="0"/>
              <w:adjustRightInd/>
              <w:snapToGrid/>
              <w:spacing w:after="0" w:line="0" w:lineRule="atLeast"/>
              <w:ind w:left="-640" w:leftChars="-291" w:firstLine="640" w:firstLineChars="267"/>
              <w:textAlignment w:val="auto"/>
              <w:outlineLvl w:val="9"/>
              <w:rPr>
                <w:rFonts w:ascii="Times New Roman" w:hAnsi="Times New Roman" w:cs="Times New Roman" w:eastAsiaTheme="minorHAnsi"/>
                <w:color w:val="auto"/>
                <w:sz w:val="24"/>
                <w:szCs w:val="24"/>
                <w:lang w:val="ru-RU" w:eastAsia="en-US" w:bidi="ar-SA"/>
              </w:rPr>
            </w:pPr>
            <w:r>
              <w:rPr>
                <w:rFonts w:ascii="Times New Roman" w:hAnsi="Times New Roman" w:cs="Times New Roman"/>
                <w:color w:val="auto"/>
                <w:sz w:val="24"/>
                <w:szCs w:val="24"/>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447" w:type="dxa"/>
          </w:tcPr>
          <w:p>
            <w:pPr>
              <w:keepNext w:val="0"/>
              <w:keepLines w:val="0"/>
              <w:pageBreakBefore w:val="0"/>
              <w:widowControl/>
              <w:kinsoku/>
              <w:wordWrap/>
              <w:overflowPunct/>
              <w:topLinePunct w:val="0"/>
              <w:autoSpaceDE/>
              <w:autoSpaceDN/>
              <w:bidi w:val="0"/>
              <w:adjustRightInd/>
              <w:snapToGrid/>
              <w:spacing w:after="0" w:line="0" w:lineRule="atLeast"/>
              <w:ind w:left="-640" w:leftChars="-291" w:firstLine="640" w:firstLineChars="267"/>
              <w:textAlignment w:val="auto"/>
              <w:outlineLvl w:val="9"/>
              <w:rPr>
                <w:rFonts w:ascii="Times New Roman" w:hAnsi="Times New Roman" w:cs="Times New Roman"/>
                <w:color w:val="auto"/>
                <w:sz w:val="24"/>
                <w:szCs w:val="24"/>
              </w:rPr>
            </w:pPr>
          </w:p>
        </w:tc>
        <w:tc>
          <w:tcPr>
            <w:tcW w:w="1465" w:type="dxa"/>
            <w:gridSpan w:val="2"/>
          </w:tcPr>
          <w:p>
            <w:pPr>
              <w:keepNext w:val="0"/>
              <w:keepLines w:val="0"/>
              <w:pageBreakBefore w:val="0"/>
              <w:widowControl/>
              <w:kinsoku/>
              <w:wordWrap/>
              <w:overflowPunct/>
              <w:topLinePunct w:val="0"/>
              <w:autoSpaceDE/>
              <w:autoSpaceDN/>
              <w:bidi w:val="0"/>
              <w:adjustRightInd/>
              <w:snapToGrid/>
              <w:spacing w:after="0" w:line="0" w:lineRule="atLeast"/>
              <w:ind w:left="-640" w:leftChars="-291" w:firstLine="640" w:firstLineChars="267"/>
              <w:textAlignment w:val="auto"/>
              <w:outlineLvl w:val="9"/>
              <w:rPr>
                <w:rFonts w:ascii="Times New Roman" w:hAnsi="Times New Roman" w:cs="Times New Roman"/>
                <w:color w:val="auto"/>
                <w:sz w:val="24"/>
                <w:szCs w:val="24"/>
              </w:rPr>
            </w:pPr>
          </w:p>
        </w:tc>
        <w:tc>
          <w:tcPr>
            <w:tcW w:w="1107" w:type="dxa"/>
            <w:vAlign w:val="top"/>
          </w:tcPr>
          <w:p>
            <w:pPr>
              <w:keepNext w:val="0"/>
              <w:keepLines w:val="0"/>
              <w:pageBreakBefore w:val="0"/>
              <w:widowControl/>
              <w:kinsoku/>
              <w:wordWrap/>
              <w:overflowPunct/>
              <w:topLinePunct w:val="0"/>
              <w:autoSpaceDE/>
              <w:autoSpaceDN/>
              <w:bidi w:val="0"/>
              <w:adjustRightInd/>
              <w:snapToGrid/>
              <w:spacing w:after="0" w:line="0" w:lineRule="atLeast"/>
              <w:ind w:left="-640" w:leftChars="-291" w:firstLine="640" w:firstLineChars="267"/>
              <w:textAlignment w:val="auto"/>
              <w:outlineLvl w:val="9"/>
              <w:rPr>
                <w:rFonts w:ascii="Times New Roman" w:hAnsi="Times New Roman" w:cs="Times New Roman" w:eastAsiaTheme="minorHAnsi"/>
                <w:color w:val="auto"/>
                <w:sz w:val="24"/>
                <w:szCs w:val="24"/>
                <w:lang w:val="ru-RU" w:eastAsia="en-US" w:bidi="ar-SA"/>
              </w:rPr>
            </w:pPr>
            <w:r>
              <w:rPr>
                <w:rFonts w:ascii="Times New Roman" w:hAnsi="Times New Roman" w:cs="Times New Roman"/>
                <w:color w:val="auto"/>
                <w:sz w:val="24"/>
                <w:szCs w:val="24"/>
              </w:rPr>
              <w:t>8</w:t>
            </w:r>
          </w:p>
        </w:tc>
        <w:tc>
          <w:tcPr>
            <w:tcW w:w="990" w:type="dxa"/>
            <w:vAlign w:val="top"/>
          </w:tcPr>
          <w:p>
            <w:pPr>
              <w:keepNext w:val="0"/>
              <w:keepLines w:val="0"/>
              <w:pageBreakBefore w:val="0"/>
              <w:widowControl/>
              <w:kinsoku/>
              <w:wordWrap/>
              <w:overflowPunct/>
              <w:topLinePunct w:val="0"/>
              <w:autoSpaceDE/>
              <w:autoSpaceDN/>
              <w:bidi w:val="0"/>
              <w:adjustRightInd/>
              <w:snapToGrid/>
              <w:spacing w:after="0" w:line="0" w:lineRule="atLeast"/>
              <w:ind w:left="-640" w:leftChars="-291" w:firstLine="640" w:firstLineChars="267"/>
              <w:textAlignment w:val="auto"/>
              <w:outlineLvl w:val="9"/>
              <w:rPr>
                <w:rFonts w:ascii="Times New Roman" w:hAnsi="Times New Roman" w:cs="Times New Roman" w:eastAsiaTheme="minorHAnsi"/>
                <w:color w:val="auto"/>
                <w:sz w:val="24"/>
                <w:szCs w:val="24"/>
                <w:lang w:val="ru-RU" w:eastAsia="en-US" w:bidi="ar-SA"/>
              </w:rPr>
            </w:pPr>
            <w:r>
              <w:rPr>
                <w:rFonts w:ascii="Times New Roman" w:hAnsi="Times New Roman" w:cs="Times New Roman"/>
                <w:color w:val="auto"/>
                <w:sz w:val="24"/>
                <w:szCs w:val="24"/>
              </w:rPr>
              <w:t>год</w:t>
            </w:r>
          </w:p>
        </w:tc>
        <w:tc>
          <w:tcPr>
            <w:tcW w:w="1053" w:type="dxa"/>
            <w:vAlign w:val="top"/>
          </w:tcPr>
          <w:p>
            <w:pPr>
              <w:keepNext w:val="0"/>
              <w:keepLines w:val="0"/>
              <w:pageBreakBefore w:val="0"/>
              <w:widowControl/>
              <w:kinsoku/>
              <w:wordWrap/>
              <w:overflowPunct/>
              <w:topLinePunct w:val="0"/>
              <w:autoSpaceDE/>
              <w:autoSpaceDN/>
              <w:bidi w:val="0"/>
              <w:adjustRightInd/>
              <w:snapToGrid/>
              <w:spacing w:after="0" w:line="0" w:lineRule="atLeast"/>
              <w:ind w:left="-640" w:leftChars="-291" w:firstLine="640" w:firstLineChars="267"/>
              <w:textAlignment w:val="auto"/>
              <w:outlineLvl w:val="9"/>
              <w:rPr>
                <w:rFonts w:hint="default" w:ascii="Times New Roman" w:hAnsi="Times New Roman" w:cs="Times New Roman" w:eastAsiaTheme="minorHAnsi"/>
                <w:color w:val="auto"/>
                <w:sz w:val="24"/>
                <w:szCs w:val="24"/>
                <w:lang w:val="ru-RU" w:eastAsia="en-US" w:bidi="ar-SA"/>
              </w:rPr>
            </w:pPr>
            <w:r>
              <w:rPr>
                <w:rFonts w:hint="default" w:ascii="Times New Roman" w:hAnsi="Times New Roman" w:cs="Times New Roman"/>
                <w:color w:val="auto"/>
                <w:sz w:val="24"/>
                <w:szCs w:val="24"/>
                <w:lang w:val="ru-RU" w:eastAsia="en-US" w:bidi="ar-SA"/>
              </w:rPr>
              <w:t>9</w:t>
            </w:r>
          </w:p>
        </w:tc>
        <w:tc>
          <w:tcPr>
            <w:tcW w:w="583" w:type="dxa"/>
            <w:vAlign w:val="top"/>
          </w:tcPr>
          <w:p>
            <w:pPr>
              <w:keepNext w:val="0"/>
              <w:keepLines w:val="0"/>
              <w:pageBreakBefore w:val="0"/>
              <w:widowControl/>
              <w:kinsoku/>
              <w:wordWrap/>
              <w:overflowPunct/>
              <w:topLinePunct w:val="0"/>
              <w:autoSpaceDE/>
              <w:autoSpaceDN/>
              <w:bidi w:val="0"/>
              <w:adjustRightInd/>
              <w:snapToGrid/>
              <w:spacing w:after="0" w:line="0" w:lineRule="atLeast"/>
              <w:ind w:left="-640" w:leftChars="-291" w:firstLine="640" w:firstLineChars="267"/>
              <w:textAlignment w:val="auto"/>
              <w:outlineLvl w:val="9"/>
              <w:rPr>
                <w:rFonts w:hint="default" w:ascii="Times New Roman" w:hAnsi="Times New Roman" w:cs="Times New Roman" w:eastAsiaTheme="minorHAnsi"/>
                <w:color w:val="auto"/>
                <w:sz w:val="24"/>
                <w:szCs w:val="24"/>
                <w:lang w:val="ru-RU" w:eastAsia="en-US" w:bidi="ar-SA"/>
              </w:rPr>
            </w:pPr>
            <w:r>
              <w:rPr>
                <w:rFonts w:hint="default" w:ascii="Times New Roman" w:hAnsi="Times New Roman" w:cs="Times New Roman"/>
                <w:color w:val="auto"/>
                <w:sz w:val="24"/>
                <w:szCs w:val="24"/>
                <w:lang w:val="ru-RU" w:eastAsia="en-US" w:bidi="ar-SA"/>
              </w:rPr>
              <w:t>2</w:t>
            </w:r>
          </w:p>
        </w:tc>
        <w:tc>
          <w:tcPr>
            <w:tcW w:w="583" w:type="dxa"/>
            <w:vAlign w:val="top"/>
          </w:tcPr>
          <w:p>
            <w:pPr>
              <w:keepNext w:val="0"/>
              <w:keepLines w:val="0"/>
              <w:pageBreakBefore w:val="0"/>
              <w:widowControl/>
              <w:kinsoku/>
              <w:wordWrap/>
              <w:overflowPunct/>
              <w:topLinePunct w:val="0"/>
              <w:autoSpaceDE/>
              <w:autoSpaceDN/>
              <w:bidi w:val="0"/>
              <w:adjustRightInd/>
              <w:snapToGrid/>
              <w:spacing w:after="0" w:line="0" w:lineRule="atLeast"/>
              <w:ind w:left="-640" w:leftChars="-291" w:firstLine="640" w:firstLineChars="267"/>
              <w:textAlignment w:val="auto"/>
              <w:outlineLvl w:val="9"/>
              <w:rPr>
                <w:rFonts w:hint="default" w:ascii="Times New Roman" w:hAnsi="Times New Roman" w:cs="Times New Roman" w:eastAsiaTheme="minorHAnsi"/>
                <w:color w:val="auto"/>
                <w:sz w:val="24"/>
                <w:szCs w:val="24"/>
                <w:lang w:val="ru-RU" w:eastAsia="en-US" w:bidi="ar-SA"/>
              </w:rPr>
            </w:pPr>
            <w:r>
              <w:rPr>
                <w:rFonts w:hint="default" w:ascii="Times New Roman" w:hAnsi="Times New Roman" w:cs="Times New Roman"/>
                <w:color w:val="auto"/>
                <w:sz w:val="24"/>
                <w:szCs w:val="24"/>
                <w:lang w:val="ru-RU" w:eastAsia="en-US" w:bidi="ar-SA"/>
              </w:rPr>
              <w:t>6</w:t>
            </w:r>
          </w:p>
        </w:tc>
        <w:tc>
          <w:tcPr>
            <w:tcW w:w="583" w:type="dxa"/>
            <w:vAlign w:val="top"/>
          </w:tcPr>
          <w:p>
            <w:pPr>
              <w:keepNext w:val="0"/>
              <w:keepLines w:val="0"/>
              <w:pageBreakBefore w:val="0"/>
              <w:widowControl/>
              <w:kinsoku/>
              <w:wordWrap/>
              <w:overflowPunct/>
              <w:topLinePunct w:val="0"/>
              <w:autoSpaceDE/>
              <w:autoSpaceDN/>
              <w:bidi w:val="0"/>
              <w:adjustRightInd/>
              <w:snapToGrid/>
              <w:spacing w:after="0" w:line="0" w:lineRule="atLeast"/>
              <w:ind w:left="-640" w:leftChars="-291" w:firstLine="640" w:firstLineChars="267"/>
              <w:textAlignment w:val="auto"/>
              <w:outlineLvl w:val="9"/>
              <w:rPr>
                <w:rFonts w:hint="default" w:ascii="Times New Roman" w:hAnsi="Times New Roman" w:cs="Times New Roman" w:eastAsiaTheme="minorHAnsi"/>
                <w:color w:val="auto"/>
                <w:sz w:val="24"/>
                <w:szCs w:val="24"/>
                <w:lang w:val="ru-RU" w:eastAsia="en-US" w:bidi="ar-SA"/>
              </w:rPr>
            </w:pPr>
            <w:r>
              <w:rPr>
                <w:rFonts w:hint="default" w:ascii="Times New Roman" w:hAnsi="Times New Roman" w:cs="Times New Roman"/>
                <w:color w:val="auto"/>
                <w:sz w:val="24"/>
                <w:szCs w:val="24"/>
                <w:lang w:val="ru-RU" w:eastAsia="en-US" w:bidi="ar-SA"/>
              </w:rPr>
              <w:t>1</w:t>
            </w:r>
          </w:p>
        </w:tc>
        <w:tc>
          <w:tcPr>
            <w:tcW w:w="584" w:type="dxa"/>
            <w:vAlign w:val="top"/>
          </w:tcPr>
          <w:p>
            <w:pPr>
              <w:keepNext w:val="0"/>
              <w:keepLines w:val="0"/>
              <w:pageBreakBefore w:val="0"/>
              <w:widowControl/>
              <w:kinsoku/>
              <w:wordWrap/>
              <w:overflowPunct/>
              <w:topLinePunct w:val="0"/>
              <w:autoSpaceDE/>
              <w:autoSpaceDN/>
              <w:bidi w:val="0"/>
              <w:adjustRightInd/>
              <w:snapToGrid/>
              <w:spacing w:after="0" w:line="0" w:lineRule="atLeast"/>
              <w:ind w:left="-640" w:leftChars="-291" w:firstLine="640" w:firstLineChars="267"/>
              <w:textAlignment w:val="auto"/>
              <w:outlineLvl w:val="9"/>
              <w:rPr>
                <w:rFonts w:hint="default" w:ascii="Times New Roman" w:hAnsi="Times New Roman" w:cs="Times New Roman" w:eastAsiaTheme="minorHAnsi"/>
                <w:color w:val="auto"/>
                <w:sz w:val="24"/>
                <w:szCs w:val="24"/>
                <w:lang w:val="ru-RU" w:eastAsia="en-US" w:bidi="ar-SA"/>
              </w:rPr>
            </w:pPr>
            <w:r>
              <w:rPr>
                <w:rFonts w:hint="default" w:ascii="Times New Roman" w:hAnsi="Times New Roman" w:cs="Times New Roman"/>
                <w:color w:val="auto"/>
                <w:sz w:val="24"/>
                <w:szCs w:val="24"/>
                <w:lang w:val="ru-RU" w:eastAsia="en-US" w:bidi="ar-SA"/>
              </w:rPr>
              <w:t>0</w:t>
            </w:r>
          </w:p>
        </w:tc>
        <w:tc>
          <w:tcPr>
            <w:tcW w:w="1210" w:type="dxa"/>
            <w:vAlign w:val="top"/>
          </w:tcPr>
          <w:p>
            <w:pPr>
              <w:keepNext w:val="0"/>
              <w:keepLines w:val="0"/>
              <w:pageBreakBefore w:val="0"/>
              <w:widowControl/>
              <w:kinsoku/>
              <w:wordWrap/>
              <w:overflowPunct/>
              <w:topLinePunct w:val="0"/>
              <w:autoSpaceDE/>
              <w:autoSpaceDN/>
              <w:bidi w:val="0"/>
              <w:adjustRightInd/>
              <w:snapToGrid/>
              <w:spacing w:after="0" w:line="0" w:lineRule="atLeast"/>
              <w:textAlignment w:val="auto"/>
              <w:outlineLvl w:val="9"/>
              <w:rPr>
                <w:rFonts w:hint="default" w:ascii="Times New Roman" w:hAnsi="Times New Roman" w:cs="Times New Roman" w:eastAsiaTheme="minorHAnsi"/>
                <w:color w:val="auto"/>
                <w:sz w:val="24"/>
                <w:szCs w:val="24"/>
                <w:lang w:val="ru-RU" w:eastAsia="en-US" w:bidi="ar-SA"/>
              </w:rPr>
            </w:pPr>
            <w:r>
              <w:rPr>
                <w:rFonts w:hint="default" w:ascii="Times New Roman" w:hAnsi="Times New Roman" w:cs="Times New Roman"/>
                <w:color w:val="auto"/>
                <w:sz w:val="24"/>
                <w:szCs w:val="24"/>
                <w:lang w:val="ru-RU" w:eastAsia="en-US" w:bidi="ar-SA"/>
              </w:rPr>
              <w:t>88</w:t>
            </w:r>
          </w:p>
        </w:tc>
        <w:tc>
          <w:tcPr>
            <w:tcW w:w="1515" w:type="dxa"/>
            <w:vAlign w:val="top"/>
          </w:tcPr>
          <w:p>
            <w:pPr>
              <w:keepNext w:val="0"/>
              <w:keepLines w:val="0"/>
              <w:pageBreakBefore w:val="0"/>
              <w:widowControl/>
              <w:kinsoku/>
              <w:wordWrap/>
              <w:overflowPunct/>
              <w:topLinePunct w:val="0"/>
              <w:autoSpaceDE/>
              <w:autoSpaceDN/>
              <w:bidi w:val="0"/>
              <w:adjustRightInd/>
              <w:snapToGrid/>
              <w:spacing w:after="0" w:line="0" w:lineRule="atLeast"/>
              <w:ind w:left="-640" w:leftChars="-291" w:firstLine="640" w:firstLineChars="267"/>
              <w:textAlignment w:val="auto"/>
              <w:outlineLvl w:val="9"/>
              <w:rPr>
                <w:rFonts w:ascii="Times New Roman" w:hAnsi="Times New Roman" w:cs="Times New Roman" w:eastAsiaTheme="minorHAnsi"/>
                <w:color w:val="auto"/>
                <w:sz w:val="24"/>
                <w:szCs w:val="24"/>
                <w:lang w:val="ru-RU" w:eastAsia="en-US" w:bidi="ar-SA"/>
              </w:rPr>
            </w:pPr>
            <w:r>
              <w:rPr>
                <w:rFonts w:ascii="Times New Roman" w:hAnsi="Times New Roman" w:cs="Times New Roman"/>
                <w:color w:val="auto"/>
                <w:sz w:val="24"/>
                <w:szCs w:val="24"/>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7" w:type="dxa"/>
          </w:tcPr>
          <w:p>
            <w:pPr>
              <w:keepNext w:val="0"/>
              <w:keepLines w:val="0"/>
              <w:pageBreakBefore w:val="0"/>
              <w:widowControl/>
              <w:kinsoku/>
              <w:wordWrap/>
              <w:overflowPunct/>
              <w:topLinePunct w:val="0"/>
              <w:autoSpaceDE/>
              <w:autoSpaceDN/>
              <w:bidi w:val="0"/>
              <w:adjustRightInd/>
              <w:snapToGrid/>
              <w:spacing w:after="0" w:line="0" w:lineRule="atLeast"/>
              <w:ind w:left="-640" w:leftChars="-291" w:firstLine="640" w:firstLineChars="267"/>
              <w:textAlignment w:val="auto"/>
              <w:outlineLvl w:val="9"/>
              <w:rPr>
                <w:rFonts w:ascii="Times New Roman" w:hAnsi="Times New Roman" w:cs="Times New Roman"/>
                <w:color w:val="auto"/>
                <w:sz w:val="24"/>
                <w:szCs w:val="24"/>
              </w:rPr>
            </w:pPr>
          </w:p>
        </w:tc>
        <w:tc>
          <w:tcPr>
            <w:tcW w:w="1465" w:type="dxa"/>
            <w:gridSpan w:val="2"/>
          </w:tcPr>
          <w:p>
            <w:pPr>
              <w:keepNext w:val="0"/>
              <w:keepLines w:val="0"/>
              <w:pageBreakBefore w:val="0"/>
              <w:widowControl/>
              <w:kinsoku/>
              <w:wordWrap/>
              <w:overflowPunct/>
              <w:topLinePunct w:val="0"/>
              <w:autoSpaceDE/>
              <w:autoSpaceDN/>
              <w:bidi w:val="0"/>
              <w:adjustRightInd/>
              <w:snapToGrid/>
              <w:spacing w:after="0" w:line="0" w:lineRule="atLeast"/>
              <w:ind w:left="-640" w:leftChars="-291" w:firstLine="640" w:firstLineChars="267"/>
              <w:textAlignment w:val="auto"/>
              <w:outlineLvl w:val="9"/>
              <w:rPr>
                <w:rFonts w:ascii="Times New Roman" w:hAnsi="Times New Roman" w:cs="Times New Roman"/>
                <w:color w:val="auto"/>
                <w:sz w:val="24"/>
                <w:szCs w:val="24"/>
              </w:rPr>
            </w:pPr>
          </w:p>
        </w:tc>
        <w:tc>
          <w:tcPr>
            <w:tcW w:w="1107" w:type="dxa"/>
          </w:tcPr>
          <w:p>
            <w:pPr>
              <w:keepNext w:val="0"/>
              <w:keepLines w:val="0"/>
              <w:pageBreakBefore w:val="0"/>
              <w:widowControl/>
              <w:kinsoku/>
              <w:wordWrap/>
              <w:overflowPunct/>
              <w:topLinePunct w:val="0"/>
              <w:autoSpaceDE/>
              <w:autoSpaceDN/>
              <w:bidi w:val="0"/>
              <w:adjustRightInd/>
              <w:snapToGrid/>
              <w:spacing w:after="0" w:line="0" w:lineRule="atLeast"/>
              <w:ind w:left="-640" w:leftChars="-291" w:firstLine="640" w:firstLineChars="267"/>
              <w:textAlignment w:val="auto"/>
              <w:outlineLvl w:val="9"/>
              <w:rPr>
                <w:rFonts w:ascii="Times New Roman" w:hAnsi="Times New Roman" w:cs="Times New Roman"/>
                <w:color w:val="auto"/>
                <w:sz w:val="24"/>
                <w:szCs w:val="24"/>
                <w:lang w:val="ru-RU"/>
              </w:rPr>
            </w:pPr>
            <w:r>
              <w:rPr>
                <w:rFonts w:ascii="Times New Roman" w:hAnsi="Times New Roman" w:cs="Times New Roman"/>
                <w:color w:val="auto"/>
                <w:sz w:val="24"/>
                <w:szCs w:val="24"/>
                <w:lang w:val="ru-RU"/>
              </w:rPr>
              <w:t>9</w:t>
            </w:r>
          </w:p>
        </w:tc>
        <w:tc>
          <w:tcPr>
            <w:tcW w:w="990" w:type="dxa"/>
          </w:tcPr>
          <w:p>
            <w:pPr>
              <w:keepNext w:val="0"/>
              <w:keepLines w:val="0"/>
              <w:pageBreakBefore w:val="0"/>
              <w:widowControl/>
              <w:kinsoku/>
              <w:wordWrap/>
              <w:overflowPunct/>
              <w:topLinePunct w:val="0"/>
              <w:autoSpaceDE/>
              <w:autoSpaceDN/>
              <w:bidi w:val="0"/>
              <w:adjustRightInd/>
              <w:snapToGrid/>
              <w:spacing w:after="0" w:line="0" w:lineRule="atLeast"/>
              <w:ind w:left="-640" w:leftChars="-291" w:firstLine="640" w:firstLineChars="267"/>
              <w:textAlignment w:val="auto"/>
              <w:outlineLvl w:val="9"/>
              <w:rPr>
                <w:rFonts w:ascii="Times New Roman" w:hAnsi="Times New Roman" w:cs="Times New Roman"/>
                <w:color w:val="auto"/>
                <w:sz w:val="24"/>
                <w:szCs w:val="24"/>
                <w:lang w:val="ru-RU"/>
              </w:rPr>
            </w:pPr>
            <w:r>
              <w:rPr>
                <w:rFonts w:ascii="Times New Roman" w:hAnsi="Times New Roman" w:cs="Times New Roman"/>
                <w:color w:val="auto"/>
                <w:sz w:val="24"/>
                <w:szCs w:val="24"/>
                <w:lang w:val="ru-RU"/>
              </w:rPr>
              <w:t>год</w:t>
            </w:r>
          </w:p>
        </w:tc>
        <w:tc>
          <w:tcPr>
            <w:tcW w:w="1053" w:type="dxa"/>
          </w:tcPr>
          <w:p>
            <w:pPr>
              <w:keepNext w:val="0"/>
              <w:keepLines w:val="0"/>
              <w:pageBreakBefore w:val="0"/>
              <w:widowControl/>
              <w:kinsoku/>
              <w:wordWrap/>
              <w:overflowPunct/>
              <w:topLinePunct w:val="0"/>
              <w:autoSpaceDE/>
              <w:autoSpaceDN/>
              <w:bidi w:val="0"/>
              <w:adjustRightInd/>
              <w:snapToGrid/>
              <w:spacing w:after="0" w:line="0" w:lineRule="atLeast"/>
              <w:ind w:left="-640" w:leftChars="-291" w:firstLine="640" w:firstLineChars="267"/>
              <w:textAlignment w:val="auto"/>
              <w:outlineLvl w:val="9"/>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1</w:t>
            </w:r>
          </w:p>
        </w:tc>
        <w:tc>
          <w:tcPr>
            <w:tcW w:w="583" w:type="dxa"/>
          </w:tcPr>
          <w:p>
            <w:pPr>
              <w:keepNext w:val="0"/>
              <w:keepLines w:val="0"/>
              <w:pageBreakBefore w:val="0"/>
              <w:widowControl/>
              <w:kinsoku/>
              <w:wordWrap/>
              <w:overflowPunct/>
              <w:topLinePunct w:val="0"/>
              <w:autoSpaceDE/>
              <w:autoSpaceDN/>
              <w:bidi w:val="0"/>
              <w:adjustRightInd/>
              <w:snapToGrid/>
              <w:spacing w:after="0" w:line="0" w:lineRule="atLeast"/>
              <w:ind w:left="-640" w:leftChars="-291" w:firstLine="640" w:firstLineChars="267"/>
              <w:textAlignment w:val="auto"/>
              <w:outlineLvl w:val="9"/>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0</w:t>
            </w:r>
          </w:p>
        </w:tc>
        <w:tc>
          <w:tcPr>
            <w:tcW w:w="583" w:type="dxa"/>
          </w:tcPr>
          <w:p>
            <w:pPr>
              <w:keepNext w:val="0"/>
              <w:keepLines w:val="0"/>
              <w:pageBreakBefore w:val="0"/>
              <w:widowControl/>
              <w:kinsoku/>
              <w:wordWrap/>
              <w:overflowPunct/>
              <w:topLinePunct w:val="0"/>
              <w:autoSpaceDE/>
              <w:autoSpaceDN/>
              <w:bidi w:val="0"/>
              <w:adjustRightInd/>
              <w:snapToGrid/>
              <w:spacing w:after="0" w:line="0" w:lineRule="atLeast"/>
              <w:ind w:left="-640" w:leftChars="-291" w:firstLine="640" w:firstLineChars="267"/>
              <w:textAlignment w:val="auto"/>
              <w:outlineLvl w:val="9"/>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1</w:t>
            </w:r>
          </w:p>
        </w:tc>
        <w:tc>
          <w:tcPr>
            <w:tcW w:w="583" w:type="dxa"/>
          </w:tcPr>
          <w:p>
            <w:pPr>
              <w:keepNext w:val="0"/>
              <w:keepLines w:val="0"/>
              <w:pageBreakBefore w:val="0"/>
              <w:widowControl/>
              <w:kinsoku/>
              <w:wordWrap/>
              <w:overflowPunct/>
              <w:topLinePunct w:val="0"/>
              <w:autoSpaceDE/>
              <w:autoSpaceDN/>
              <w:bidi w:val="0"/>
              <w:adjustRightInd/>
              <w:snapToGrid/>
              <w:spacing w:after="0" w:line="0" w:lineRule="atLeast"/>
              <w:ind w:left="-640" w:leftChars="-291" w:firstLine="640" w:firstLineChars="267"/>
              <w:textAlignment w:val="auto"/>
              <w:outlineLvl w:val="9"/>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0</w:t>
            </w:r>
          </w:p>
        </w:tc>
        <w:tc>
          <w:tcPr>
            <w:tcW w:w="584" w:type="dxa"/>
          </w:tcPr>
          <w:p>
            <w:pPr>
              <w:keepNext w:val="0"/>
              <w:keepLines w:val="0"/>
              <w:pageBreakBefore w:val="0"/>
              <w:widowControl/>
              <w:kinsoku/>
              <w:wordWrap/>
              <w:overflowPunct/>
              <w:topLinePunct w:val="0"/>
              <w:autoSpaceDE/>
              <w:autoSpaceDN/>
              <w:bidi w:val="0"/>
              <w:adjustRightInd/>
              <w:snapToGrid/>
              <w:spacing w:after="0" w:line="0" w:lineRule="atLeast"/>
              <w:ind w:left="-640" w:leftChars="-291" w:firstLine="640" w:firstLineChars="267"/>
              <w:textAlignment w:val="auto"/>
              <w:outlineLvl w:val="9"/>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0</w:t>
            </w:r>
          </w:p>
        </w:tc>
        <w:tc>
          <w:tcPr>
            <w:tcW w:w="1210" w:type="dxa"/>
          </w:tcPr>
          <w:p>
            <w:pPr>
              <w:keepNext w:val="0"/>
              <w:keepLines w:val="0"/>
              <w:pageBreakBefore w:val="0"/>
              <w:widowControl/>
              <w:kinsoku/>
              <w:wordWrap/>
              <w:overflowPunct/>
              <w:topLinePunct w:val="0"/>
              <w:autoSpaceDE/>
              <w:autoSpaceDN/>
              <w:bidi w:val="0"/>
              <w:adjustRightInd/>
              <w:snapToGrid/>
              <w:spacing w:after="0" w:line="0" w:lineRule="atLeast"/>
              <w:ind w:left="-640" w:leftChars="-291" w:firstLine="640" w:firstLineChars="267"/>
              <w:textAlignment w:val="auto"/>
              <w:outlineLvl w:val="9"/>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100</w:t>
            </w:r>
          </w:p>
        </w:tc>
        <w:tc>
          <w:tcPr>
            <w:tcW w:w="1515" w:type="dxa"/>
          </w:tcPr>
          <w:p>
            <w:pPr>
              <w:keepNext w:val="0"/>
              <w:keepLines w:val="0"/>
              <w:pageBreakBefore w:val="0"/>
              <w:widowControl/>
              <w:kinsoku/>
              <w:wordWrap/>
              <w:overflowPunct/>
              <w:topLinePunct w:val="0"/>
              <w:autoSpaceDE/>
              <w:autoSpaceDN/>
              <w:bidi w:val="0"/>
              <w:adjustRightInd/>
              <w:snapToGrid/>
              <w:spacing w:after="0" w:line="0" w:lineRule="atLeast"/>
              <w:ind w:left="-640" w:leftChars="-291" w:firstLine="640" w:firstLineChars="267"/>
              <w:textAlignment w:val="auto"/>
              <w:outlineLvl w:val="9"/>
              <w:rPr>
                <w:rFonts w:ascii="Times New Roman" w:hAnsi="Times New Roman" w:cs="Times New Roman"/>
                <w:color w:val="auto"/>
                <w:sz w:val="24"/>
                <w:szCs w:val="24"/>
                <w:lang w:val="ru-RU"/>
              </w:rPr>
            </w:pPr>
            <w:r>
              <w:rPr>
                <w:rFonts w:ascii="Times New Roman" w:hAnsi="Times New Roman" w:cs="Times New Roman"/>
                <w:color w:val="auto"/>
                <w:sz w:val="24"/>
                <w:szCs w:val="24"/>
                <w:lang w:val="ru-RU"/>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7" w:type="dxa"/>
          </w:tcPr>
          <w:p>
            <w:pPr>
              <w:keepNext w:val="0"/>
              <w:keepLines w:val="0"/>
              <w:pageBreakBefore w:val="0"/>
              <w:widowControl/>
              <w:kinsoku/>
              <w:wordWrap/>
              <w:overflowPunct/>
              <w:topLinePunct w:val="0"/>
              <w:autoSpaceDE/>
              <w:autoSpaceDN/>
              <w:bidi w:val="0"/>
              <w:adjustRightInd/>
              <w:snapToGrid/>
              <w:spacing w:after="0" w:line="0" w:lineRule="atLeast"/>
              <w:ind w:left="-640" w:leftChars="-291" w:firstLine="640" w:firstLineChars="267"/>
              <w:textAlignment w:val="auto"/>
              <w:outlineLvl w:val="9"/>
              <w:rPr>
                <w:rFonts w:ascii="Times New Roman" w:hAnsi="Times New Roman" w:cs="Times New Roman"/>
                <w:color w:val="auto"/>
                <w:sz w:val="24"/>
                <w:szCs w:val="24"/>
              </w:rPr>
            </w:pPr>
          </w:p>
        </w:tc>
        <w:tc>
          <w:tcPr>
            <w:tcW w:w="1465" w:type="dxa"/>
            <w:gridSpan w:val="2"/>
          </w:tcPr>
          <w:p>
            <w:pPr>
              <w:keepNext w:val="0"/>
              <w:keepLines w:val="0"/>
              <w:pageBreakBefore w:val="0"/>
              <w:widowControl/>
              <w:kinsoku/>
              <w:wordWrap/>
              <w:overflowPunct/>
              <w:topLinePunct w:val="0"/>
              <w:autoSpaceDE/>
              <w:autoSpaceDN/>
              <w:bidi w:val="0"/>
              <w:adjustRightInd/>
              <w:snapToGrid/>
              <w:spacing w:after="0" w:line="0" w:lineRule="atLeast"/>
              <w:ind w:left="-640" w:leftChars="-291" w:firstLine="641" w:firstLineChars="267"/>
              <w:textAlignment w:val="auto"/>
              <w:outlineLvl w:val="9"/>
              <w:rPr>
                <w:rFonts w:ascii="Times New Roman" w:hAnsi="Times New Roman" w:cs="Times New Roman"/>
                <w:b/>
                <w:color w:val="auto"/>
                <w:sz w:val="24"/>
                <w:szCs w:val="24"/>
              </w:rPr>
            </w:pPr>
            <w:r>
              <w:rPr>
                <w:rFonts w:ascii="Times New Roman" w:hAnsi="Times New Roman" w:cs="Times New Roman"/>
                <w:b/>
                <w:color w:val="auto"/>
                <w:sz w:val="24"/>
                <w:szCs w:val="24"/>
              </w:rPr>
              <w:t xml:space="preserve">Итого </w:t>
            </w:r>
          </w:p>
        </w:tc>
        <w:tc>
          <w:tcPr>
            <w:tcW w:w="1107" w:type="dxa"/>
          </w:tcPr>
          <w:p>
            <w:pPr>
              <w:keepNext w:val="0"/>
              <w:keepLines w:val="0"/>
              <w:pageBreakBefore w:val="0"/>
              <w:widowControl/>
              <w:kinsoku/>
              <w:wordWrap/>
              <w:overflowPunct/>
              <w:topLinePunct w:val="0"/>
              <w:autoSpaceDE/>
              <w:autoSpaceDN/>
              <w:bidi w:val="0"/>
              <w:adjustRightInd/>
              <w:snapToGrid/>
              <w:spacing w:after="0" w:line="0" w:lineRule="atLeast"/>
              <w:ind w:left="-640" w:leftChars="-291" w:firstLine="641" w:firstLineChars="267"/>
              <w:textAlignment w:val="auto"/>
              <w:outlineLvl w:val="9"/>
              <w:rPr>
                <w:rFonts w:hint="default" w:ascii="Times New Roman" w:hAnsi="Times New Roman" w:cs="Times New Roman"/>
                <w:b/>
                <w:color w:val="auto"/>
                <w:sz w:val="24"/>
                <w:szCs w:val="24"/>
                <w:lang w:val="ru-RU"/>
              </w:rPr>
            </w:pPr>
            <w:r>
              <w:rPr>
                <w:rFonts w:hint="default" w:ascii="Times New Roman" w:hAnsi="Times New Roman" w:cs="Times New Roman"/>
                <w:b/>
                <w:color w:val="auto"/>
                <w:sz w:val="24"/>
                <w:szCs w:val="24"/>
                <w:lang w:val="ru-RU"/>
              </w:rPr>
              <w:t>5</w:t>
            </w:r>
          </w:p>
        </w:tc>
        <w:tc>
          <w:tcPr>
            <w:tcW w:w="990" w:type="dxa"/>
          </w:tcPr>
          <w:p>
            <w:pPr>
              <w:keepNext w:val="0"/>
              <w:keepLines w:val="0"/>
              <w:pageBreakBefore w:val="0"/>
              <w:widowControl/>
              <w:kinsoku/>
              <w:wordWrap/>
              <w:overflowPunct/>
              <w:topLinePunct w:val="0"/>
              <w:autoSpaceDE/>
              <w:autoSpaceDN/>
              <w:bidi w:val="0"/>
              <w:adjustRightInd/>
              <w:snapToGrid/>
              <w:spacing w:after="0" w:line="0" w:lineRule="atLeast"/>
              <w:ind w:left="-640" w:leftChars="-291" w:firstLine="640" w:firstLineChars="267"/>
              <w:textAlignment w:val="auto"/>
              <w:outlineLvl w:val="9"/>
              <w:rPr>
                <w:rFonts w:ascii="Times New Roman" w:hAnsi="Times New Roman" w:cs="Times New Roman"/>
                <w:color w:val="auto"/>
                <w:sz w:val="24"/>
                <w:szCs w:val="24"/>
              </w:rPr>
            </w:pPr>
          </w:p>
        </w:tc>
        <w:tc>
          <w:tcPr>
            <w:tcW w:w="1053" w:type="dxa"/>
          </w:tcPr>
          <w:p>
            <w:pPr>
              <w:keepNext w:val="0"/>
              <w:keepLines w:val="0"/>
              <w:pageBreakBefore w:val="0"/>
              <w:widowControl/>
              <w:kinsoku/>
              <w:wordWrap/>
              <w:overflowPunct/>
              <w:topLinePunct w:val="0"/>
              <w:autoSpaceDE/>
              <w:autoSpaceDN/>
              <w:bidi w:val="0"/>
              <w:adjustRightInd/>
              <w:snapToGrid/>
              <w:spacing w:after="0" w:line="0" w:lineRule="atLeast"/>
              <w:textAlignment w:val="auto"/>
              <w:outlineLvl w:val="9"/>
              <w:rPr>
                <w:rFonts w:hint="default" w:ascii="Times New Roman" w:hAnsi="Times New Roman" w:cs="Times New Roman"/>
                <w:b/>
                <w:color w:val="auto"/>
                <w:sz w:val="24"/>
                <w:szCs w:val="24"/>
                <w:lang w:val="ru-RU"/>
              </w:rPr>
            </w:pPr>
            <w:r>
              <w:rPr>
                <w:rFonts w:hint="default" w:ascii="Times New Roman" w:hAnsi="Times New Roman" w:cs="Times New Roman"/>
                <w:b/>
                <w:color w:val="auto"/>
                <w:sz w:val="24"/>
                <w:szCs w:val="24"/>
                <w:lang w:val="ru-RU"/>
              </w:rPr>
              <w:t>38</w:t>
            </w:r>
          </w:p>
        </w:tc>
        <w:tc>
          <w:tcPr>
            <w:tcW w:w="583" w:type="dxa"/>
          </w:tcPr>
          <w:p>
            <w:pPr>
              <w:keepNext w:val="0"/>
              <w:keepLines w:val="0"/>
              <w:pageBreakBefore w:val="0"/>
              <w:widowControl/>
              <w:kinsoku/>
              <w:wordWrap/>
              <w:overflowPunct/>
              <w:topLinePunct w:val="0"/>
              <w:autoSpaceDE/>
              <w:autoSpaceDN/>
              <w:bidi w:val="0"/>
              <w:adjustRightInd/>
              <w:snapToGrid/>
              <w:spacing w:after="0" w:line="0" w:lineRule="atLeast"/>
              <w:ind w:left="-640" w:leftChars="-291" w:firstLine="641" w:firstLineChars="267"/>
              <w:textAlignment w:val="auto"/>
              <w:outlineLvl w:val="9"/>
              <w:rPr>
                <w:rFonts w:hint="default" w:ascii="Times New Roman" w:hAnsi="Times New Roman" w:cs="Times New Roman"/>
                <w:b/>
                <w:color w:val="auto"/>
                <w:sz w:val="24"/>
                <w:szCs w:val="24"/>
                <w:lang w:val="ru-RU"/>
              </w:rPr>
            </w:pPr>
            <w:r>
              <w:rPr>
                <w:rFonts w:hint="default" w:ascii="Times New Roman" w:hAnsi="Times New Roman" w:cs="Times New Roman"/>
                <w:b/>
                <w:color w:val="auto"/>
                <w:sz w:val="24"/>
                <w:szCs w:val="24"/>
                <w:lang w:val="ru-RU"/>
              </w:rPr>
              <w:t>9</w:t>
            </w:r>
          </w:p>
        </w:tc>
        <w:tc>
          <w:tcPr>
            <w:tcW w:w="583" w:type="dxa"/>
          </w:tcPr>
          <w:p>
            <w:pPr>
              <w:keepNext w:val="0"/>
              <w:keepLines w:val="0"/>
              <w:pageBreakBefore w:val="0"/>
              <w:widowControl/>
              <w:kinsoku/>
              <w:wordWrap/>
              <w:overflowPunct/>
              <w:topLinePunct w:val="0"/>
              <w:autoSpaceDE/>
              <w:autoSpaceDN/>
              <w:bidi w:val="0"/>
              <w:adjustRightInd/>
              <w:snapToGrid/>
              <w:spacing w:after="0" w:line="0" w:lineRule="atLeast"/>
              <w:ind w:left="-640" w:leftChars="-291" w:firstLine="641" w:firstLineChars="267"/>
              <w:textAlignment w:val="auto"/>
              <w:outlineLvl w:val="9"/>
              <w:rPr>
                <w:rFonts w:hint="default" w:ascii="Times New Roman" w:hAnsi="Times New Roman" w:cs="Times New Roman"/>
                <w:b/>
                <w:color w:val="auto"/>
                <w:sz w:val="24"/>
                <w:szCs w:val="24"/>
                <w:lang w:val="ru-RU"/>
              </w:rPr>
            </w:pPr>
            <w:r>
              <w:rPr>
                <w:rFonts w:hint="default" w:ascii="Times New Roman" w:hAnsi="Times New Roman" w:cs="Times New Roman"/>
                <w:b/>
                <w:color w:val="auto"/>
                <w:sz w:val="24"/>
                <w:szCs w:val="24"/>
                <w:lang w:val="ru-RU"/>
              </w:rPr>
              <w:t>17</w:t>
            </w:r>
          </w:p>
        </w:tc>
        <w:tc>
          <w:tcPr>
            <w:tcW w:w="583" w:type="dxa"/>
          </w:tcPr>
          <w:p>
            <w:pPr>
              <w:keepNext w:val="0"/>
              <w:keepLines w:val="0"/>
              <w:pageBreakBefore w:val="0"/>
              <w:widowControl/>
              <w:kinsoku/>
              <w:wordWrap/>
              <w:overflowPunct/>
              <w:topLinePunct w:val="0"/>
              <w:autoSpaceDE/>
              <w:autoSpaceDN/>
              <w:bidi w:val="0"/>
              <w:adjustRightInd/>
              <w:snapToGrid/>
              <w:spacing w:after="0" w:line="0" w:lineRule="atLeast"/>
              <w:ind w:left="-640" w:leftChars="-291" w:firstLine="641" w:firstLineChars="267"/>
              <w:textAlignment w:val="auto"/>
              <w:outlineLvl w:val="9"/>
              <w:rPr>
                <w:rFonts w:hint="default" w:ascii="Times New Roman" w:hAnsi="Times New Roman" w:cs="Times New Roman"/>
                <w:b/>
                <w:color w:val="auto"/>
                <w:sz w:val="24"/>
                <w:szCs w:val="24"/>
                <w:lang w:val="ru-RU"/>
              </w:rPr>
            </w:pPr>
            <w:r>
              <w:rPr>
                <w:rFonts w:hint="default" w:ascii="Times New Roman" w:hAnsi="Times New Roman" w:cs="Times New Roman"/>
                <w:b/>
                <w:color w:val="auto"/>
                <w:sz w:val="24"/>
                <w:szCs w:val="24"/>
                <w:lang w:val="ru-RU"/>
              </w:rPr>
              <w:t>12</w:t>
            </w:r>
          </w:p>
        </w:tc>
        <w:tc>
          <w:tcPr>
            <w:tcW w:w="584" w:type="dxa"/>
          </w:tcPr>
          <w:p>
            <w:pPr>
              <w:keepNext w:val="0"/>
              <w:keepLines w:val="0"/>
              <w:pageBreakBefore w:val="0"/>
              <w:widowControl/>
              <w:kinsoku/>
              <w:wordWrap/>
              <w:overflowPunct/>
              <w:topLinePunct w:val="0"/>
              <w:autoSpaceDE/>
              <w:autoSpaceDN/>
              <w:bidi w:val="0"/>
              <w:adjustRightInd/>
              <w:snapToGrid/>
              <w:spacing w:after="0" w:line="0" w:lineRule="atLeast"/>
              <w:ind w:left="-640" w:leftChars="-291" w:firstLine="641" w:firstLineChars="267"/>
              <w:textAlignment w:val="auto"/>
              <w:outlineLvl w:val="9"/>
              <w:rPr>
                <w:rFonts w:hint="default" w:ascii="Times New Roman" w:hAnsi="Times New Roman" w:cs="Times New Roman"/>
                <w:b/>
                <w:color w:val="auto"/>
                <w:sz w:val="24"/>
                <w:szCs w:val="24"/>
                <w:lang w:val="ru-RU"/>
              </w:rPr>
            </w:pPr>
            <w:r>
              <w:rPr>
                <w:rFonts w:hint="default" w:ascii="Times New Roman" w:hAnsi="Times New Roman" w:cs="Times New Roman"/>
                <w:b/>
                <w:color w:val="auto"/>
                <w:sz w:val="24"/>
                <w:szCs w:val="24"/>
                <w:lang w:val="ru-RU"/>
              </w:rPr>
              <w:t>0</w:t>
            </w:r>
          </w:p>
        </w:tc>
        <w:tc>
          <w:tcPr>
            <w:tcW w:w="1210" w:type="dxa"/>
          </w:tcPr>
          <w:p>
            <w:pPr>
              <w:keepNext w:val="0"/>
              <w:keepLines w:val="0"/>
              <w:pageBreakBefore w:val="0"/>
              <w:widowControl/>
              <w:kinsoku/>
              <w:wordWrap/>
              <w:overflowPunct/>
              <w:topLinePunct w:val="0"/>
              <w:autoSpaceDE/>
              <w:autoSpaceDN/>
              <w:bidi w:val="0"/>
              <w:adjustRightInd/>
              <w:snapToGrid/>
              <w:spacing w:after="0" w:line="0" w:lineRule="atLeast"/>
              <w:textAlignment w:val="auto"/>
              <w:outlineLvl w:val="9"/>
              <w:rPr>
                <w:rFonts w:ascii="Times New Roman" w:hAnsi="Times New Roman" w:cs="Times New Roman"/>
                <w:b/>
                <w:color w:val="auto"/>
                <w:sz w:val="24"/>
                <w:szCs w:val="24"/>
                <w:lang w:val="ru-RU"/>
              </w:rPr>
            </w:pPr>
            <w:r>
              <w:rPr>
                <w:rFonts w:hint="default" w:ascii="Times New Roman" w:hAnsi="Times New Roman" w:cs="Times New Roman"/>
                <w:b/>
                <w:color w:val="auto"/>
                <w:sz w:val="24"/>
                <w:szCs w:val="24"/>
                <w:lang w:val="ru-RU"/>
              </w:rPr>
              <w:t>73</w:t>
            </w:r>
            <w:r>
              <w:rPr>
                <w:rFonts w:ascii="Times New Roman" w:hAnsi="Times New Roman" w:cs="Times New Roman"/>
                <w:b/>
                <w:color w:val="auto"/>
                <w:sz w:val="24"/>
                <w:szCs w:val="24"/>
                <w:lang w:val="ru-RU"/>
              </w:rPr>
              <w:t>%</w:t>
            </w:r>
          </w:p>
        </w:tc>
        <w:tc>
          <w:tcPr>
            <w:tcW w:w="1515" w:type="dxa"/>
          </w:tcPr>
          <w:p>
            <w:pPr>
              <w:keepNext w:val="0"/>
              <w:keepLines w:val="0"/>
              <w:pageBreakBefore w:val="0"/>
              <w:widowControl/>
              <w:kinsoku/>
              <w:wordWrap/>
              <w:overflowPunct/>
              <w:topLinePunct w:val="0"/>
              <w:autoSpaceDE/>
              <w:autoSpaceDN/>
              <w:bidi w:val="0"/>
              <w:adjustRightInd/>
              <w:snapToGrid/>
              <w:spacing w:after="0" w:line="0" w:lineRule="atLeast"/>
              <w:ind w:left="-640" w:leftChars="-291" w:firstLine="641" w:firstLineChars="267"/>
              <w:textAlignment w:val="auto"/>
              <w:outlineLvl w:val="9"/>
              <w:rPr>
                <w:rFonts w:ascii="Times New Roman" w:hAnsi="Times New Roman" w:cs="Times New Roman"/>
                <w:b/>
                <w:color w:val="auto"/>
                <w:sz w:val="24"/>
                <w:szCs w:val="24"/>
              </w:rPr>
            </w:pPr>
            <w:r>
              <w:rPr>
                <w:rFonts w:ascii="Times New Roman" w:hAnsi="Times New Roman" w:cs="Times New Roman"/>
                <w:b/>
                <w:color w:val="auto"/>
                <w:sz w:val="24"/>
                <w:szCs w:val="24"/>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7" w:type="dxa"/>
          </w:tcPr>
          <w:p>
            <w:pPr>
              <w:keepNext w:val="0"/>
              <w:keepLines w:val="0"/>
              <w:pageBreakBefore w:val="0"/>
              <w:widowControl/>
              <w:kinsoku/>
              <w:wordWrap/>
              <w:overflowPunct/>
              <w:topLinePunct w:val="0"/>
              <w:autoSpaceDE/>
              <w:autoSpaceDN/>
              <w:bidi w:val="0"/>
              <w:adjustRightInd/>
              <w:snapToGrid/>
              <w:spacing w:after="0" w:line="0" w:lineRule="atLeast"/>
              <w:ind w:left="-640" w:leftChars="-291" w:firstLine="640" w:firstLineChars="267"/>
              <w:textAlignment w:val="auto"/>
              <w:outlineLvl w:val="9"/>
              <w:rPr>
                <w:rFonts w:ascii="Times New Roman" w:hAnsi="Times New Roman" w:cs="Times New Roman"/>
                <w:color w:val="auto"/>
                <w:sz w:val="24"/>
                <w:szCs w:val="24"/>
              </w:rPr>
            </w:pPr>
            <w:r>
              <w:rPr>
                <w:rFonts w:ascii="Times New Roman" w:hAnsi="Times New Roman" w:cs="Times New Roman"/>
                <w:color w:val="auto"/>
                <w:sz w:val="24"/>
                <w:szCs w:val="24"/>
              </w:rPr>
              <w:t>3</w:t>
            </w:r>
          </w:p>
        </w:tc>
        <w:tc>
          <w:tcPr>
            <w:tcW w:w="1465" w:type="dxa"/>
            <w:gridSpan w:val="2"/>
          </w:tcPr>
          <w:p>
            <w:pPr>
              <w:keepNext w:val="0"/>
              <w:keepLines w:val="0"/>
              <w:pageBreakBefore w:val="0"/>
              <w:widowControl/>
              <w:kinsoku/>
              <w:wordWrap/>
              <w:overflowPunct/>
              <w:topLinePunct w:val="0"/>
              <w:autoSpaceDE/>
              <w:autoSpaceDN/>
              <w:bidi w:val="0"/>
              <w:adjustRightInd/>
              <w:snapToGrid/>
              <w:spacing w:after="0" w:line="0" w:lineRule="atLeast"/>
              <w:ind w:left="-640" w:leftChars="-291" w:firstLine="640" w:firstLineChars="267"/>
              <w:textAlignment w:val="auto"/>
              <w:outlineLvl w:val="9"/>
              <w:rPr>
                <w:rFonts w:ascii="Times New Roman" w:hAnsi="Times New Roman" w:cs="Times New Roman"/>
                <w:color w:val="auto"/>
                <w:sz w:val="24"/>
                <w:szCs w:val="24"/>
                <w:lang w:val="ru-RU"/>
              </w:rPr>
            </w:pPr>
            <w:r>
              <w:rPr>
                <w:rFonts w:ascii="Times New Roman" w:hAnsi="Times New Roman" w:cs="Times New Roman"/>
                <w:color w:val="auto"/>
                <w:sz w:val="24"/>
                <w:szCs w:val="24"/>
                <w:lang w:val="ru-RU"/>
              </w:rPr>
              <w:t xml:space="preserve">Химия </w:t>
            </w:r>
          </w:p>
        </w:tc>
        <w:tc>
          <w:tcPr>
            <w:tcW w:w="1107" w:type="dxa"/>
          </w:tcPr>
          <w:p>
            <w:pPr>
              <w:keepNext w:val="0"/>
              <w:keepLines w:val="0"/>
              <w:pageBreakBefore w:val="0"/>
              <w:widowControl/>
              <w:kinsoku/>
              <w:wordWrap/>
              <w:overflowPunct/>
              <w:topLinePunct w:val="0"/>
              <w:autoSpaceDE/>
              <w:autoSpaceDN/>
              <w:bidi w:val="0"/>
              <w:adjustRightInd/>
              <w:snapToGrid/>
              <w:spacing w:after="0" w:line="0" w:lineRule="atLeast"/>
              <w:ind w:left="-640" w:leftChars="-291" w:firstLine="640" w:firstLineChars="267"/>
              <w:textAlignment w:val="auto"/>
              <w:outlineLvl w:val="9"/>
              <w:rPr>
                <w:rFonts w:ascii="Times New Roman" w:hAnsi="Times New Roman" w:cs="Times New Roman"/>
                <w:color w:val="auto"/>
                <w:sz w:val="24"/>
                <w:szCs w:val="24"/>
                <w:lang w:val="ru-RU"/>
              </w:rPr>
            </w:pPr>
            <w:r>
              <w:rPr>
                <w:rFonts w:ascii="Times New Roman" w:hAnsi="Times New Roman" w:cs="Times New Roman"/>
                <w:color w:val="auto"/>
                <w:sz w:val="24"/>
                <w:szCs w:val="24"/>
                <w:lang w:val="ru-RU"/>
              </w:rPr>
              <w:t>8</w:t>
            </w:r>
          </w:p>
        </w:tc>
        <w:tc>
          <w:tcPr>
            <w:tcW w:w="990" w:type="dxa"/>
          </w:tcPr>
          <w:p>
            <w:pPr>
              <w:keepNext w:val="0"/>
              <w:keepLines w:val="0"/>
              <w:pageBreakBefore w:val="0"/>
              <w:widowControl/>
              <w:kinsoku/>
              <w:wordWrap/>
              <w:overflowPunct/>
              <w:topLinePunct w:val="0"/>
              <w:autoSpaceDE/>
              <w:autoSpaceDN/>
              <w:bidi w:val="0"/>
              <w:adjustRightInd/>
              <w:snapToGrid/>
              <w:spacing w:after="0" w:line="0" w:lineRule="atLeast"/>
              <w:ind w:left="-640" w:leftChars="-291" w:firstLine="640" w:firstLineChars="267"/>
              <w:textAlignment w:val="auto"/>
              <w:outlineLvl w:val="9"/>
              <w:rPr>
                <w:rFonts w:ascii="Times New Roman" w:hAnsi="Times New Roman" w:cs="Times New Roman"/>
                <w:color w:val="auto"/>
                <w:sz w:val="24"/>
                <w:szCs w:val="24"/>
              </w:rPr>
            </w:pPr>
            <w:r>
              <w:rPr>
                <w:rFonts w:ascii="Times New Roman" w:hAnsi="Times New Roman" w:cs="Times New Roman"/>
                <w:color w:val="auto"/>
                <w:sz w:val="24"/>
                <w:szCs w:val="24"/>
              </w:rPr>
              <w:t>год</w:t>
            </w:r>
          </w:p>
        </w:tc>
        <w:tc>
          <w:tcPr>
            <w:tcW w:w="1053" w:type="dxa"/>
          </w:tcPr>
          <w:p>
            <w:pPr>
              <w:keepNext w:val="0"/>
              <w:keepLines w:val="0"/>
              <w:pageBreakBefore w:val="0"/>
              <w:widowControl/>
              <w:kinsoku/>
              <w:wordWrap/>
              <w:overflowPunct/>
              <w:topLinePunct w:val="0"/>
              <w:autoSpaceDE/>
              <w:autoSpaceDN/>
              <w:bidi w:val="0"/>
              <w:adjustRightInd/>
              <w:snapToGrid/>
              <w:spacing w:after="0" w:line="0" w:lineRule="atLeast"/>
              <w:ind w:left="-640" w:leftChars="-291" w:firstLine="640" w:firstLineChars="267"/>
              <w:textAlignment w:val="auto"/>
              <w:outlineLvl w:val="9"/>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9</w:t>
            </w:r>
          </w:p>
        </w:tc>
        <w:tc>
          <w:tcPr>
            <w:tcW w:w="583" w:type="dxa"/>
          </w:tcPr>
          <w:p>
            <w:pPr>
              <w:keepNext w:val="0"/>
              <w:keepLines w:val="0"/>
              <w:pageBreakBefore w:val="0"/>
              <w:widowControl/>
              <w:kinsoku/>
              <w:wordWrap/>
              <w:overflowPunct/>
              <w:topLinePunct w:val="0"/>
              <w:autoSpaceDE/>
              <w:autoSpaceDN/>
              <w:bidi w:val="0"/>
              <w:adjustRightInd/>
              <w:snapToGrid/>
              <w:spacing w:after="0" w:line="0" w:lineRule="atLeast"/>
              <w:ind w:left="-640" w:leftChars="-291" w:firstLine="640" w:firstLineChars="267"/>
              <w:textAlignment w:val="auto"/>
              <w:outlineLvl w:val="9"/>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1</w:t>
            </w:r>
          </w:p>
        </w:tc>
        <w:tc>
          <w:tcPr>
            <w:tcW w:w="583" w:type="dxa"/>
          </w:tcPr>
          <w:p>
            <w:pPr>
              <w:keepNext w:val="0"/>
              <w:keepLines w:val="0"/>
              <w:pageBreakBefore w:val="0"/>
              <w:widowControl/>
              <w:kinsoku/>
              <w:wordWrap/>
              <w:overflowPunct/>
              <w:topLinePunct w:val="0"/>
              <w:autoSpaceDE/>
              <w:autoSpaceDN/>
              <w:bidi w:val="0"/>
              <w:adjustRightInd/>
              <w:snapToGrid/>
              <w:spacing w:after="0" w:line="0" w:lineRule="atLeast"/>
              <w:ind w:left="-640" w:leftChars="-291" w:firstLine="640" w:firstLineChars="267"/>
              <w:textAlignment w:val="auto"/>
              <w:outlineLvl w:val="9"/>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6</w:t>
            </w:r>
          </w:p>
        </w:tc>
        <w:tc>
          <w:tcPr>
            <w:tcW w:w="583" w:type="dxa"/>
          </w:tcPr>
          <w:p>
            <w:pPr>
              <w:keepNext w:val="0"/>
              <w:keepLines w:val="0"/>
              <w:pageBreakBefore w:val="0"/>
              <w:widowControl/>
              <w:kinsoku/>
              <w:wordWrap/>
              <w:overflowPunct/>
              <w:topLinePunct w:val="0"/>
              <w:autoSpaceDE/>
              <w:autoSpaceDN/>
              <w:bidi w:val="0"/>
              <w:adjustRightInd/>
              <w:snapToGrid/>
              <w:spacing w:after="0" w:line="0" w:lineRule="atLeast"/>
              <w:ind w:left="-640" w:leftChars="-291" w:firstLine="640" w:firstLineChars="267"/>
              <w:textAlignment w:val="auto"/>
              <w:outlineLvl w:val="9"/>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2</w:t>
            </w:r>
          </w:p>
        </w:tc>
        <w:tc>
          <w:tcPr>
            <w:tcW w:w="584" w:type="dxa"/>
          </w:tcPr>
          <w:p>
            <w:pPr>
              <w:keepNext w:val="0"/>
              <w:keepLines w:val="0"/>
              <w:pageBreakBefore w:val="0"/>
              <w:widowControl/>
              <w:kinsoku/>
              <w:wordWrap/>
              <w:overflowPunct/>
              <w:topLinePunct w:val="0"/>
              <w:autoSpaceDE/>
              <w:autoSpaceDN/>
              <w:bidi w:val="0"/>
              <w:adjustRightInd/>
              <w:snapToGrid/>
              <w:spacing w:after="0" w:line="0" w:lineRule="atLeast"/>
              <w:ind w:left="-640" w:leftChars="-291" w:firstLine="640" w:firstLineChars="267"/>
              <w:textAlignment w:val="auto"/>
              <w:outlineLvl w:val="9"/>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0</w:t>
            </w:r>
          </w:p>
        </w:tc>
        <w:tc>
          <w:tcPr>
            <w:tcW w:w="1210" w:type="dxa"/>
          </w:tcPr>
          <w:p>
            <w:pPr>
              <w:keepNext w:val="0"/>
              <w:keepLines w:val="0"/>
              <w:pageBreakBefore w:val="0"/>
              <w:widowControl/>
              <w:kinsoku/>
              <w:wordWrap/>
              <w:overflowPunct/>
              <w:topLinePunct w:val="0"/>
              <w:autoSpaceDE/>
              <w:autoSpaceDN/>
              <w:bidi w:val="0"/>
              <w:adjustRightInd/>
              <w:snapToGrid/>
              <w:spacing w:after="0" w:line="0" w:lineRule="atLeast"/>
              <w:ind w:left="-640" w:leftChars="-291" w:firstLine="640" w:firstLineChars="267"/>
              <w:textAlignment w:val="auto"/>
              <w:outlineLvl w:val="9"/>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77</w:t>
            </w:r>
          </w:p>
        </w:tc>
        <w:tc>
          <w:tcPr>
            <w:tcW w:w="1515" w:type="dxa"/>
          </w:tcPr>
          <w:p>
            <w:pPr>
              <w:keepNext w:val="0"/>
              <w:keepLines w:val="0"/>
              <w:pageBreakBefore w:val="0"/>
              <w:widowControl/>
              <w:kinsoku/>
              <w:wordWrap/>
              <w:overflowPunct/>
              <w:topLinePunct w:val="0"/>
              <w:autoSpaceDE/>
              <w:autoSpaceDN/>
              <w:bidi w:val="0"/>
              <w:adjustRightInd/>
              <w:snapToGrid/>
              <w:spacing w:after="0" w:line="0" w:lineRule="atLeast"/>
              <w:ind w:left="-640" w:leftChars="-291" w:firstLine="640" w:firstLineChars="267"/>
              <w:textAlignment w:val="auto"/>
              <w:outlineLvl w:val="9"/>
              <w:rPr>
                <w:rFonts w:ascii="Times New Roman" w:hAnsi="Times New Roman" w:cs="Times New Roman"/>
                <w:color w:val="auto"/>
                <w:sz w:val="24"/>
                <w:szCs w:val="24"/>
              </w:rPr>
            </w:pPr>
            <w:r>
              <w:rPr>
                <w:rFonts w:ascii="Times New Roman" w:hAnsi="Times New Roman" w:cs="Times New Roman"/>
                <w:color w:val="auto"/>
                <w:sz w:val="24"/>
                <w:szCs w:val="24"/>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7" w:type="dxa"/>
          </w:tcPr>
          <w:p>
            <w:pPr>
              <w:keepNext w:val="0"/>
              <w:keepLines w:val="0"/>
              <w:pageBreakBefore w:val="0"/>
              <w:widowControl/>
              <w:kinsoku/>
              <w:wordWrap/>
              <w:overflowPunct/>
              <w:topLinePunct w:val="0"/>
              <w:autoSpaceDE/>
              <w:autoSpaceDN/>
              <w:bidi w:val="0"/>
              <w:adjustRightInd/>
              <w:snapToGrid/>
              <w:spacing w:after="0" w:line="0" w:lineRule="atLeast"/>
              <w:ind w:left="-640" w:leftChars="-291" w:firstLine="640" w:firstLineChars="267"/>
              <w:textAlignment w:val="auto"/>
              <w:outlineLvl w:val="9"/>
              <w:rPr>
                <w:rFonts w:ascii="Times New Roman" w:hAnsi="Times New Roman" w:cs="Times New Roman"/>
                <w:color w:val="auto"/>
                <w:sz w:val="24"/>
                <w:szCs w:val="24"/>
              </w:rPr>
            </w:pPr>
          </w:p>
        </w:tc>
        <w:tc>
          <w:tcPr>
            <w:tcW w:w="1465" w:type="dxa"/>
            <w:gridSpan w:val="2"/>
          </w:tcPr>
          <w:p>
            <w:pPr>
              <w:keepNext w:val="0"/>
              <w:keepLines w:val="0"/>
              <w:pageBreakBefore w:val="0"/>
              <w:widowControl/>
              <w:kinsoku/>
              <w:wordWrap/>
              <w:overflowPunct/>
              <w:topLinePunct w:val="0"/>
              <w:autoSpaceDE/>
              <w:autoSpaceDN/>
              <w:bidi w:val="0"/>
              <w:adjustRightInd/>
              <w:snapToGrid/>
              <w:spacing w:after="0" w:line="0" w:lineRule="atLeast"/>
              <w:ind w:left="-640" w:leftChars="-291" w:firstLine="640" w:firstLineChars="267"/>
              <w:textAlignment w:val="auto"/>
              <w:outlineLvl w:val="9"/>
              <w:rPr>
                <w:rFonts w:ascii="Times New Roman" w:hAnsi="Times New Roman" w:cs="Times New Roman"/>
                <w:color w:val="auto"/>
                <w:sz w:val="24"/>
                <w:szCs w:val="24"/>
              </w:rPr>
            </w:pPr>
          </w:p>
        </w:tc>
        <w:tc>
          <w:tcPr>
            <w:tcW w:w="1107" w:type="dxa"/>
          </w:tcPr>
          <w:p>
            <w:pPr>
              <w:keepNext w:val="0"/>
              <w:keepLines w:val="0"/>
              <w:pageBreakBefore w:val="0"/>
              <w:widowControl/>
              <w:kinsoku/>
              <w:wordWrap/>
              <w:overflowPunct/>
              <w:topLinePunct w:val="0"/>
              <w:autoSpaceDE/>
              <w:autoSpaceDN/>
              <w:bidi w:val="0"/>
              <w:adjustRightInd/>
              <w:snapToGrid/>
              <w:spacing w:after="0" w:line="0" w:lineRule="atLeast"/>
              <w:ind w:left="-640" w:leftChars="-291" w:firstLine="640" w:firstLineChars="267"/>
              <w:textAlignment w:val="auto"/>
              <w:outlineLvl w:val="9"/>
              <w:rPr>
                <w:rFonts w:ascii="Times New Roman" w:hAnsi="Times New Roman" w:cs="Times New Roman"/>
                <w:color w:val="auto"/>
                <w:sz w:val="24"/>
                <w:szCs w:val="24"/>
                <w:lang w:val="ru-RU"/>
              </w:rPr>
            </w:pPr>
            <w:r>
              <w:rPr>
                <w:rFonts w:ascii="Times New Roman" w:hAnsi="Times New Roman" w:cs="Times New Roman"/>
                <w:color w:val="auto"/>
                <w:sz w:val="24"/>
                <w:szCs w:val="24"/>
                <w:lang w:val="ru-RU"/>
              </w:rPr>
              <w:t>9</w:t>
            </w:r>
          </w:p>
        </w:tc>
        <w:tc>
          <w:tcPr>
            <w:tcW w:w="990" w:type="dxa"/>
          </w:tcPr>
          <w:p>
            <w:pPr>
              <w:keepNext w:val="0"/>
              <w:keepLines w:val="0"/>
              <w:pageBreakBefore w:val="0"/>
              <w:widowControl/>
              <w:kinsoku/>
              <w:wordWrap/>
              <w:overflowPunct/>
              <w:topLinePunct w:val="0"/>
              <w:autoSpaceDE/>
              <w:autoSpaceDN/>
              <w:bidi w:val="0"/>
              <w:adjustRightInd/>
              <w:snapToGrid/>
              <w:spacing w:after="0" w:line="0" w:lineRule="atLeast"/>
              <w:ind w:left="-640" w:leftChars="-291" w:firstLine="640" w:firstLineChars="267"/>
              <w:textAlignment w:val="auto"/>
              <w:outlineLvl w:val="9"/>
              <w:rPr>
                <w:rFonts w:ascii="Times New Roman" w:hAnsi="Times New Roman" w:cs="Times New Roman"/>
                <w:color w:val="auto"/>
                <w:sz w:val="24"/>
                <w:szCs w:val="24"/>
              </w:rPr>
            </w:pPr>
            <w:r>
              <w:rPr>
                <w:rFonts w:ascii="Times New Roman" w:hAnsi="Times New Roman" w:cs="Times New Roman"/>
                <w:color w:val="auto"/>
                <w:sz w:val="24"/>
                <w:szCs w:val="24"/>
              </w:rPr>
              <w:t>год</w:t>
            </w:r>
          </w:p>
        </w:tc>
        <w:tc>
          <w:tcPr>
            <w:tcW w:w="1053" w:type="dxa"/>
          </w:tcPr>
          <w:p>
            <w:pPr>
              <w:keepNext w:val="0"/>
              <w:keepLines w:val="0"/>
              <w:pageBreakBefore w:val="0"/>
              <w:widowControl/>
              <w:kinsoku/>
              <w:wordWrap/>
              <w:overflowPunct/>
              <w:topLinePunct w:val="0"/>
              <w:autoSpaceDE/>
              <w:autoSpaceDN/>
              <w:bidi w:val="0"/>
              <w:adjustRightInd/>
              <w:snapToGrid/>
              <w:spacing w:after="0" w:line="0" w:lineRule="atLeast"/>
              <w:ind w:left="-640" w:leftChars="-291" w:firstLine="640" w:firstLineChars="267"/>
              <w:textAlignment w:val="auto"/>
              <w:outlineLvl w:val="9"/>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1</w:t>
            </w:r>
          </w:p>
        </w:tc>
        <w:tc>
          <w:tcPr>
            <w:tcW w:w="583" w:type="dxa"/>
          </w:tcPr>
          <w:p>
            <w:pPr>
              <w:keepNext w:val="0"/>
              <w:keepLines w:val="0"/>
              <w:pageBreakBefore w:val="0"/>
              <w:widowControl/>
              <w:kinsoku/>
              <w:wordWrap/>
              <w:overflowPunct/>
              <w:topLinePunct w:val="0"/>
              <w:autoSpaceDE/>
              <w:autoSpaceDN/>
              <w:bidi w:val="0"/>
              <w:adjustRightInd/>
              <w:snapToGrid/>
              <w:spacing w:after="0" w:line="0" w:lineRule="atLeast"/>
              <w:ind w:left="-640" w:leftChars="-291" w:firstLine="640" w:firstLineChars="267"/>
              <w:textAlignment w:val="auto"/>
              <w:outlineLvl w:val="9"/>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0</w:t>
            </w:r>
          </w:p>
        </w:tc>
        <w:tc>
          <w:tcPr>
            <w:tcW w:w="583" w:type="dxa"/>
          </w:tcPr>
          <w:p>
            <w:pPr>
              <w:keepNext w:val="0"/>
              <w:keepLines w:val="0"/>
              <w:pageBreakBefore w:val="0"/>
              <w:widowControl/>
              <w:kinsoku/>
              <w:wordWrap/>
              <w:overflowPunct/>
              <w:topLinePunct w:val="0"/>
              <w:autoSpaceDE/>
              <w:autoSpaceDN/>
              <w:bidi w:val="0"/>
              <w:adjustRightInd/>
              <w:snapToGrid/>
              <w:spacing w:after="0" w:line="0" w:lineRule="atLeast"/>
              <w:ind w:left="-640" w:leftChars="-291" w:firstLine="640" w:firstLineChars="267"/>
              <w:textAlignment w:val="auto"/>
              <w:outlineLvl w:val="9"/>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1</w:t>
            </w:r>
          </w:p>
        </w:tc>
        <w:tc>
          <w:tcPr>
            <w:tcW w:w="583" w:type="dxa"/>
          </w:tcPr>
          <w:p>
            <w:pPr>
              <w:keepNext w:val="0"/>
              <w:keepLines w:val="0"/>
              <w:pageBreakBefore w:val="0"/>
              <w:widowControl/>
              <w:kinsoku/>
              <w:wordWrap/>
              <w:overflowPunct/>
              <w:topLinePunct w:val="0"/>
              <w:autoSpaceDE/>
              <w:autoSpaceDN/>
              <w:bidi w:val="0"/>
              <w:adjustRightInd/>
              <w:snapToGrid/>
              <w:spacing w:after="0" w:line="0" w:lineRule="atLeast"/>
              <w:ind w:left="-640" w:leftChars="-291" w:firstLine="640" w:firstLineChars="267"/>
              <w:textAlignment w:val="auto"/>
              <w:outlineLvl w:val="9"/>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0</w:t>
            </w:r>
          </w:p>
        </w:tc>
        <w:tc>
          <w:tcPr>
            <w:tcW w:w="584" w:type="dxa"/>
          </w:tcPr>
          <w:p>
            <w:pPr>
              <w:keepNext w:val="0"/>
              <w:keepLines w:val="0"/>
              <w:pageBreakBefore w:val="0"/>
              <w:widowControl/>
              <w:kinsoku/>
              <w:wordWrap/>
              <w:overflowPunct/>
              <w:topLinePunct w:val="0"/>
              <w:autoSpaceDE/>
              <w:autoSpaceDN/>
              <w:bidi w:val="0"/>
              <w:adjustRightInd/>
              <w:snapToGrid/>
              <w:spacing w:after="0" w:line="0" w:lineRule="atLeast"/>
              <w:ind w:left="-640" w:leftChars="-291" w:firstLine="640" w:firstLineChars="267"/>
              <w:textAlignment w:val="auto"/>
              <w:outlineLvl w:val="9"/>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0</w:t>
            </w:r>
          </w:p>
        </w:tc>
        <w:tc>
          <w:tcPr>
            <w:tcW w:w="1210" w:type="dxa"/>
          </w:tcPr>
          <w:p>
            <w:pPr>
              <w:keepNext w:val="0"/>
              <w:keepLines w:val="0"/>
              <w:pageBreakBefore w:val="0"/>
              <w:widowControl/>
              <w:kinsoku/>
              <w:wordWrap/>
              <w:overflowPunct/>
              <w:topLinePunct w:val="0"/>
              <w:autoSpaceDE/>
              <w:autoSpaceDN/>
              <w:bidi w:val="0"/>
              <w:adjustRightInd/>
              <w:snapToGrid/>
              <w:spacing w:after="0" w:line="0" w:lineRule="atLeast"/>
              <w:textAlignment w:val="auto"/>
              <w:outlineLvl w:val="9"/>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100</w:t>
            </w:r>
          </w:p>
        </w:tc>
        <w:tc>
          <w:tcPr>
            <w:tcW w:w="1515" w:type="dxa"/>
          </w:tcPr>
          <w:p>
            <w:pPr>
              <w:keepNext w:val="0"/>
              <w:keepLines w:val="0"/>
              <w:pageBreakBefore w:val="0"/>
              <w:widowControl/>
              <w:kinsoku/>
              <w:wordWrap/>
              <w:overflowPunct/>
              <w:topLinePunct w:val="0"/>
              <w:autoSpaceDE/>
              <w:autoSpaceDN/>
              <w:bidi w:val="0"/>
              <w:adjustRightInd/>
              <w:snapToGrid/>
              <w:spacing w:after="0" w:line="0" w:lineRule="atLeast"/>
              <w:ind w:left="-640" w:leftChars="-291" w:firstLine="640" w:firstLineChars="267"/>
              <w:textAlignment w:val="auto"/>
              <w:outlineLvl w:val="9"/>
              <w:rPr>
                <w:rFonts w:ascii="Times New Roman" w:hAnsi="Times New Roman" w:cs="Times New Roman"/>
                <w:color w:val="auto"/>
                <w:sz w:val="24"/>
                <w:szCs w:val="24"/>
              </w:rPr>
            </w:pPr>
            <w:r>
              <w:rPr>
                <w:rFonts w:ascii="Times New Roman" w:hAnsi="Times New Roman" w:cs="Times New Roman"/>
                <w:color w:val="auto"/>
                <w:sz w:val="24"/>
                <w:szCs w:val="24"/>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7" w:type="dxa"/>
          </w:tcPr>
          <w:p>
            <w:pPr>
              <w:keepNext w:val="0"/>
              <w:keepLines w:val="0"/>
              <w:pageBreakBefore w:val="0"/>
              <w:widowControl/>
              <w:kinsoku/>
              <w:wordWrap/>
              <w:overflowPunct/>
              <w:topLinePunct w:val="0"/>
              <w:autoSpaceDE/>
              <w:autoSpaceDN/>
              <w:bidi w:val="0"/>
              <w:adjustRightInd/>
              <w:snapToGrid/>
              <w:spacing w:after="0" w:line="0" w:lineRule="atLeast"/>
              <w:ind w:left="-640" w:leftChars="-291" w:firstLine="640" w:firstLineChars="267"/>
              <w:textAlignment w:val="auto"/>
              <w:outlineLvl w:val="9"/>
              <w:rPr>
                <w:rFonts w:ascii="Times New Roman" w:hAnsi="Times New Roman" w:cs="Times New Roman"/>
                <w:color w:val="auto"/>
                <w:sz w:val="24"/>
                <w:szCs w:val="24"/>
              </w:rPr>
            </w:pPr>
          </w:p>
        </w:tc>
        <w:tc>
          <w:tcPr>
            <w:tcW w:w="1465" w:type="dxa"/>
            <w:gridSpan w:val="2"/>
          </w:tcPr>
          <w:p>
            <w:pPr>
              <w:keepNext w:val="0"/>
              <w:keepLines w:val="0"/>
              <w:pageBreakBefore w:val="0"/>
              <w:widowControl/>
              <w:kinsoku/>
              <w:wordWrap/>
              <w:overflowPunct/>
              <w:topLinePunct w:val="0"/>
              <w:autoSpaceDE/>
              <w:autoSpaceDN/>
              <w:bidi w:val="0"/>
              <w:adjustRightInd/>
              <w:snapToGrid/>
              <w:spacing w:after="0" w:line="0" w:lineRule="atLeast"/>
              <w:ind w:left="-640" w:leftChars="-291" w:firstLine="641" w:firstLineChars="267"/>
              <w:textAlignment w:val="auto"/>
              <w:outlineLvl w:val="9"/>
              <w:rPr>
                <w:rFonts w:ascii="Times New Roman" w:hAnsi="Times New Roman" w:cs="Times New Roman"/>
                <w:b/>
                <w:color w:val="auto"/>
                <w:sz w:val="24"/>
                <w:szCs w:val="24"/>
              </w:rPr>
            </w:pPr>
            <w:r>
              <w:rPr>
                <w:rFonts w:ascii="Times New Roman" w:hAnsi="Times New Roman" w:cs="Times New Roman"/>
                <w:b/>
                <w:color w:val="auto"/>
                <w:sz w:val="24"/>
                <w:szCs w:val="24"/>
              </w:rPr>
              <w:t xml:space="preserve">Итого </w:t>
            </w:r>
          </w:p>
        </w:tc>
        <w:tc>
          <w:tcPr>
            <w:tcW w:w="1107" w:type="dxa"/>
          </w:tcPr>
          <w:p>
            <w:pPr>
              <w:keepNext w:val="0"/>
              <w:keepLines w:val="0"/>
              <w:pageBreakBefore w:val="0"/>
              <w:widowControl/>
              <w:kinsoku/>
              <w:wordWrap/>
              <w:overflowPunct/>
              <w:topLinePunct w:val="0"/>
              <w:autoSpaceDE/>
              <w:autoSpaceDN/>
              <w:bidi w:val="0"/>
              <w:adjustRightInd/>
              <w:snapToGrid/>
              <w:spacing w:after="0" w:line="0" w:lineRule="atLeast"/>
              <w:ind w:left="-640" w:leftChars="-291" w:firstLine="641" w:firstLineChars="267"/>
              <w:textAlignment w:val="auto"/>
              <w:outlineLvl w:val="9"/>
              <w:rPr>
                <w:rFonts w:ascii="Times New Roman" w:hAnsi="Times New Roman" w:cs="Times New Roman"/>
                <w:b/>
                <w:color w:val="auto"/>
                <w:sz w:val="24"/>
                <w:szCs w:val="24"/>
                <w:lang w:val="ru-RU"/>
              </w:rPr>
            </w:pPr>
            <w:r>
              <w:rPr>
                <w:rFonts w:ascii="Times New Roman" w:hAnsi="Times New Roman" w:cs="Times New Roman"/>
                <w:b/>
                <w:color w:val="auto"/>
                <w:sz w:val="24"/>
                <w:szCs w:val="24"/>
                <w:lang w:val="ru-RU"/>
              </w:rPr>
              <w:t>2</w:t>
            </w:r>
          </w:p>
        </w:tc>
        <w:tc>
          <w:tcPr>
            <w:tcW w:w="990" w:type="dxa"/>
          </w:tcPr>
          <w:p>
            <w:pPr>
              <w:keepNext w:val="0"/>
              <w:keepLines w:val="0"/>
              <w:pageBreakBefore w:val="0"/>
              <w:widowControl/>
              <w:kinsoku/>
              <w:wordWrap/>
              <w:overflowPunct/>
              <w:topLinePunct w:val="0"/>
              <w:autoSpaceDE/>
              <w:autoSpaceDN/>
              <w:bidi w:val="0"/>
              <w:adjustRightInd/>
              <w:snapToGrid/>
              <w:spacing w:after="0" w:line="0" w:lineRule="atLeast"/>
              <w:ind w:left="-640" w:leftChars="-291" w:firstLine="641" w:firstLineChars="267"/>
              <w:textAlignment w:val="auto"/>
              <w:outlineLvl w:val="9"/>
              <w:rPr>
                <w:rFonts w:ascii="Times New Roman" w:hAnsi="Times New Roman" w:cs="Times New Roman"/>
                <w:b/>
                <w:color w:val="auto"/>
                <w:sz w:val="24"/>
                <w:szCs w:val="24"/>
              </w:rPr>
            </w:pPr>
          </w:p>
        </w:tc>
        <w:tc>
          <w:tcPr>
            <w:tcW w:w="1053" w:type="dxa"/>
          </w:tcPr>
          <w:p>
            <w:pPr>
              <w:keepNext w:val="0"/>
              <w:keepLines w:val="0"/>
              <w:pageBreakBefore w:val="0"/>
              <w:widowControl/>
              <w:kinsoku/>
              <w:wordWrap/>
              <w:overflowPunct/>
              <w:topLinePunct w:val="0"/>
              <w:autoSpaceDE/>
              <w:autoSpaceDN/>
              <w:bidi w:val="0"/>
              <w:adjustRightInd/>
              <w:snapToGrid/>
              <w:spacing w:after="0" w:line="0" w:lineRule="atLeast"/>
              <w:ind w:left="-640" w:leftChars="-291" w:firstLine="641" w:firstLineChars="267"/>
              <w:textAlignment w:val="auto"/>
              <w:outlineLvl w:val="9"/>
              <w:rPr>
                <w:rFonts w:hint="default" w:ascii="Times New Roman" w:hAnsi="Times New Roman" w:cs="Times New Roman"/>
                <w:b/>
                <w:color w:val="auto"/>
                <w:sz w:val="24"/>
                <w:szCs w:val="24"/>
                <w:lang w:val="ru-RU"/>
              </w:rPr>
            </w:pPr>
            <w:r>
              <w:rPr>
                <w:rFonts w:hint="default" w:ascii="Times New Roman" w:hAnsi="Times New Roman" w:cs="Times New Roman"/>
                <w:b/>
                <w:color w:val="auto"/>
                <w:sz w:val="24"/>
                <w:szCs w:val="24"/>
                <w:lang w:val="ru-RU"/>
              </w:rPr>
              <w:t>10</w:t>
            </w:r>
          </w:p>
        </w:tc>
        <w:tc>
          <w:tcPr>
            <w:tcW w:w="583" w:type="dxa"/>
          </w:tcPr>
          <w:p>
            <w:pPr>
              <w:keepNext w:val="0"/>
              <w:keepLines w:val="0"/>
              <w:pageBreakBefore w:val="0"/>
              <w:widowControl/>
              <w:kinsoku/>
              <w:wordWrap/>
              <w:overflowPunct/>
              <w:topLinePunct w:val="0"/>
              <w:autoSpaceDE/>
              <w:autoSpaceDN/>
              <w:bidi w:val="0"/>
              <w:adjustRightInd/>
              <w:snapToGrid/>
              <w:spacing w:after="0" w:line="0" w:lineRule="atLeast"/>
              <w:ind w:left="-640" w:leftChars="-291" w:firstLine="641" w:firstLineChars="267"/>
              <w:textAlignment w:val="auto"/>
              <w:outlineLvl w:val="9"/>
              <w:rPr>
                <w:rFonts w:hint="default" w:ascii="Times New Roman" w:hAnsi="Times New Roman" w:cs="Times New Roman"/>
                <w:b/>
                <w:color w:val="auto"/>
                <w:sz w:val="24"/>
                <w:szCs w:val="24"/>
                <w:lang w:val="ru-RU"/>
              </w:rPr>
            </w:pPr>
            <w:r>
              <w:rPr>
                <w:rFonts w:hint="default" w:ascii="Times New Roman" w:hAnsi="Times New Roman" w:cs="Times New Roman"/>
                <w:b/>
                <w:color w:val="auto"/>
                <w:sz w:val="24"/>
                <w:szCs w:val="24"/>
                <w:lang w:val="ru-RU"/>
              </w:rPr>
              <w:t>1</w:t>
            </w:r>
          </w:p>
        </w:tc>
        <w:tc>
          <w:tcPr>
            <w:tcW w:w="583" w:type="dxa"/>
          </w:tcPr>
          <w:p>
            <w:pPr>
              <w:keepNext w:val="0"/>
              <w:keepLines w:val="0"/>
              <w:pageBreakBefore w:val="0"/>
              <w:widowControl/>
              <w:kinsoku/>
              <w:wordWrap/>
              <w:overflowPunct/>
              <w:topLinePunct w:val="0"/>
              <w:autoSpaceDE/>
              <w:autoSpaceDN/>
              <w:bidi w:val="0"/>
              <w:adjustRightInd/>
              <w:snapToGrid/>
              <w:spacing w:after="0" w:line="0" w:lineRule="atLeast"/>
              <w:ind w:left="-640" w:leftChars="-291" w:firstLine="641" w:firstLineChars="267"/>
              <w:textAlignment w:val="auto"/>
              <w:outlineLvl w:val="9"/>
              <w:rPr>
                <w:rFonts w:hint="default" w:ascii="Times New Roman" w:hAnsi="Times New Roman" w:cs="Times New Roman"/>
                <w:b/>
                <w:color w:val="auto"/>
                <w:sz w:val="24"/>
                <w:szCs w:val="24"/>
                <w:lang w:val="ru-RU"/>
              </w:rPr>
            </w:pPr>
            <w:r>
              <w:rPr>
                <w:rFonts w:hint="default" w:ascii="Times New Roman" w:hAnsi="Times New Roman" w:cs="Times New Roman"/>
                <w:b/>
                <w:color w:val="auto"/>
                <w:sz w:val="24"/>
                <w:szCs w:val="24"/>
                <w:lang w:val="ru-RU"/>
              </w:rPr>
              <w:t>6</w:t>
            </w:r>
          </w:p>
        </w:tc>
        <w:tc>
          <w:tcPr>
            <w:tcW w:w="583" w:type="dxa"/>
          </w:tcPr>
          <w:p>
            <w:pPr>
              <w:keepNext w:val="0"/>
              <w:keepLines w:val="0"/>
              <w:pageBreakBefore w:val="0"/>
              <w:widowControl/>
              <w:kinsoku/>
              <w:wordWrap/>
              <w:overflowPunct/>
              <w:topLinePunct w:val="0"/>
              <w:autoSpaceDE/>
              <w:autoSpaceDN/>
              <w:bidi w:val="0"/>
              <w:adjustRightInd/>
              <w:snapToGrid/>
              <w:spacing w:after="0" w:line="0" w:lineRule="atLeast"/>
              <w:ind w:left="-640" w:leftChars="-291" w:firstLine="641" w:firstLineChars="267"/>
              <w:textAlignment w:val="auto"/>
              <w:outlineLvl w:val="9"/>
              <w:rPr>
                <w:rFonts w:hint="default" w:ascii="Times New Roman" w:hAnsi="Times New Roman" w:cs="Times New Roman"/>
                <w:b/>
                <w:color w:val="auto"/>
                <w:sz w:val="24"/>
                <w:szCs w:val="24"/>
                <w:lang w:val="ru-RU"/>
              </w:rPr>
            </w:pPr>
            <w:r>
              <w:rPr>
                <w:rFonts w:hint="default" w:ascii="Times New Roman" w:hAnsi="Times New Roman" w:cs="Times New Roman"/>
                <w:b/>
                <w:color w:val="auto"/>
                <w:sz w:val="24"/>
                <w:szCs w:val="24"/>
                <w:lang w:val="ru-RU"/>
              </w:rPr>
              <w:t>2</w:t>
            </w:r>
          </w:p>
        </w:tc>
        <w:tc>
          <w:tcPr>
            <w:tcW w:w="584" w:type="dxa"/>
          </w:tcPr>
          <w:p>
            <w:pPr>
              <w:keepNext w:val="0"/>
              <w:keepLines w:val="0"/>
              <w:pageBreakBefore w:val="0"/>
              <w:widowControl/>
              <w:kinsoku/>
              <w:wordWrap/>
              <w:overflowPunct/>
              <w:topLinePunct w:val="0"/>
              <w:autoSpaceDE/>
              <w:autoSpaceDN/>
              <w:bidi w:val="0"/>
              <w:adjustRightInd/>
              <w:snapToGrid/>
              <w:spacing w:after="0" w:line="0" w:lineRule="atLeast"/>
              <w:ind w:left="-640" w:leftChars="-291" w:firstLine="641" w:firstLineChars="267"/>
              <w:textAlignment w:val="auto"/>
              <w:outlineLvl w:val="9"/>
              <w:rPr>
                <w:rFonts w:hint="default" w:ascii="Times New Roman" w:hAnsi="Times New Roman" w:cs="Times New Roman"/>
                <w:b/>
                <w:color w:val="auto"/>
                <w:sz w:val="24"/>
                <w:szCs w:val="24"/>
                <w:lang w:val="ru-RU"/>
              </w:rPr>
            </w:pPr>
            <w:r>
              <w:rPr>
                <w:rFonts w:hint="default" w:ascii="Times New Roman" w:hAnsi="Times New Roman" w:cs="Times New Roman"/>
                <w:b/>
                <w:color w:val="auto"/>
                <w:sz w:val="24"/>
                <w:szCs w:val="24"/>
                <w:lang w:val="ru-RU"/>
              </w:rPr>
              <w:t>0</w:t>
            </w:r>
          </w:p>
        </w:tc>
        <w:tc>
          <w:tcPr>
            <w:tcW w:w="1210" w:type="dxa"/>
          </w:tcPr>
          <w:p>
            <w:pPr>
              <w:keepNext w:val="0"/>
              <w:keepLines w:val="0"/>
              <w:pageBreakBefore w:val="0"/>
              <w:widowControl/>
              <w:kinsoku/>
              <w:wordWrap/>
              <w:overflowPunct/>
              <w:topLinePunct w:val="0"/>
              <w:autoSpaceDE/>
              <w:autoSpaceDN/>
              <w:bidi w:val="0"/>
              <w:adjustRightInd/>
              <w:snapToGrid/>
              <w:spacing w:after="0" w:line="0" w:lineRule="atLeast"/>
              <w:textAlignment w:val="auto"/>
              <w:outlineLvl w:val="9"/>
              <w:rPr>
                <w:rFonts w:ascii="Times New Roman" w:hAnsi="Times New Roman" w:cs="Times New Roman"/>
                <w:b/>
                <w:color w:val="auto"/>
                <w:sz w:val="24"/>
                <w:szCs w:val="24"/>
                <w:lang w:val="ru-RU"/>
              </w:rPr>
            </w:pPr>
            <w:r>
              <w:rPr>
                <w:rFonts w:hint="default" w:ascii="Times New Roman" w:hAnsi="Times New Roman" w:cs="Times New Roman"/>
                <w:b/>
                <w:color w:val="auto"/>
                <w:sz w:val="24"/>
                <w:szCs w:val="24"/>
                <w:lang w:val="ru-RU"/>
              </w:rPr>
              <w:t>88</w:t>
            </w:r>
            <w:r>
              <w:rPr>
                <w:rFonts w:ascii="Times New Roman" w:hAnsi="Times New Roman" w:cs="Times New Roman"/>
                <w:b/>
                <w:color w:val="auto"/>
                <w:sz w:val="24"/>
                <w:szCs w:val="24"/>
                <w:lang w:val="ru-RU"/>
              </w:rPr>
              <w:t>%</w:t>
            </w:r>
          </w:p>
        </w:tc>
        <w:tc>
          <w:tcPr>
            <w:tcW w:w="1515" w:type="dxa"/>
          </w:tcPr>
          <w:p>
            <w:pPr>
              <w:keepNext w:val="0"/>
              <w:keepLines w:val="0"/>
              <w:pageBreakBefore w:val="0"/>
              <w:widowControl/>
              <w:kinsoku/>
              <w:wordWrap/>
              <w:overflowPunct/>
              <w:topLinePunct w:val="0"/>
              <w:autoSpaceDE/>
              <w:autoSpaceDN/>
              <w:bidi w:val="0"/>
              <w:adjustRightInd/>
              <w:snapToGrid/>
              <w:spacing w:after="0" w:line="0" w:lineRule="atLeast"/>
              <w:ind w:left="-640" w:leftChars="-291" w:firstLine="641" w:firstLineChars="267"/>
              <w:textAlignment w:val="auto"/>
              <w:outlineLvl w:val="9"/>
              <w:rPr>
                <w:rFonts w:ascii="Times New Roman" w:hAnsi="Times New Roman" w:cs="Times New Roman"/>
                <w:b/>
                <w:color w:val="auto"/>
                <w:sz w:val="24"/>
                <w:szCs w:val="24"/>
              </w:rPr>
            </w:pPr>
            <w:r>
              <w:rPr>
                <w:rFonts w:ascii="Times New Roman" w:hAnsi="Times New Roman" w:cs="Times New Roman"/>
                <w:b/>
                <w:color w:val="auto"/>
                <w:sz w:val="24"/>
                <w:szCs w:val="24"/>
              </w:rPr>
              <w:t>100</w:t>
            </w:r>
          </w:p>
        </w:tc>
      </w:tr>
    </w:tbl>
    <w:p>
      <w:pPr>
        <w:pStyle w:val="15"/>
        <w:ind w:left="218" w:leftChars="99" w:firstLine="0" w:firstLineChars="0"/>
        <w:rPr>
          <w:rFonts w:ascii="Times New Roman" w:hAnsi="Times New Roman" w:cs="Times New Roman"/>
          <w:sz w:val="24"/>
          <w:szCs w:val="24"/>
          <w:shd w:val="clear" w:color="auto" w:fill="FFFFFF"/>
        </w:rPr>
      </w:pPr>
      <w:r>
        <w:rPr>
          <w:rFonts w:ascii="Times New Roman" w:hAnsi="Times New Roman" w:eastAsia="Times New Roman" w:cs="Times New Roman"/>
          <w:bCs/>
          <w:sz w:val="24"/>
          <w:szCs w:val="24"/>
          <w:lang w:eastAsia="ru-RU"/>
        </w:rPr>
        <w:t xml:space="preserve">   </w:t>
      </w:r>
      <w:r>
        <w:rPr>
          <w:rFonts w:ascii="Times New Roman" w:hAnsi="Times New Roman" w:eastAsia="Times New Roman" w:cs="Times New Roman"/>
          <w:b/>
          <w:bCs w:val="0"/>
          <w:sz w:val="24"/>
          <w:szCs w:val="24"/>
          <w:lang w:eastAsia="ru-RU"/>
        </w:rPr>
        <w:t>Общие выводы и предложения:</w:t>
      </w:r>
    </w:p>
    <w:p>
      <w:pPr>
        <w:pStyle w:val="15"/>
        <w:ind w:left="218" w:leftChars="99" w:firstLine="0" w:firstLineChars="0"/>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 </w:t>
      </w:r>
      <w:r>
        <w:rPr>
          <w:rFonts w:ascii="Times New Roman" w:hAnsi="Times New Roman" w:cs="Times New Roman"/>
          <w:color w:val="000000"/>
          <w:sz w:val="24"/>
          <w:szCs w:val="24"/>
        </w:rPr>
        <w:t>Не все педагоги принимают участия в конкурсах, в особенности профессиональных.</w:t>
      </w:r>
    </w:p>
    <w:p>
      <w:pPr>
        <w:pStyle w:val="15"/>
        <w:ind w:left="218" w:leftChars="99" w:firstLine="0" w:firstLineChars="0"/>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 Рабочие программы и календарно-тематическое планирование подлежат корректировке.</w:t>
      </w:r>
    </w:p>
    <w:p>
      <w:pPr>
        <w:spacing w:after="0" w:line="240" w:lineRule="auto"/>
        <w:ind w:left="218" w:leftChars="99" w:firstLine="0" w:firstLineChars="0"/>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2) Контрольные работы проведены все </w:t>
      </w:r>
    </w:p>
    <w:p>
      <w:pPr>
        <w:spacing w:after="0" w:line="240" w:lineRule="auto"/>
        <w:ind w:left="218" w:leftChars="99" w:firstLine="0" w:firstLineChars="0"/>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3) Среди членов МО систематически проводится работа по повышению квалификации педагогов(Егорова М.К. и Красникова Н.П. прошли курсы повышения квалификации)</w:t>
      </w:r>
    </w:p>
    <w:p>
      <w:pPr>
        <w:spacing w:after="0" w:line="240" w:lineRule="auto"/>
        <w:ind w:left="218" w:leftChars="99" w:firstLine="0" w:firstLineChars="0"/>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4) Ведется работа над темами самообразования.</w:t>
      </w:r>
    </w:p>
    <w:p>
      <w:pPr>
        <w:spacing w:after="0" w:line="240" w:lineRule="auto"/>
        <w:ind w:left="218" w:leftChars="99" w:firstLine="0" w:firstLineChars="0"/>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65) Заседания МО проведены согласно плану работы, выполнение решений заседаний контролируется, проводится мониторинг качества знаний учащихся.</w:t>
      </w:r>
    </w:p>
    <w:p>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b/>
          <w:bCs/>
          <w:sz w:val="24"/>
          <w:szCs w:val="24"/>
          <w:lang w:eastAsia="ru-RU"/>
        </w:rPr>
        <w:t xml:space="preserve">      Задачи на 2021 – 2022 учебный год:</w:t>
      </w:r>
    </w:p>
    <w:p>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 Продолжить работу по вопросу преемственности в образовательном процессе между начальной школой и средним звеном, а также между средней и старшей ступенями обучения.</w:t>
      </w:r>
    </w:p>
    <w:p>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2) Усилить индивидуальную работу с учащимися группы риска в 8 классе, на уроках проводить самостоятельные работы по материалам ОГЭ.</w:t>
      </w:r>
    </w:p>
    <w:p>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3) Развивать интерес к предмету через применение форм активного обучения.</w:t>
      </w:r>
    </w:p>
    <w:p>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4) Применять здоровье сберегающие технологии в образовательном процессе для сохранения физического здоровья учащихся.</w:t>
      </w:r>
    </w:p>
    <w:p>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5) Продолжить работу, направленную на развитие творческих, исследовательских способностей учащихся, обратить серьёзное внимание на подготовку к районной олимпиаде по математике, физике и информатике.</w:t>
      </w:r>
    </w:p>
    <w:p>
      <w:pPr>
        <w:rPr>
          <w:rFonts w:ascii="Times New Roman" w:hAnsi="Times New Roman" w:cs="Times New Roman"/>
          <w:color w:val="auto"/>
          <w:sz w:val="28"/>
          <w:szCs w:val="28"/>
        </w:rPr>
      </w:pPr>
      <w:r>
        <w:rPr>
          <w:rFonts w:ascii="Times New Roman" w:hAnsi="Times New Roman" w:cs="Times New Roman"/>
          <w:sz w:val="24"/>
          <w:szCs w:val="24"/>
        </w:rPr>
        <w:t>Работу ШМО оценить на хорошо.</w:t>
      </w:r>
    </w:p>
    <w:p>
      <w:pPr>
        <w:shd w:val="clear" w:color="auto" w:fill="FFFFFF"/>
        <w:spacing w:after="150" w:line="240" w:lineRule="auto"/>
        <w:rPr>
          <w:rFonts w:ascii="Times New Roman" w:hAnsi="Times New Roman" w:eastAsia="Times New Roman" w:cs="Times New Roman"/>
          <w:b/>
          <w:bCs/>
          <w:color w:val="auto"/>
          <w:sz w:val="28"/>
          <w:szCs w:val="28"/>
          <w:lang w:eastAsia="ru-RU"/>
        </w:rPr>
      </w:pPr>
      <w:r>
        <w:rPr>
          <w:rFonts w:ascii="Times New Roman" w:hAnsi="Times New Roman" w:cs="Times New Roman"/>
          <w:color w:val="auto"/>
          <w:sz w:val="28"/>
          <w:szCs w:val="28"/>
        </w:rPr>
        <w:t xml:space="preserve"> </w:t>
      </w:r>
      <w:r>
        <w:rPr>
          <w:rFonts w:ascii="Times New Roman" w:hAnsi="Times New Roman" w:eastAsia="Times New Roman" w:cs="Times New Roman"/>
          <w:b/>
          <w:bCs/>
          <w:color w:val="auto"/>
          <w:sz w:val="28"/>
          <w:szCs w:val="28"/>
          <w:lang w:eastAsia="ru-RU"/>
        </w:rPr>
        <w:t>ШМО учителей гуманитарного цикла</w:t>
      </w:r>
    </w:p>
    <w:p>
      <w:pPr>
        <w:shd w:val="clear" w:color="auto" w:fill="FFFFFF"/>
        <w:spacing w:after="15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Деятельность ШМО</w:t>
      </w:r>
      <w:r>
        <w:rPr>
          <w:rFonts w:hint="default" w:ascii="Times New Roman" w:hAnsi="Times New Roman" w:eastAsia="Times New Roman" w:cs="Times New Roman"/>
          <w:color w:val="000000"/>
          <w:sz w:val="24"/>
          <w:szCs w:val="24"/>
          <w:lang w:val="en-US" w:eastAsia="ru-RU"/>
        </w:rPr>
        <w:t xml:space="preserve"> гуманитарного цикла </w:t>
      </w:r>
      <w:r>
        <w:rPr>
          <w:rFonts w:ascii="Times New Roman" w:hAnsi="Times New Roman" w:eastAsia="Times New Roman" w:cs="Times New Roman"/>
          <w:color w:val="000000"/>
          <w:sz w:val="24"/>
          <w:szCs w:val="24"/>
          <w:lang w:eastAsia="ru-RU"/>
        </w:rPr>
        <w:t xml:space="preserve"> в 2020-2021 учебном году строилась в соответствии с</w:t>
      </w:r>
      <w:r>
        <w:rPr>
          <w:rFonts w:hint="default" w:ascii="Times New Roman" w:hAnsi="Times New Roman" w:eastAsia="Times New Roman" w:cs="Times New Roman"/>
          <w:color w:val="000000"/>
          <w:sz w:val="24"/>
          <w:szCs w:val="24"/>
          <w:lang w:val="en-US" w:eastAsia="ru-RU"/>
        </w:rPr>
        <w:t xml:space="preserve"> </w:t>
      </w:r>
      <w:r>
        <w:rPr>
          <w:rFonts w:ascii="Times New Roman" w:hAnsi="Times New Roman" w:eastAsia="Times New Roman" w:cs="Times New Roman"/>
          <w:color w:val="000000"/>
          <w:sz w:val="24"/>
          <w:szCs w:val="24"/>
          <w:lang w:eastAsia="ru-RU"/>
        </w:rPr>
        <w:t xml:space="preserve">требованиями всех нормативно – правовых документов, регламентирующих деятельность учителя в условиях современной системы школьного образования, планом работы школьного методического объединения учителей русского языка и литературы, истории, обществознания, английского языка, чувашского языка. </w:t>
      </w:r>
    </w:p>
    <w:p>
      <w:pPr>
        <w:pStyle w:val="21"/>
        <w:spacing w:line="240" w:lineRule="auto"/>
        <w:ind w:left="0" w:leftChars="0" w:firstLine="0" w:firstLineChars="0"/>
        <w:rPr>
          <w:rFonts w:ascii="Times New Roman" w:hAnsi="Times New Roman" w:cs="Times New Roman"/>
          <w:sz w:val="24"/>
          <w:szCs w:val="24"/>
        </w:rPr>
      </w:pPr>
      <w:r>
        <w:rPr>
          <w:sz w:val="24"/>
          <w:szCs w:val="24"/>
        </w:rPr>
        <w:t>Методическая тема:</w:t>
      </w:r>
      <w:r>
        <w:rPr>
          <w:rFonts w:hint="default"/>
          <w:sz w:val="24"/>
          <w:szCs w:val="24"/>
          <w:lang w:val="ru-RU"/>
        </w:rPr>
        <w:t xml:space="preserve">  </w:t>
      </w:r>
      <w:r>
        <w:rPr>
          <w:rFonts w:ascii="Times New Roman" w:hAnsi="Times New Roman" w:cs="Times New Roman"/>
          <w:sz w:val="24"/>
          <w:szCs w:val="24"/>
        </w:rPr>
        <w:t>«Личностно –ориентированное обучение как средство развития личности ученика».</w:t>
      </w:r>
    </w:p>
    <w:p>
      <w:pPr>
        <w:pStyle w:val="21"/>
        <w:spacing w:line="240" w:lineRule="auto"/>
        <w:ind w:left="0" w:leftChars="0" w:firstLine="0" w:firstLineChars="0"/>
        <w:rPr>
          <w:sz w:val="24"/>
          <w:szCs w:val="24"/>
        </w:rPr>
      </w:pPr>
      <w:r>
        <w:rPr>
          <w:sz w:val="24"/>
          <w:szCs w:val="24"/>
        </w:rPr>
        <w:t>Цель:</w:t>
      </w:r>
    </w:p>
    <w:p>
      <w:pPr>
        <w:spacing w:line="240" w:lineRule="auto"/>
        <w:ind w:left="0" w:leftChars="0" w:right="1058" w:firstLine="0" w:firstLineChars="0"/>
        <w:rPr>
          <w:rFonts w:ascii="Times New Roman" w:hAnsi="Times New Roman" w:cs="Times New Roman"/>
          <w:sz w:val="24"/>
          <w:szCs w:val="24"/>
        </w:rPr>
      </w:pPr>
      <w:r>
        <w:rPr>
          <w:rFonts w:ascii="Times New Roman" w:hAnsi="Times New Roman" w:cs="Times New Roman"/>
          <w:sz w:val="24"/>
          <w:szCs w:val="24"/>
        </w:rPr>
        <w:t>Формирование профессиональной компетентности педагога через освоение современных образовательных технологий и системно – деятельностного подхода в обучении</w:t>
      </w:r>
    </w:p>
    <w:p>
      <w:pPr>
        <w:spacing w:before="100" w:beforeAutospacing="1" w:after="100" w:afterAutospacing="1" w:line="240" w:lineRule="auto"/>
        <w:rPr>
          <w:rFonts w:ascii="Times New Roman" w:hAnsi="Times New Roman" w:eastAsia="Times New Roman" w:cs="Times New Roman"/>
          <w:b/>
          <w:bCs/>
          <w:sz w:val="24"/>
          <w:szCs w:val="24"/>
          <w:lang w:eastAsia="ru-RU"/>
        </w:rPr>
      </w:pPr>
      <w:r>
        <w:rPr>
          <w:rFonts w:ascii="Times New Roman" w:hAnsi="Times New Roman" w:eastAsia="Times New Roman" w:cs="Times New Roman"/>
          <w:b/>
          <w:color w:val="000000"/>
          <w:sz w:val="24"/>
          <w:szCs w:val="24"/>
          <w:lang w:eastAsia="ru-RU"/>
        </w:rPr>
        <w:t>В начале учебного года определили</w:t>
      </w:r>
      <w:r>
        <w:rPr>
          <w:rFonts w:ascii="Times New Roman" w:hAnsi="Times New Roman" w:eastAsia="Times New Roman" w:cs="Times New Roman"/>
          <w:color w:val="000000"/>
          <w:sz w:val="24"/>
          <w:szCs w:val="24"/>
          <w:lang w:eastAsia="ru-RU"/>
        </w:rPr>
        <w:t> </w:t>
      </w:r>
      <w:r>
        <w:rPr>
          <w:rFonts w:ascii="Times New Roman" w:hAnsi="Times New Roman" w:eastAsia="Times New Roman" w:cs="Times New Roman"/>
          <w:b/>
          <w:bCs/>
          <w:color w:val="000000"/>
          <w:sz w:val="24"/>
          <w:szCs w:val="24"/>
          <w:lang w:eastAsia="ru-RU"/>
        </w:rPr>
        <w:t xml:space="preserve"> </w:t>
      </w:r>
      <w:r>
        <w:rPr>
          <w:rFonts w:ascii="Times New Roman" w:hAnsi="Times New Roman" w:eastAsia="Times New Roman" w:cs="Times New Roman"/>
          <w:b/>
          <w:bCs/>
          <w:sz w:val="24"/>
          <w:szCs w:val="24"/>
          <w:lang w:eastAsia="ru-RU"/>
        </w:rPr>
        <w:t>задачи на 2020-2021 учебный год:</w:t>
      </w:r>
    </w:p>
    <w:p>
      <w:pPr>
        <w:pStyle w:val="13"/>
        <w:widowControl/>
        <w:numPr>
          <w:ilvl w:val="0"/>
          <w:numId w:val="14"/>
        </w:numPr>
        <w:autoSpaceDE/>
        <w:autoSpaceDN/>
        <w:spacing w:line="240" w:lineRule="auto"/>
        <w:contextualSpacing/>
        <w:rPr>
          <w:rFonts w:hint="default" w:ascii="Times New Roman" w:hAnsi="Times New Roman" w:cs="Times New Roman"/>
          <w:sz w:val="24"/>
          <w:szCs w:val="24"/>
        </w:rPr>
      </w:pPr>
      <w:r>
        <w:rPr>
          <w:rFonts w:hint="default" w:ascii="Times New Roman" w:hAnsi="Times New Roman" w:cs="Times New Roman"/>
          <w:sz w:val="24"/>
          <w:szCs w:val="24"/>
        </w:rPr>
        <w:t>Обеспечение роста профессиональной компетенции учителей гуманитарного цикла;</w:t>
      </w:r>
    </w:p>
    <w:p>
      <w:pPr>
        <w:pStyle w:val="13"/>
        <w:widowControl/>
        <w:numPr>
          <w:ilvl w:val="0"/>
          <w:numId w:val="14"/>
        </w:numPr>
        <w:autoSpaceDE/>
        <w:autoSpaceDN/>
        <w:spacing w:line="240" w:lineRule="auto"/>
        <w:contextualSpacing/>
        <w:rPr>
          <w:rFonts w:hint="default" w:ascii="Times New Roman" w:hAnsi="Times New Roman" w:cs="Times New Roman"/>
          <w:sz w:val="24"/>
          <w:szCs w:val="24"/>
        </w:rPr>
      </w:pPr>
      <w:r>
        <w:rPr>
          <w:rFonts w:hint="default" w:ascii="Times New Roman" w:hAnsi="Times New Roman" w:cs="Times New Roman"/>
          <w:sz w:val="24"/>
          <w:szCs w:val="24"/>
        </w:rPr>
        <w:t>усиление воспитывающей цели урока;</w:t>
      </w:r>
    </w:p>
    <w:p>
      <w:pPr>
        <w:pStyle w:val="13"/>
        <w:widowControl/>
        <w:numPr>
          <w:ilvl w:val="0"/>
          <w:numId w:val="14"/>
        </w:numPr>
        <w:autoSpaceDE/>
        <w:autoSpaceDN/>
        <w:spacing w:line="240" w:lineRule="auto"/>
        <w:contextualSpacing/>
        <w:rPr>
          <w:rFonts w:hint="default" w:ascii="Times New Roman" w:hAnsi="Times New Roman" w:cs="Times New Roman"/>
          <w:sz w:val="24"/>
          <w:szCs w:val="24"/>
        </w:rPr>
      </w:pPr>
      <w:r>
        <w:rPr>
          <w:rFonts w:hint="default" w:ascii="Times New Roman" w:hAnsi="Times New Roman" w:cs="Times New Roman"/>
          <w:sz w:val="24"/>
          <w:szCs w:val="24"/>
        </w:rPr>
        <w:t>создание оптимальных условий для выявления, развития и реализации потенциальных способностей одаренных и  высокомотивированных обучающихся;</w:t>
      </w:r>
    </w:p>
    <w:p>
      <w:pPr>
        <w:pStyle w:val="13"/>
        <w:widowControl/>
        <w:numPr>
          <w:ilvl w:val="0"/>
          <w:numId w:val="14"/>
        </w:numPr>
        <w:autoSpaceDE/>
        <w:autoSpaceDN/>
        <w:spacing w:line="240" w:lineRule="auto"/>
        <w:contextualSpacing/>
        <w:rPr>
          <w:rFonts w:hint="default" w:ascii="Times New Roman" w:hAnsi="Times New Roman" w:cs="Times New Roman"/>
          <w:sz w:val="24"/>
          <w:szCs w:val="24"/>
        </w:rPr>
      </w:pPr>
      <w:r>
        <w:rPr>
          <w:rFonts w:hint="default" w:ascii="Times New Roman" w:hAnsi="Times New Roman" w:cs="Times New Roman"/>
          <w:sz w:val="24"/>
          <w:szCs w:val="24"/>
        </w:rPr>
        <w:t>обобщение и распространение  педагогического опыта учителей ШМО;</w:t>
      </w:r>
    </w:p>
    <w:p>
      <w:pPr>
        <w:pStyle w:val="13"/>
        <w:widowControl/>
        <w:numPr>
          <w:ilvl w:val="0"/>
          <w:numId w:val="14"/>
        </w:numPr>
        <w:autoSpaceDE/>
        <w:autoSpaceDN/>
        <w:spacing w:line="240" w:lineRule="auto"/>
        <w:contextualSpacing/>
        <w:rPr>
          <w:rFonts w:hint="default" w:ascii="Times New Roman" w:hAnsi="Times New Roman" w:cs="Times New Roman"/>
          <w:sz w:val="24"/>
          <w:szCs w:val="24"/>
        </w:rPr>
      </w:pPr>
      <w:r>
        <w:rPr>
          <w:rFonts w:hint="default" w:ascii="Times New Roman" w:hAnsi="Times New Roman" w:cs="Times New Roman"/>
          <w:sz w:val="24"/>
          <w:szCs w:val="24"/>
        </w:rPr>
        <w:t>совершенствование работы учителей с разными категориями обучающихся на основе личностно-ориентированного подхода</w:t>
      </w:r>
    </w:p>
    <w:p>
      <w:pPr>
        <w:pStyle w:val="13"/>
        <w:widowControl/>
        <w:numPr>
          <w:ilvl w:val="0"/>
          <w:numId w:val="14"/>
        </w:numPr>
        <w:autoSpaceDE/>
        <w:autoSpaceDN/>
        <w:spacing w:line="240" w:lineRule="auto"/>
        <w:contextualSpacing/>
        <w:rPr>
          <w:rFonts w:hint="default" w:ascii="Times New Roman" w:hAnsi="Times New Roman" w:cs="Times New Roman"/>
          <w:sz w:val="24"/>
          <w:szCs w:val="24"/>
        </w:rPr>
      </w:pPr>
      <w:r>
        <w:rPr>
          <w:rFonts w:hint="default" w:ascii="Times New Roman" w:hAnsi="Times New Roman" w:cs="Times New Roman"/>
          <w:sz w:val="24"/>
          <w:szCs w:val="24"/>
        </w:rPr>
        <w:t>организация исследовательской и проектной деятельности учащихся (индивидуальной и коллективной);</w:t>
      </w:r>
    </w:p>
    <w:p>
      <w:pPr>
        <w:pStyle w:val="13"/>
        <w:widowControl/>
        <w:numPr>
          <w:ilvl w:val="0"/>
          <w:numId w:val="14"/>
        </w:numPr>
        <w:autoSpaceDE/>
        <w:autoSpaceDN/>
        <w:spacing w:line="240" w:lineRule="auto"/>
        <w:contextualSpacing/>
        <w:rPr>
          <w:rFonts w:hint="default" w:ascii="Times New Roman" w:hAnsi="Times New Roman" w:cs="Times New Roman"/>
          <w:sz w:val="24"/>
          <w:szCs w:val="24"/>
        </w:rPr>
      </w:pPr>
      <w:r>
        <w:rPr>
          <w:rFonts w:hint="default" w:ascii="Times New Roman" w:hAnsi="Times New Roman" w:cs="Times New Roman"/>
          <w:sz w:val="24"/>
          <w:szCs w:val="24"/>
        </w:rPr>
        <w:t>использование ИКТ на уроках для повышения  эффективности;</w:t>
      </w:r>
    </w:p>
    <w:p>
      <w:pPr>
        <w:pStyle w:val="13"/>
        <w:widowControl/>
        <w:numPr>
          <w:ilvl w:val="0"/>
          <w:numId w:val="14"/>
        </w:numPr>
        <w:autoSpaceDE/>
        <w:autoSpaceDN/>
        <w:spacing w:line="240" w:lineRule="auto"/>
        <w:contextualSpacing/>
        <w:rPr>
          <w:rFonts w:hint="default" w:ascii="Times New Roman" w:hAnsi="Times New Roman" w:cs="Times New Roman"/>
          <w:sz w:val="24"/>
          <w:szCs w:val="24"/>
        </w:rPr>
      </w:pPr>
      <w:r>
        <w:rPr>
          <w:rFonts w:hint="default" w:ascii="Times New Roman" w:hAnsi="Times New Roman" w:cs="Times New Roman"/>
          <w:sz w:val="24"/>
          <w:szCs w:val="24"/>
        </w:rPr>
        <w:t>организация системной подготовки к ОГЭ   по русскому языку</w:t>
      </w:r>
    </w:p>
    <w:p>
      <w:pPr>
        <w:pStyle w:val="13"/>
        <w:widowControl/>
        <w:numPr>
          <w:ilvl w:val="0"/>
          <w:numId w:val="14"/>
        </w:numPr>
        <w:autoSpaceDE/>
        <w:autoSpaceDN/>
        <w:spacing w:line="240" w:lineRule="auto"/>
        <w:contextualSpacing/>
        <w:rPr>
          <w:rFonts w:hint="default" w:ascii="Times New Roman" w:hAnsi="Times New Roman" w:cs="Times New Roman"/>
          <w:b w:val="0"/>
          <w:sz w:val="24"/>
          <w:szCs w:val="24"/>
        </w:rPr>
      </w:pPr>
      <w:r>
        <w:rPr>
          <w:rFonts w:hint="default" w:ascii="Times New Roman" w:hAnsi="Times New Roman" w:cs="Times New Roman"/>
          <w:sz w:val="24"/>
          <w:szCs w:val="24"/>
        </w:rPr>
        <w:t>внедрение новых образовательных технологий в педагогическую деятельность учителя с целью повышения творческого потенциала обучающихся.</w:t>
      </w:r>
    </w:p>
    <w:p>
      <w:pPr>
        <w:pStyle w:val="13"/>
        <w:widowControl/>
        <w:numPr>
          <w:ilvl w:val="0"/>
          <w:numId w:val="0"/>
        </w:numPr>
        <w:autoSpaceDE/>
        <w:autoSpaceDN/>
        <w:spacing w:line="240" w:lineRule="auto"/>
        <w:contextualSpacing/>
        <w:rPr>
          <w:rFonts w:hint="default" w:ascii="Times New Roman" w:hAnsi="Times New Roman" w:cs="Times New Roman"/>
          <w:b w:val="0"/>
          <w:sz w:val="24"/>
          <w:szCs w:val="24"/>
        </w:rPr>
      </w:pPr>
      <w:r>
        <w:rPr>
          <w:rFonts w:hint="default" w:ascii="Times New Roman" w:hAnsi="Times New Roman" w:cs="Times New Roman"/>
          <w:b w:val="0"/>
          <w:sz w:val="24"/>
          <w:szCs w:val="24"/>
        </w:rPr>
        <w:t>Ожидаемые результаты работы:</w:t>
      </w:r>
    </w:p>
    <w:p>
      <w:pPr>
        <w:pStyle w:val="13"/>
        <w:widowControl/>
        <w:numPr>
          <w:ilvl w:val="0"/>
          <w:numId w:val="0"/>
        </w:numPr>
        <w:autoSpaceDE/>
        <w:autoSpaceDN/>
        <w:spacing w:line="240" w:lineRule="auto"/>
        <w:contextualSpacing/>
        <w:rPr>
          <w:rFonts w:hint="default" w:ascii="Times New Roman" w:hAnsi="Times New Roman" w:cs="Times New Roman"/>
          <w:sz w:val="24"/>
          <w:szCs w:val="24"/>
          <w:lang w:val="ru-RU"/>
        </w:rPr>
      </w:pPr>
      <w:r>
        <w:rPr>
          <w:rFonts w:hint="default" w:ascii="Times New Roman" w:hAnsi="Times New Roman" w:cs="Times New Roman"/>
          <w:sz w:val="24"/>
          <w:szCs w:val="24"/>
        </w:rPr>
        <w:t>Рост профессионального мастерства  учителя</w:t>
      </w:r>
      <w:r>
        <w:rPr>
          <w:rFonts w:hint="default" w:ascii="Times New Roman" w:hAnsi="Times New Roman" w:cs="Times New Roman"/>
          <w:sz w:val="24"/>
          <w:szCs w:val="24"/>
          <w:lang w:val="ru-RU"/>
        </w:rPr>
        <w:t>.</w:t>
      </w:r>
    </w:p>
    <w:p>
      <w:pPr>
        <w:pStyle w:val="13"/>
        <w:widowControl/>
        <w:numPr>
          <w:ilvl w:val="0"/>
          <w:numId w:val="0"/>
        </w:numPr>
        <w:autoSpaceDE/>
        <w:autoSpaceDN/>
        <w:spacing w:line="240" w:lineRule="auto"/>
        <w:contextualSpacing/>
        <w:rPr>
          <w:rFonts w:hint="default" w:ascii="Times New Roman" w:hAnsi="Times New Roman" w:cs="Times New Roman"/>
          <w:sz w:val="24"/>
          <w:szCs w:val="24"/>
        </w:rPr>
      </w:pPr>
      <w:r>
        <w:rPr>
          <w:rFonts w:hint="default" w:ascii="Times New Roman" w:hAnsi="Times New Roman" w:cs="Times New Roman"/>
          <w:sz w:val="24"/>
          <w:szCs w:val="24"/>
        </w:rPr>
        <w:t>Повышение результатов качества знания по предметам.</w:t>
      </w:r>
    </w:p>
    <w:p>
      <w:pPr>
        <w:pStyle w:val="13"/>
        <w:widowControl/>
        <w:numPr>
          <w:ilvl w:val="0"/>
          <w:numId w:val="0"/>
        </w:numPr>
        <w:autoSpaceDE/>
        <w:autoSpaceDN/>
        <w:spacing w:line="240" w:lineRule="auto"/>
        <w:contextualSpacing/>
        <w:rPr>
          <w:rFonts w:hint="default" w:ascii="Times New Roman" w:hAnsi="Times New Roman" w:cs="Times New Roman"/>
          <w:sz w:val="24"/>
          <w:szCs w:val="24"/>
          <w:lang w:val="ru-RU"/>
        </w:rPr>
      </w:pPr>
      <w:r>
        <w:rPr>
          <w:rFonts w:hint="default" w:ascii="Times New Roman" w:hAnsi="Times New Roman" w:cs="Times New Roman"/>
          <w:sz w:val="24"/>
          <w:szCs w:val="24"/>
        </w:rPr>
        <w:t>Повышение мотивации учебной деятельности</w:t>
      </w:r>
      <w:r>
        <w:rPr>
          <w:rFonts w:hint="default" w:ascii="Times New Roman" w:hAnsi="Times New Roman" w:cs="Times New Roman"/>
          <w:sz w:val="24"/>
          <w:szCs w:val="24"/>
          <w:lang w:val="ru-RU"/>
        </w:rPr>
        <w:t>.</w:t>
      </w:r>
    </w:p>
    <w:p>
      <w:pPr>
        <w:pStyle w:val="13"/>
        <w:widowControl/>
        <w:numPr>
          <w:ilvl w:val="0"/>
          <w:numId w:val="0"/>
        </w:numPr>
        <w:autoSpaceDE/>
        <w:autoSpaceDN/>
        <w:spacing w:line="240" w:lineRule="auto"/>
        <w:contextualSpacing/>
        <w:rPr>
          <w:rFonts w:hint="default" w:ascii="Times New Roman" w:hAnsi="Times New Roman" w:cs="Times New Roman"/>
          <w:sz w:val="24"/>
          <w:szCs w:val="24"/>
        </w:rPr>
      </w:pPr>
      <w:r>
        <w:rPr>
          <w:rFonts w:hint="default" w:ascii="Times New Roman" w:hAnsi="Times New Roman" w:cs="Times New Roman"/>
          <w:sz w:val="24"/>
          <w:szCs w:val="24"/>
        </w:rPr>
        <w:t>Повышение  результатов участия  в олимпиадах и конкурсах как учеников, так и педагогов.</w:t>
      </w:r>
    </w:p>
    <w:p>
      <w:pPr>
        <w:pStyle w:val="13"/>
        <w:widowControl/>
        <w:numPr>
          <w:ilvl w:val="0"/>
          <w:numId w:val="0"/>
        </w:numPr>
        <w:autoSpaceDE/>
        <w:autoSpaceDN/>
        <w:spacing w:line="240" w:lineRule="auto"/>
        <w:contextualSpacing/>
        <w:rPr>
          <w:rFonts w:hint="default" w:ascii="Times New Roman" w:hAnsi="Times New Roman" w:cs="Times New Roman"/>
          <w:sz w:val="24"/>
          <w:szCs w:val="24"/>
        </w:rPr>
      </w:pPr>
      <w:r>
        <w:rPr>
          <w:rFonts w:hint="default" w:ascii="Times New Roman" w:hAnsi="Times New Roman" w:cs="Times New Roman"/>
          <w:sz w:val="24"/>
          <w:szCs w:val="24"/>
        </w:rPr>
        <w:t>Личностное развитие обучающихся на ступени основного общего  образования.</w:t>
      </w:r>
    </w:p>
    <w:p>
      <w:pPr>
        <w:pStyle w:val="21"/>
        <w:spacing w:line="240" w:lineRule="auto"/>
        <w:ind w:left="0" w:leftChars="0" w:firstLine="0" w:firstLineChars="0"/>
        <w:rPr>
          <w:rFonts w:hint="default" w:ascii="Times New Roman" w:hAnsi="Times New Roman" w:cs="Times New Roman"/>
          <w:b w:val="0"/>
          <w:sz w:val="24"/>
          <w:szCs w:val="24"/>
        </w:rPr>
      </w:pPr>
    </w:p>
    <w:p>
      <w:pPr>
        <w:pStyle w:val="21"/>
        <w:spacing w:line="240" w:lineRule="auto"/>
        <w:rPr>
          <w:rFonts w:hint="default" w:ascii="Times New Roman" w:hAnsi="Times New Roman" w:cs="Times New Roman"/>
          <w:b w:val="0"/>
          <w:sz w:val="24"/>
          <w:szCs w:val="24"/>
        </w:rPr>
      </w:pPr>
      <w:r>
        <w:rPr>
          <w:rFonts w:hint="default" w:ascii="Times New Roman" w:hAnsi="Times New Roman" w:cs="Times New Roman"/>
          <w:b w:val="0"/>
          <w:sz w:val="24"/>
          <w:szCs w:val="24"/>
        </w:rPr>
        <w:t>Направления методической работы:</w:t>
      </w:r>
    </w:p>
    <w:p>
      <w:pPr>
        <w:pStyle w:val="13"/>
        <w:numPr>
          <w:ilvl w:val="0"/>
          <w:numId w:val="15"/>
        </w:numPr>
        <w:tabs>
          <w:tab w:val="left" w:pos="472"/>
        </w:tabs>
        <w:spacing w:line="240" w:lineRule="auto"/>
        <w:rPr>
          <w:rFonts w:hint="default" w:ascii="Times New Roman" w:hAnsi="Times New Roman" w:cs="Times New Roman"/>
          <w:i/>
          <w:sz w:val="24"/>
          <w:szCs w:val="24"/>
        </w:rPr>
      </w:pPr>
      <w:r>
        <w:rPr>
          <w:rFonts w:hint="default" w:ascii="Times New Roman" w:hAnsi="Times New Roman" w:cs="Times New Roman"/>
          <w:i/>
          <w:sz w:val="24"/>
          <w:szCs w:val="24"/>
        </w:rPr>
        <w:t>Аналитическая</w:t>
      </w:r>
      <w:r>
        <w:rPr>
          <w:rFonts w:hint="default" w:ascii="Times New Roman" w:hAnsi="Times New Roman" w:cs="Times New Roman"/>
          <w:i/>
          <w:spacing w:val="-1"/>
          <w:sz w:val="24"/>
          <w:szCs w:val="24"/>
        </w:rPr>
        <w:t xml:space="preserve"> </w:t>
      </w:r>
      <w:r>
        <w:rPr>
          <w:rFonts w:hint="default" w:ascii="Times New Roman" w:hAnsi="Times New Roman" w:cs="Times New Roman"/>
          <w:i/>
          <w:sz w:val="24"/>
          <w:szCs w:val="24"/>
        </w:rPr>
        <w:t>деятельность:</w:t>
      </w:r>
    </w:p>
    <w:p>
      <w:pPr>
        <w:pStyle w:val="13"/>
        <w:numPr>
          <w:ilvl w:val="0"/>
          <w:numId w:val="16"/>
        </w:numPr>
        <w:tabs>
          <w:tab w:val="left" w:pos="372"/>
        </w:tabs>
        <w:spacing w:before="1" w:line="240" w:lineRule="auto"/>
        <w:ind w:right="894" w:firstLine="0"/>
        <w:rPr>
          <w:rFonts w:hint="default" w:ascii="Times New Roman" w:hAnsi="Times New Roman" w:cs="Times New Roman"/>
          <w:sz w:val="24"/>
          <w:szCs w:val="24"/>
        </w:rPr>
      </w:pPr>
      <w:r>
        <w:rPr>
          <w:rFonts w:hint="default" w:ascii="Times New Roman" w:hAnsi="Times New Roman" w:cs="Times New Roman"/>
          <w:sz w:val="24"/>
          <w:szCs w:val="24"/>
        </w:rPr>
        <w:t>анализ методической деятельности за 2019-2020 учебный год и планирование на 2020-2021 учебный</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год;</w:t>
      </w:r>
    </w:p>
    <w:p>
      <w:pPr>
        <w:pStyle w:val="13"/>
        <w:numPr>
          <w:ilvl w:val="0"/>
          <w:numId w:val="16"/>
        </w:numPr>
        <w:tabs>
          <w:tab w:val="left" w:pos="372"/>
        </w:tabs>
        <w:spacing w:line="240" w:lineRule="auto"/>
        <w:ind w:left="371" w:hanging="139"/>
        <w:rPr>
          <w:rFonts w:hint="default" w:ascii="Times New Roman" w:hAnsi="Times New Roman" w:cs="Times New Roman"/>
          <w:sz w:val="24"/>
          <w:szCs w:val="24"/>
        </w:rPr>
      </w:pPr>
      <w:r>
        <w:rPr>
          <w:rFonts w:hint="default" w:ascii="Times New Roman" w:hAnsi="Times New Roman" w:cs="Times New Roman"/>
          <w:sz w:val="24"/>
          <w:szCs w:val="24"/>
        </w:rPr>
        <w:t>анализ посещения открытых</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уроков;</w:t>
      </w:r>
    </w:p>
    <w:p>
      <w:pPr>
        <w:pStyle w:val="13"/>
        <w:numPr>
          <w:ilvl w:val="0"/>
          <w:numId w:val="16"/>
        </w:numPr>
        <w:tabs>
          <w:tab w:val="left" w:pos="372"/>
        </w:tabs>
        <w:spacing w:line="240" w:lineRule="auto"/>
        <w:ind w:left="371" w:hanging="139"/>
        <w:rPr>
          <w:rFonts w:hint="default" w:ascii="Times New Roman" w:hAnsi="Times New Roman" w:cs="Times New Roman"/>
          <w:sz w:val="24"/>
          <w:szCs w:val="24"/>
        </w:rPr>
      </w:pPr>
      <w:r>
        <w:rPr>
          <w:rFonts w:hint="default" w:ascii="Times New Roman" w:hAnsi="Times New Roman" w:cs="Times New Roman"/>
          <w:sz w:val="24"/>
          <w:szCs w:val="24"/>
        </w:rPr>
        <w:t>изучение направлений деятельности педагогов (тема</w:t>
      </w:r>
      <w:r>
        <w:rPr>
          <w:rFonts w:hint="default" w:ascii="Times New Roman" w:hAnsi="Times New Roman" w:cs="Times New Roman"/>
          <w:spacing w:val="-5"/>
          <w:sz w:val="24"/>
          <w:szCs w:val="24"/>
        </w:rPr>
        <w:t xml:space="preserve"> </w:t>
      </w:r>
      <w:r>
        <w:rPr>
          <w:rFonts w:hint="default" w:ascii="Times New Roman" w:hAnsi="Times New Roman" w:cs="Times New Roman"/>
          <w:sz w:val="24"/>
          <w:szCs w:val="24"/>
        </w:rPr>
        <w:t>самообразования);</w:t>
      </w:r>
    </w:p>
    <w:p>
      <w:pPr>
        <w:pStyle w:val="13"/>
        <w:numPr>
          <w:ilvl w:val="0"/>
          <w:numId w:val="16"/>
        </w:numPr>
        <w:tabs>
          <w:tab w:val="left" w:pos="372"/>
        </w:tabs>
        <w:spacing w:line="240" w:lineRule="auto"/>
        <w:ind w:left="371" w:hanging="139"/>
        <w:rPr>
          <w:rFonts w:hint="default" w:ascii="Times New Roman" w:hAnsi="Times New Roman" w:cs="Times New Roman"/>
          <w:sz w:val="24"/>
          <w:szCs w:val="24"/>
        </w:rPr>
      </w:pPr>
      <w:r>
        <w:rPr>
          <w:rFonts w:hint="default" w:ascii="Times New Roman" w:hAnsi="Times New Roman" w:cs="Times New Roman"/>
          <w:sz w:val="24"/>
          <w:szCs w:val="24"/>
        </w:rPr>
        <w:t>анализ работы педагогов с целью оказания им методической</w:t>
      </w:r>
      <w:r>
        <w:rPr>
          <w:rFonts w:hint="default" w:ascii="Times New Roman" w:hAnsi="Times New Roman" w:cs="Times New Roman"/>
          <w:spacing w:val="-5"/>
          <w:sz w:val="24"/>
          <w:szCs w:val="24"/>
        </w:rPr>
        <w:t xml:space="preserve"> </w:t>
      </w:r>
      <w:r>
        <w:rPr>
          <w:rFonts w:hint="default" w:ascii="Times New Roman" w:hAnsi="Times New Roman" w:cs="Times New Roman"/>
          <w:sz w:val="24"/>
          <w:szCs w:val="24"/>
        </w:rPr>
        <w:t>помощи.</w:t>
      </w:r>
    </w:p>
    <w:p>
      <w:pPr>
        <w:pStyle w:val="13"/>
        <w:numPr>
          <w:ilvl w:val="0"/>
          <w:numId w:val="15"/>
        </w:numPr>
        <w:tabs>
          <w:tab w:val="left" w:pos="472"/>
        </w:tabs>
        <w:spacing w:line="240" w:lineRule="auto"/>
        <w:rPr>
          <w:rFonts w:hint="default" w:ascii="Times New Roman" w:hAnsi="Times New Roman" w:cs="Times New Roman"/>
          <w:i/>
          <w:sz w:val="24"/>
          <w:szCs w:val="24"/>
        </w:rPr>
      </w:pPr>
      <w:r>
        <w:rPr>
          <w:rFonts w:hint="default" w:ascii="Times New Roman" w:hAnsi="Times New Roman" w:cs="Times New Roman"/>
          <w:i/>
          <w:sz w:val="24"/>
          <w:szCs w:val="24"/>
        </w:rPr>
        <w:t>Информационная</w:t>
      </w:r>
      <w:r>
        <w:rPr>
          <w:rFonts w:hint="default" w:ascii="Times New Roman" w:hAnsi="Times New Roman" w:cs="Times New Roman"/>
          <w:i/>
          <w:spacing w:val="-3"/>
          <w:sz w:val="24"/>
          <w:szCs w:val="24"/>
        </w:rPr>
        <w:t xml:space="preserve"> </w:t>
      </w:r>
      <w:r>
        <w:rPr>
          <w:rFonts w:hint="default" w:ascii="Times New Roman" w:hAnsi="Times New Roman" w:cs="Times New Roman"/>
          <w:i/>
          <w:sz w:val="24"/>
          <w:szCs w:val="24"/>
        </w:rPr>
        <w:t>деятельность:</w:t>
      </w:r>
    </w:p>
    <w:p>
      <w:pPr>
        <w:pStyle w:val="13"/>
        <w:numPr>
          <w:ilvl w:val="0"/>
          <w:numId w:val="16"/>
        </w:numPr>
        <w:tabs>
          <w:tab w:val="left" w:pos="372"/>
        </w:tabs>
        <w:spacing w:line="240" w:lineRule="auto"/>
        <w:ind w:right="1021" w:firstLine="0"/>
        <w:rPr>
          <w:rFonts w:hint="default" w:ascii="Times New Roman" w:hAnsi="Times New Roman" w:cs="Times New Roman"/>
          <w:sz w:val="24"/>
          <w:szCs w:val="24"/>
        </w:rPr>
      </w:pPr>
      <w:r>
        <w:rPr>
          <w:rFonts w:hint="default" w:ascii="Times New Roman" w:hAnsi="Times New Roman" w:cs="Times New Roman"/>
          <w:sz w:val="24"/>
          <w:szCs w:val="24"/>
        </w:rPr>
        <w:t>изучение новинок в методической литературе в целях совершенствования</w:t>
      </w:r>
      <w:r>
        <w:rPr>
          <w:rFonts w:hint="default" w:ascii="Times New Roman" w:hAnsi="Times New Roman" w:cs="Times New Roman"/>
          <w:spacing w:val="-32"/>
          <w:sz w:val="24"/>
          <w:szCs w:val="24"/>
        </w:rPr>
        <w:t xml:space="preserve"> </w:t>
      </w:r>
      <w:r>
        <w:rPr>
          <w:rFonts w:hint="default" w:ascii="Times New Roman" w:hAnsi="Times New Roman" w:cs="Times New Roman"/>
          <w:sz w:val="24"/>
          <w:szCs w:val="24"/>
        </w:rPr>
        <w:t>педагогической деятельности;</w:t>
      </w:r>
    </w:p>
    <w:p>
      <w:pPr>
        <w:pStyle w:val="13"/>
        <w:numPr>
          <w:ilvl w:val="0"/>
          <w:numId w:val="15"/>
        </w:numPr>
        <w:tabs>
          <w:tab w:val="left" w:pos="472"/>
        </w:tabs>
        <w:spacing w:before="65" w:line="240" w:lineRule="auto"/>
        <w:rPr>
          <w:rFonts w:hint="default" w:ascii="Times New Roman" w:hAnsi="Times New Roman" w:cs="Times New Roman"/>
          <w:i/>
          <w:sz w:val="24"/>
          <w:szCs w:val="24"/>
        </w:rPr>
      </w:pPr>
      <w:r>
        <w:rPr>
          <w:rFonts w:hint="default" w:ascii="Times New Roman" w:hAnsi="Times New Roman" w:cs="Times New Roman"/>
          <w:i/>
          <w:sz w:val="24"/>
          <w:szCs w:val="24"/>
        </w:rPr>
        <w:t>Организация методической</w:t>
      </w:r>
      <w:r>
        <w:rPr>
          <w:rFonts w:hint="default" w:ascii="Times New Roman" w:hAnsi="Times New Roman" w:cs="Times New Roman"/>
          <w:i/>
          <w:spacing w:val="-2"/>
          <w:sz w:val="24"/>
          <w:szCs w:val="24"/>
        </w:rPr>
        <w:t xml:space="preserve"> </w:t>
      </w:r>
      <w:r>
        <w:rPr>
          <w:rFonts w:hint="default" w:ascii="Times New Roman" w:hAnsi="Times New Roman" w:cs="Times New Roman"/>
          <w:i/>
          <w:sz w:val="24"/>
          <w:szCs w:val="24"/>
        </w:rPr>
        <w:t>деятельности:</w:t>
      </w:r>
    </w:p>
    <w:p>
      <w:pPr>
        <w:pStyle w:val="13"/>
        <w:numPr>
          <w:ilvl w:val="0"/>
          <w:numId w:val="16"/>
        </w:numPr>
        <w:tabs>
          <w:tab w:val="left" w:pos="432"/>
        </w:tabs>
        <w:spacing w:line="240" w:lineRule="auto"/>
        <w:ind w:right="1108" w:firstLine="0"/>
        <w:rPr>
          <w:rFonts w:hint="default" w:ascii="Times New Roman" w:hAnsi="Times New Roman" w:cs="Times New Roman"/>
          <w:sz w:val="24"/>
          <w:szCs w:val="24"/>
        </w:rPr>
      </w:pPr>
      <w:r>
        <w:rPr>
          <w:rFonts w:hint="default" w:ascii="Times New Roman" w:hAnsi="Times New Roman" w:cs="Times New Roman"/>
          <w:sz w:val="24"/>
          <w:szCs w:val="24"/>
        </w:rPr>
        <w:t>выявление затруднений, методическое сопровождение и оказание практической помощи педагогам , подготовки к</w:t>
      </w:r>
      <w:r>
        <w:rPr>
          <w:rFonts w:hint="default" w:ascii="Times New Roman" w:hAnsi="Times New Roman" w:cs="Times New Roman"/>
          <w:spacing w:val="-7"/>
          <w:sz w:val="24"/>
          <w:szCs w:val="24"/>
        </w:rPr>
        <w:t xml:space="preserve"> </w:t>
      </w:r>
      <w:r>
        <w:rPr>
          <w:rFonts w:hint="default" w:ascii="Times New Roman" w:hAnsi="Times New Roman" w:cs="Times New Roman"/>
          <w:sz w:val="24"/>
          <w:szCs w:val="24"/>
        </w:rPr>
        <w:t>аттестации.</w:t>
      </w:r>
    </w:p>
    <w:p>
      <w:pPr>
        <w:pStyle w:val="13"/>
        <w:numPr>
          <w:ilvl w:val="0"/>
          <w:numId w:val="15"/>
        </w:numPr>
        <w:tabs>
          <w:tab w:val="left" w:pos="472"/>
        </w:tabs>
        <w:spacing w:line="240" w:lineRule="auto"/>
        <w:rPr>
          <w:rFonts w:hint="default" w:ascii="Times New Roman" w:hAnsi="Times New Roman" w:cs="Times New Roman"/>
          <w:i/>
          <w:sz w:val="24"/>
          <w:szCs w:val="24"/>
        </w:rPr>
      </w:pPr>
      <w:r>
        <w:rPr>
          <w:rFonts w:hint="default" w:ascii="Times New Roman" w:hAnsi="Times New Roman" w:cs="Times New Roman"/>
          <w:i/>
          <w:sz w:val="24"/>
          <w:szCs w:val="24"/>
        </w:rPr>
        <w:t>Консультативная</w:t>
      </w:r>
      <w:r>
        <w:rPr>
          <w:rFonts w:hint="default" w:ascii="Times New Roman" w:hAnsi="Times New Roman" w:cs="Times New Roman"/>
          <w:i/>
          <w:spacing w:val="-3"/>
          <w:sz w:val="24"/>
          <w:szCs w:val="24"/>
        </w:rPr>
        <w:t xml:space="preserve"> </w:t>
      </w:r>
      <w:r>
        <w:rPr>
          <w:rFonts w:hint="default" w:ascii="Times New Roman" w:hAnsi="Times New Roman" w:cs="Times New Roman"/>
          <w:i/>
          <w:sz w:val="24"/>
          <w:szCs w:val="24"/>
        </w:rPr>
        <w:t>деятельность:</w:t>
      </w:r>
    </w:p>
    <w:p>
      <w:pPr>
        <w:pStyle w:val="13"/>
        <w:numPr>
          <w:ilvl w:val="0"/>
          <w:numId w:val="16"/>
        </w:numPr>
        <w:tabs>
          <w:tab w:val="left" w:pos="372"/>
        </w:tabs>
        <w:spacing w:line="240" w:lineRule="auto"/>
        <w:ind w:right="1005" w:firstLine="0"/>
        <w:rPr>
          <w:rFonts w:hint="default" w:ascii="Times New Roman" w:hAnsi="Times New Roman" w:cs="Times New Roman"/>
          <w:sz w:val="24"/>
          <w:szCs w:val="24"/>
        </w:rPr>
      </w:pPr>
      <w:r>
        <w:rPr>
          <w:rFonts w:hint="default" w:ascii="Times New Roman" w:hAnsi="Times New Roman" w:cs="Times New Roman"/>
          <w:sz w:val="24"/>
          <w:szCs w:val="24"/>
        </w:rPr>
        <w:t>консультирование педагогов по вопросам составления рабочих программ и</w:t>
      </w:r>
      <w:r>
        <w:rPr>
          <w:rFonts w:hint="default" w:ascii="Times New Roman" w:hAnsi="Times New Roman" w:cs="Times New Roman"/>
          <w:spacing w:val="-29"/>
          <w:sz w:val="24"/>
          <w:szCs w:val="24"/>
        </w:rPr>
        <w:t xml:space="preserve"> </w:t>
      </w:r>
      <w:r>
        <w:rPr>
          <w:rFonts w:hint="default" w:ascii="Times New Roman" w:hAnsi="Times New Roman" w:cs="Times New Roman"/>
          <w:sz w:val="24"/>
          <w:szCs w:val="24"/>
        </w:rPr>
        <w:t>тематического планирования;</w:t>
      </w:r>
    </w:p>
    <w:p>
      <w:pPr>
        <w:pStyle w:val="13"/>
        <w:numPr>
          <w:ilvl w:val="0"/>
          <w:numId w:val="16"/>
        </w:numPr>
        <w:tabs>
          <w:tab w:val="left" w:pos="372"/>
        </w:tabs>
        <w:spacing w:line="240" w:lineRule="auto"/>
        <w:ind w:left="371" w:hanging="139"/>
        <w:rPr>
          <w:rFonts w:hint="default" w:ascii="Times New Roman" w:hAnsi="Times New Roman" w:cs="Times New Roman"/>
          <w:sz w:val="24"/>
          <w:szCs w:val="24"/>
        </w:rPr>
      </w:pPr>
      <w:r>
        <w:rPr>
          <w:rFonts w:hint="default" w:ascii="Times New Roman" w:hAnsi="Times New Roman" w:cs="Times New Roman"/>
          <w:sz w:val="24"/>
          <w:szCs w:val="24"/>
        </w:rPr>
        <w:t>консультирование педагогов с целью ликвидации затруднений в педагогической</w:t>
      </w:r>
      <w:r>
        <w:rPr>
          <w:rFonts w:hint="default" w:ascii="Times New Roman" w:hAnsi="Times New Roman" w:cs="Times New Roman"/>
          <w:spacing w:val="-25"/>
          <w:sz w:val="24"/>
          <w:szCs w:val="24"/>
        </w:rPr>
        <w:t xml:space="preserve"> </w:t>
      </w:r>
      <w:r>
        <w:rPr>
          <w:rFonts w:hint="default" w:ascii="Times New Roman" w:hAnsi="Times New Roman" w:cs="Times New Roman"/>
          <w:sz w:val="24"/>
          <w:szCs w:val="24"/>
        </w:rPr>
        <w:t>деятельности;</w:t>
      </w:r>
    </w:p>
    <w:p>
      <w:pPr>
        <w:pStyle w:val="13"/>
        <w:numPr>
          <w:ilvl w:val="0"/>
          <w:numId w:val="16"/>
        </w:numPr>
        <w:tabs>
          <w:tab w:val="left" w:pos="372"/>
        </w:tabs>
        <w:spacing w:before="2" w:line="240" w:lineRule="auto"/>
        <w:ind w:right="1047" w:firstLine="0"/>
        <w:rPr>
          <w:rFonts w:hint="default" w:ascii="Times New Roman" w:hAnsi="Times New Roman" w:cs="Times New Roman"/>
          <w:sz w:val="24"/>
          <w:szCs w:val="24"/>
        </w:rPr>
      </w:pPr>
      <w:r>
        <w:rPr>
          <w:rFonts w:hint="default" w:ascii="Times New Roman" w:hAnsi="Times New Roman" w:cs="Times New Roman"/>
          <w:sz w:val="24"/>
          <w:szCs w:val="24"/>
        </w:rPr>
        <w:t>консультирование педагогов по вопросам в сфере формирования универсальных учебных действий в рамках ФГОС.</w:t>
      </w:r>
    </w:p>
    <w:p>
      <w:pPr>
        <w:pStyle w:val="13"/>
        <w:numPr>
          <w:ilvl w:val="0"/>
          <w:numId w:val="15"/>
        </w:numPr>
        <w:tabs>
          <w:tab w:val="left" w:pos="472"/>
        </w:tabs>
        <w:spacing w:line="240" w:lineRule="auto"/>
        <w:rPr>
          <w:rFonts w:hint="default" w:ascii="Times New Roman" w:hAnsi="Times New Roman" w:cs="Times New Roman"/>
          <w:i/>
          <w:sz w:val="24"/>
          <w:szCs w:val="24"/>
        </w:rPr>
      </w:pPr>
      <w:r>
        <w:rPr>
          <w:rFonts w:hint="default" w:ascii="Times New Roman" w:hAnsi="Times New Roman" w:cs="Times New Roman"/>
          <w:i/>
          <w:sz w:val="24"/>
          <w:szCs w:val="24"/>
        </w:rPr>
        <w:t>Организационные формы</w:t>
      </w:r>
      <w:r>
        <w:rPr>
          <w:rFonts w:hint="default" w:ascii="Times New Roman" w:hAnsi="Times New Roman" w:cs="Times New Roman"/>
          <w:i/>
          <w:spacing w:val="-2"/>
          <w:sz w:val="24"/>
          <w:szCs w:val="24"/>
        </w:rPr>
        <w:t xml:space="preserve"> </w:t>
      </w:r>
      <w:r>
        <w:rPr>
          <w:rFonts w:hint="default" w:ascii="Times New Roman" w:hAnsi="Times New Roman" w:cs="Times New Roman"/>
          <w:i/>
          <w:sz w:val="24"/>
          <w:szCs w:val="24"/>
        </w:rPr>
        <w:t>работы:</w:t>
      </w:r>
    </w:p>
    <w:p>
      <w:pPr>
        <w:pStyle w:val="13"/>
        <w:numPr>
          <w:ilvl w:val="0"/>
          <w:numId w:val="16"/>
        </w:numPr>
        <w:tabs>
          <w:tab w:val="left" w:pos="372"/>
        </w:tabs>
        <w:spacing w:line="240" w:lineRule="auto"/>
        <w:ind w:left="371" w:hanging="139"/>
        <w:rPr>
          <w:rFonts w:hint="default" w:ascii="Times New Roman" w:hAnsi="Times New Roman" w:cs="Times New Roman"/>
          <w:sz w:val="24"/>
          <w:szCs w:val="24"/>
        </w:rPr>
      </w:pPr>
      <w:r>
        <w:rPr>
          <w:rFonts w:hint="default" w:ascii="Times New Roman" w:hAnsi="Times New Roman" w:cs="Times New Roman"/>
          <w:sz w:val="24"/>
          <w:szCs w:val="24"/>
        </w:rPr>
        <w:t>заседания методического</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объединения;</w:t>
      </w:r>
    </w:p>
    <w:p>
      <w:pPr>
        <w:pStyle w:val="13"/>
        <w:numPr>
          <w:ilvl w:val="0"/>
          <w:numId w:val="16"/>
        </w:numPr>
        <w:tabs>
          <w:tab w:val="left" w:pos="372"/>
        </w:tabs>
        <w:spacing w:line="240" w:lineRule="auto"/>
        <w:ind w:right="622" w:firstLine="0"/>
        <w:rPr>
          <w:rFonts w:hint="default" w:ascii="Times New Roman" w:hAnsi="Times New Roman" w:cs="Times New Roman"/>
          <w:sz w:val="24"/>
          <w:szCs w:val="24"/>
        </w:rPr>
      </w:pPr>
      <w:r>
        <w:rPr>
          <w:rFonts w:hint="default" w:ascii="Times New Roman" w:hAnsi="Times New Roman" w:cs="Times New Roman"/>
          <w:sz w:val="24"/>
          <w:szCs w:val="24"/>
        </w:rPr>
        <w:t>методическая помощь и индивидуальные консультации по вопросам преподавания предметов основной школы, организации внеурочной</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деятельности;</w:t>
      </w:r>
    </w:p>
    <w:p>
      <w:pPr>
        <w:pStyle w:val="13"/>
        <w:numPr>
          <w:ilvl w:val="0"/>
          <w:numId w:val="16"/>
        </w:numPr>
        <w:tabs>
          <w:tab w:val="left" w:pos="372"/>
        </w:tabs>
        <w:spacing w:line="240" w:lineRule="auto"/>
        <w:ind w:left="371" w:hanging="139"/>
        <w:rPr>
          <w:rFonts w:hint="default" w:ascii="Times New Roman" w:hAnsi="Times New Roman" w:cs="Times New Roman"/>
          <w:sz w:val="24"/>
          <w:szCs w:val="24"/>
        </w:rPr>
      </w:pPr>
      <w:r>
        <w:rPr>
          <w:rFonts w:hint="default" w:ascii="Times New Roman" w:hAnsi="Times New Roman" w:cs="Times New Roman"/>
          <w:sz w:val="24"/>
          <w:szCs w:val="24"/>
        </w:rPr>
        <w:t>взаимопосещение уроков педагогами;</w:t>
      </w:r>
    </w:p>
    <w:p>
      <w:pPr>
        <w:pStyle w:val="13"/>
        <w:numPr>
          <w:ilvl w:val="0"/>
          <w:numId w:val="16"/>
        </w:numPr>
        <w:tabs>
          <w:tab w:val="left" w:pos="372"/>
        </w:tabs>
        <w:spacing w:before="1" w:line="240" w:lineRule="auto"/>
        <w:ind w:left="371" w:hanging="139"/>
        <w:rPr>
          <w:rFonts w:hint="default" w:ascii="Times New Roman" w:hAnsi="Times New Roman" w:cs="Times New Roman"/>
          <w:sz w:val="24"/>
          <w:szCs w:val="24"/>
        </w:rPr>
      </w:pPr>
      <w:r>
        <w:rPr>
          <w:rFonts w:hint="default" w:ascii="Times New Roman" w:hAnsi="Times New Roman" w:cs="Times New Roman"/>
          <w:sz w:val="24"/>
          <w:szCs w:val="24"/>
        </w:rPr>
        <w:t>выступления учителей на МО, практико-ориентированных семинарах, педагогических</w:t>
      </w:r>
      <w:r>
        <w:rPr>
          <w:rFonts w:hint="default" w:ascii="Times New Roman" w:hAnsi="Times New Roman" w:cs="Times New Roman"/>
          <w:spacing w:val="-11"/>
          <w:sz w:val="24"/>
          <w:szCs w:val="24"/>
        </w:rPr>
        <w:t xml:space="preserve"> </w:t>
      </w:r>
      <w:r>
        <w:rPr>
          <w:rFonts w:hint="default" w:ascii="Times New Roman" w:hAnsi="Times New Roman" w:cs="Times New Roman"/>
          <w:sz w:val="24"/>
          <w:szCs w:val="24"/>
        </w:rPr>
        <w:t>советах;</w:t>
      </w:r>
    </w:p>
    <w:p>
      <w:pPr>
        <w:pStyle w:val="13"/>
        <w:numPr>
          <w:ilvl w:val="0"/>
          <w:numId w:val="16"/>
        </w:numPr>
        <w:tabs>
          <w:tab w:val="left" w:pos="374"/>
        </w:tabs>
        <w:spacing w:line="240" w:lineRule="auto"/>
        <w:ind w:left="373" w:hanging="141"/>
        <w:rPr>
          <w:rFonts w:hint="default" w:ascii="Times New Roman" w:hAnsi="Times New Roman" w:cs="Times New Roman"/>
          <w:sz w:val="24"/>
          <w:szCs w:val="24"/>
        </w:rPr>
      </w:pPr>
      <w:r>
        <w:rPr>
          <w:rFonts w:hint="default" w:ascii="Times New Roman" w:hAnsi="Times New Roman" w:cs="Times New Roman"/>
          <w:sz w:val="24"/>
          <w:szCs w:val="24"/>
        </w:rPr>
        <w:t>участие в семинарах, вебинарах, встречах в образовательных учреждениях района и</w:t>
      </w:r>
      <w:r>
        <w:rPr>
          <w:rFonts w:hint="default" w:ascii="Times New Roman" w:hAnsi="Times New Roman" w:cs="Times New Roman"/>
          <w:spacing w:val="-6"/>
          <w:sz w:val="24"/>
          <w:szCs w:val="24"/>
        </w:rPr>
        <w:t xml:space="preserve"> </w:t>
      </w:r>
      <w:r>
        <w:rPr>
          <w:rFonts w:hint="default" w:ascii="Times New Roman" w:hAnsi="Times New Roman" w:cs="Times New Roman"/>
          <w:sz w:val="24"/>
          <w:szCs w:val="24"/>
        </w:rPr>
        <w:t>области;</w:t>
      </w:r>
    </w:p>
    <w:p>
      <w:pPr>
        <w:pStyle w:val="13"/>
        <w:numPr>
          <w:ilvl w:val="0"/>
          <w:numId w:val="16"/>
        </w:numPr>
        <w:tabs>
          <w:tab w:val="left" w:pos="372"/>
        </w:tabs>
        <w:spacing w:line="240" w:lineRule="auto"/>
        <w:ind w:left="371" w:hanging="139"/>
        <w:rPr>
          <w:rFonts w:hint="default" w:ascii="Times New Roman" w:hAnsi="Times New Roman" w:cs="Times New Roman"/>
          <w:sz w:val="24"/>
          <w:szCs w:val="24"/>
        </w:rPr>
      </w:pPr>
      <w:r>
        <w:rPr>
          <w:rFonts w:hint="default" w:ascii="Times New Roman" w:hAnsi="Times New Roman" w:cs="Times New Roman"/>
          <w:sz w:val="24"/>
          <w:szCs w:val="24"/>
        </w:rPr>
        <w:t>повышение квалификации педагогов на</w:t>
      </w:r>
      <w:r>
        <w:rPr>
          <w:rFonts w:hint="default" w:ascii="Times New Roman" w:hAnsi="Times New Roman" w:cs="Times New Roman"/>
          <w:spacing w:val="-6"/>
          <w:sz w:val="24"/>
          <w:szCs w:val="24"/>
        </w:rPr>
        <w:t xml:space="preserve"> </w:t>
      </w:r>
      <w:r>
        <w:rPr>
          <w:rFonts w:hint="default" w:ascii="Times New Roman" w:hAnsi="Times New Roman" w:cs="Times New Roman"/>
          <w:sz w:val="24"/>
          <w:szCs w:val="24"/>
        </w:rPr>
        <w:t>курсах;</w:t>
      </w:r>
    </w:p>
    <w:p>
      <w:pPr>
        <w:pStyle w:val="13"/>
        <w:numPr>
          <w:ilvl w:val="0"/>
          <w:numId w:val="16"/>
        </w:numPr>
        <w:tabs>
          <w:tab w:val="left" w:pos="372"/>
        </w:tabs>
        <w:spacing w:line="240" w:lineRule="auto"/>
        <w:ind w:left="371" w:hanging="139"/>
        <w:rPr>
          <w:rFonts w:hint="default" w:ascii="Times New Roman" w:hAnsi="Times New Roman" w:eastAsia="Times New Roman" w:cs="Times New Roman"/>
          <w:sz w:val="24"/>
          <w:szCs w:val="24"/>
          <w:lang w:eastAsia="ru-RU"/>
        </w:rPr>
      </w:pPr>
      <w:r>
        <w:rPr>
          <w:rFonts w:hint="default" w:ascii="Times New Roman" w:hAnsi="Times New Roman" w:cs="Times New Roman"/>
          <w:sz w:val="24"/>
          <w:szCs w:val="24"/>
        </w:rPr>
        <w:t>прохождение аттестации педагогическими</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работниками.</w:t>
      </w:r>
    </w:p>
    <w:p>
      <w:pPr>
        <w:shd w:val="clear" w:color="auto" w:fill="FFFFFF"/>
        <w:spacing w:after="150" w:line="240" w:lineRule="auto"/>
        <w:rPr>
          <w:rFonts w:hint="default" w:ascii="Times New Roman" w:hAnsi="Times New Roman" w:eastAsia="Times New Roman" w:cs="Times New Roman"/>
          <w:b/>
          <w:bCs/>
          <w:color w:val="0000FF"/>
          <w:sz w:val="24"/>
          <w:szCs w:val="24"/>
          <w:lang w:val="en-US" w:eastAsia="ru-RU"/>
        </w:rPr>
      </w:pPr>
      <w:r>
        <w:rPr>
          <w:rFonts w:ascii="Times New Roman" w:hAnsi="Times New Roman" w:eastAsia="Times New Roman" w:cs="Times New Roman"/>
          <w:color w:val="000000"/>
          <w:sz w:val="24"/>
          <w:szCs w:val="24"/>
          <w:lang w:eastAsia="ru-RU"/>
        </w:rPr>
        <w:t>Выполнению поставленных задач способствовала активная работа всех членов ШМО гуманитарного цикла. В 2020-2021 учебном году школьное методическое объединение учителей гуманитарного цикла представлено 5 учителями</w:t>
      </w:r>
      <w:r>
        <w:rPr>
          <w:rFonts w:hint="default" w:ascii="Times New Roman" w:hAnsi="Times New Roman" w:eastAsia="Times New Roman" w:cs="Times New Roman"/>
          <w:color w:val="000000"/>
          <w:sz w:val="24"/>
          <w:szCs w:val="24"/>
          <w:lang w:val="en-US" w:eastAsia="ru-RU"/>
        </w:rPr>
        <w:t>:</w:t>
      </w:r>
    </w:p>
    <w:tbl>
      <w:tblPr>
        <w:tblStyle w:val="5"/>
        <w:tblpPr w:leftFromText="180" w:rightFromText="180" w:vertAnchor="text" w:horzAnchor="page" w:tblpX="1367" w:tblpY="288"/>
        <w:tblOverlap w:val="never"/>
        <w:tblW w:w="9899"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510"/>
        <w:gridCol w:w="1830"/>
        <w:gridCol w:w="1365"/>
        <w:gridCol w:w="1035"/>
        <w:gridCol w:w="555"/>
        <w:gridCol w:w="1005"/>
        <w:gridCol w:w="855"/>
        <w:gridCol w:w="2040"/>
        <w:gridCol w:w="70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55" w:hRule="atLeast"/>
        </w:trPr>
        <w:tc>
          <w:tcPr>
            <w:tcW w:w="510" w:type="dxa"/>
            <w:vAlign w:val="top"/>
          </w:tcPr>
          <w:p>
            <w:pPr>
              <w:spacing w:after="0" w:line="240" w:lineRule="auto"/>
              <w:ind w:left="220" w:leftChars="100" w:firstLine="0" w:firstLineChars="0"/>
              <w:jc w:val="center"/>
              <w:rPr>
                <w:rFonts w:ascii="Times New Roman" w:hAnsi="Times New Roman"/>
                <w:color w:val="auto"/>
                <w:sz w:val="24"/>
                <w:szCs w:val="24"/>
              </w:rPr>
            </w:pPr>
            <w:r>
              <w:rPr>
                <w:rFonts w:ascii="Times New Roman" w:hAnsi="Times New Roman"/>
                <w:color w:val="auto"/>
                <w:sz w:val="24"/>
                <w:szCs w:val="24"/>
              </w:rPr>
              <w:t>№</w:t>
            </w:r>
          </w:p>
        </w:tc>
        <w:tc>
          <w:tcPr>
            <w:tcW w:w="1830" w:type="dxa"/>
            <w:vAlign w:val="top"/>
          </w:tcPr>
          <w:p>
            <w:pPr>
              <w:spacing w:after="0" w:line="240" w:lineRule="auto"/>
              <w:ind w:left="220" w:leftChars="100" w:firstLine="0" w:firstLineChars="0"/>
              <w:jc w:val="center"/>
              <w:rPr>
                <w:rFonts w:ascii="Times New Roman" w:hAnsi="Times New Roman"/>
                <w:color w:val="auto"/>
                <w:sz w:val="24"/>
                <w:szCs w:val="24"/>
              </w:rPr>
            </w:pPr>
            <w:r>
              <w:rPr>
                <w:rFonts w:ascii="Times New Roman" w:hAnsi="Times New Roman"/>
                <w:color w:val="auto"/>
                <w:sz w:val="24"/>
                <w:szCs w:val="24"/>
              </w:rPr>
              <w:t>ФИО Учителя</w:t>
            </w:r>
          </w:p>
        </w:tc>
        <w:tc>
          <w:tcPr>
            <w:tcW w:w="1365" w:type="dxa"/>
            <w:vAlign w:val="top"/>
          </w:tcPr>
          <w:p>
            <w:pPr>
              <w:spacing w:after="0" w:line="240" w:lineRule="auto"/>
              <w:ind w:left="220" w:leftChars="100" w:firstLine="0" w:firstLineChars="0"/>
              <w:jc w:val="center"/>
              <w:rPr>
                <w:rFonts w:ascii="Times New Roman" w:hAnsi="Times New Roman"/>
                <w:color w:val="auto"/>
                <w:sz w:val="24"/>
                <w:szCs w:val="24"/>
              </w:rPr>
            </w:pPr>
            <w:r>
              <w:rPr>
                <w:rFonts w:ascii="Times New Roman" w:hAnsi="Times New Roman"/>
                <w:color w:val="auto"/>
                <w:sz w:val="24"/>
                <w:szCs w:val="24"/>
              </w:rPr>
              <w:t>Дата рождения</w:t>
            </w:r>
          </w:p>
        </w:tc>
        <w:tc>
          <w:tcPr>
            <w:tcW w:w="1035" w:type="dxa"/>
            <w:vAlign w:val="top"/>
          </w:tcPr>
          <w:p>
            <w:pPr>
              <w:spacing w:after="0" w:line="240" w:lineRule="auto"/>
              <w:ind w:left="220" w:leftChars="100" w:firstLine="0" w:firstLineChars="0"/>
              <w:jc w:val="center"/>
              <w:rPr>
                <w:rFonts w:ascii="Times New Roman" w:hAnsi="Times New Roman"/>
                <w:color w:val="auto"/>
                <w:sz w:val="24"/>
                <w:szCs w:val="24"/>
              </w:rPr>
            </w:pPr>
            <w:r>
              <w:rPr>
                <w:rFonts w:ascii="Times New Roman" w:hAnsi="Times New Roman"/>
                <w:color w:val="auto"/>
                <w:sz w:val="24"/>
                <w:szCs w:val="24"/>
              </w:rPr>
              <w:t>Образова</w:t>
            </w:r>
          </w:p>
          <w:p>
            <w:pPr>
              <w:spacing w:after="0" w:line="240" w:lineRule="auto"/>
              <w:ind w:left="220" w:leftChars="100" w:firstLine="0" w:firstLineChars="0"/>
              <w:jc w:val="center"/>
              <w:rPr>
                <w:rFonts w:ascii="Times New Roman" w:hAnsi="Times New Roman"/>
                <w:color w:val="auto"/>
                <w:sz w:val="24"/>
                <w:szCs w:val="24"/>
              </w:rPr>
            </w:pPr>
            <w:r>
              <w:rPr>
                <w:rFonts w:ascii="Times New Roman" w:hAnsi="Times New Roman"/>
                <w:color w:val="auto"/>
                <w:sz w:val="24"/>
                <w:szCs w:val="24"/>
              </w:rPr>
              <w:t xml:space="preserve">ние </w:t>
            </w:r>
          </w:p>
        </w:tc>
        <w:tc>
          <w:tcPr>
            <w:tcW w:w="555" w:type="dxa"/>
            <w:vAlign w:val="top"/>
          </w:tcPr>
          <w:p>
            <w:pPr>
              <w:spacing w:after="0" w:line="240" w:lineRule="auto"/>
              <w:ind w:left="220" w:leftChars="100" w:firstLine="0" w:firstLineChars="0"/>
              <w:jc w:val="center"/>
              <w:rPr>
                <w:rFonts w:ascii="Times New Roman" w:hAnsi="Times New Roman"/>
                <w:color w:val="auto"/>
                <w:sz w:val="24"/>
                <w:szCs w:val="24"/>
              </w:rPr>
            </w:pPr>
            <w:r>
              <w:rPr>
                <w:rFonts w:ascii="Times New Roman" w:hAnsi="Times New Roman"/>
                <w:color w:val="auto"/>
                <w:sz w:val="24"/>
                <w:szCs w:val="24"/>
              </w:rPr>
              <w:t>Стаж</w:t>
            </w:r>
          </w:p>
        </w:tc>
        <w:tc>
          <w:tcPr>
            <w:tcW w:w="1005" w:type="dxa"/>
            <w:vAlign w:val="top"/>
          </w:tcPr>
          <w:p>
            <w:pPr>
              <w:spacing w:after="0" w:line="240" w:lineRule="auto"/>
              <w:ind w:left="220" w:leftChars="100" w:firstLine="0" w:firstLineChars="0"/>
              <w:jc w:val="center"/>
              <w:rPr>
                <w:rFonts w:ascii="Times New Roman" w:hAnsi="Times New Roman"/>
                <w:color w:val="auto"/>
                <w:sz w:val="24"/>
                <w:szCs w:val="24"/>
              </w:rPr>
            </w:pPr>
            <w:r>
              <w:rPr>
                <w:rFonts w:ascii="Times New Roman" w:hAnsi="Times New Roman"/>
                <w:color w:val="auto"/>
                <w:sz w:val="24"/>
                <w:szCs w:val="24"/>
              </w:rPr>
              <w:t xml:space="preserve">Аттеста ция </w:t>
            </w:r>
          </w:p>
        </w:tc>
        <w:tc>
          <w:tcPr>
            <w:tcW w:w="855" w:type="dxa"/>
            <w:vAlign w:val="top"/>
          </w:tcPr>
          <w:p>
            <w:pPr>
              <w:spacing w:after="0" w:line="240" w:lineRule="auto"/>
              <w:ind w:left="220" w:leftChars="100" w:firstLine="0" w:firstLineChars="0"/>
              <w:jc w:val="left"/>
              <w:rPr>
                <w:rFonts w:ascii="Times New Roman" w:hAnsi="Times New Roman"/>
                <w:color w:val="auto"/>
                <w:sz w:val="24"/>
                <w:szCs w:val="24"/>
              </w:rPr>
            </w:pPr>
            <w:r>
              <w:rPr>
                <w:rFonts w:ascii="Times New Roman" w:hAnsi="Times New Roman"/>
                <w:color w:val="auto"/>
                <w:sz w:val="24"/>
                <w:szCs w:val="24"/>
              </w:rPr>
              <w:t xml:space="preserve">Курсы </w:t>
            </w:r>
          </w:p>
        </w:tc>
        <w:tc>
          <w:tcPr>
            <w:tcW w:w="2040" w:type="dxa"/>
            <w:vAlign w:val="top"/>
          </w:tcPr>
          <w:p>
            <w:pPr>
              <w:spacing w:after="0" w:line="240" w:lineRule="auto"/>
              <w:ind w:left="220" w:leftChars="100" w:firstLine="0" w:firstLineChars="0"/>
              <w:jc w:val="center"/>
              <w:rPr>
                <w:rFonts w:ascii="Times New Roman" w:hAnsi="Times New Roman"/>
                <w:color w:val="auto"/>
                <w:sz w:val="24"/>
                <w:szCs w:val="24"/>
              </w:rPr>
            </w:pPr>
            <w:r>
              <w:rPr>
                <w:rFonts w:ascii="Times New Roman" w:hAnsi="Times New Roman"/>
                <w:color w:val="auto"/>
                <w:sz w:val="24"/>
                <w:szCs w:val="24"/>
              </w:rPr>
              <w:t>Должность, Класс</w:t>
            </w:r>
          </w:p>
        </w:tc>
        <w:tc>
          <w:tcPr>
            <w:tcW w:w="704" w:type="dxa"/>
            <w:vAlign w:val="top"/>
          </w:tcPr>
          <w:p>
            <w:pPr>
              <w:spacing w:after="0" w:line="240" w:lineRule="auto"/>
              <w:ind w:left="220" w:leftChars="100" w:firstLine="0" w:firstLineChars="0"/>
              <w:jc w:val="center"/>
              <w:rPr>
                <w:rFonts w:ascii="Times New Roman" w:hAnsi="Times New Roman"/>
                <w:color w:val="auto"/>
                <w:sz w:val="24"/>
                <w:szCs w:val="24"/>
              </w:rPr>
            </w:pPr>
            <w:r>
              <w:rPr>
                <w:rFonts w:ascii="Times New Roman" w:hAnsi="Times New Roman"/>
                <w:color w:val="auto"/>
                <w:sz w:val="24"/>
                <w:szCs w:val="24"/>
              </w:rPr>
              <w:t xml:space="preserve">Категория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78" w:hRule="atLeast"/>
        </w:trPr>
        <w:tc>
          <w:tcPr>
            <w:tcW w:w="510" w:type="dxa"/>
            <w:vAlign w:val="top"/>
          </w:tcPr>
          <w:p>
            <w:pPr>
              <w:spacing w:after="0" w:line="240" w:lineRule="auto"/>
              <w:ind w:left="220" w:leftChars="100" w:firstLine="0" w:firstLineChars="0"/>
              <w:jc w:val="center"/>
              <w:rPr>
                <w:rFonts w:ascii="Times New Roman" w:hAnsi="Times New Roman"/>
                <w:color w:val="auto"/>
                <w:sz w:val="24"/>
                <w:szCs w:val="24"/>
              </w:rPr>
            </w:pPr>
            <w:r>
              <w:rPr>
                <w:rFonts w:ascii="Times New Roman" w:hAnsi="Times New Roman"/>
                <w:color w:val="auto"/>
                <w:sz w:val="24"/>
                <w:szCs w:val="24"/>
              </w:rPr>
              <w:t>1</w:t>
            </w:r>
          </w:p>
        </w:tc>
        <w:tc>
          <w:tcPr>
            <w:tcW w:w="1830" w:type="dxa"/>
            <w:vAlign w:val="top"/>
          </w:tcPr>
          <w:p>
            <w:pPr>
              <w:spacing w:after="0" w:line="240" w:lineRule="auto"/>
              <w:jc w:val="both"/>
              <w:rPr>
                <w:rFonts w:ascii="Times New Roman" w:hAnsi="Times New Roman"/>
                <w:color w:val="auto"/>
                <w:sz w:val="24"/>
                <w:szCs w:val="24"/>
                <w:lang w:val="ru-RU"/>
              </w:rPr>
            </w:pPr>
            <w:r>
              <w:rPr>
                <w:rFonts w:ascii="Times New Roman" w:hAnsi="Times New Roman" w:cs="Times New Roman"/>
                <w:color w:val="auto"/>
                <w:sz w:val="24"/>
                <w:szCs w:val="24"/>
              </w:rPr>
              <w:t>Анис</w:t>
            </w:r>
            <w:r>
              <w:rPr>
                <w:rFonts w:ascii="Times New Roman" w:hAnsi="Times New Roman" w:cs="Times New Roman"/>
                <w:color w:val="auto"/>
                <w:sz w:val="24"/>
                <w:szCs w:val="24"/>
                <w:lang w:val="ru-RU"/>
              </w:rPr>
              <w:t xml:space="preserve">имова Зинаида Михайловна </w:t>
            </w:r>
          </w:p>
        </w:tc>
        <w:tc>
          <w:tcPr>
            <w:tcW w:w="1365" w:type="dxa"/>
            <w:vAlign w:val="top"/>
          </w:tcPr>
          <w:p>
            <w:pPr>
              <w:spacing w:after="0" w:line="240" w:lineRule="auto"/>
              <w:jc w:val="both"/>
              <w:rPr>
                <w:rFonts w:ascii="Times New Roman" w:hAnsi="Times New Roman"/>
                <w:color w:val="auto"/>
                <w:sz w:val="24"/>
                <w:szCs w:val="24"/>
                <w:lang w:val="ru-RU"/>
              </w:rPr>
            </w:pPr>
            <w:r>
              <w:rPr>
                <w:rFonts w:ascii="Times New Roman" w:hAnsi="Times New Roman"/>
                <w:color w:val="auto"/>
                <w:sz w:val="24"/>
                <w:szCs w:val="24"/>
                <w:lang w:val="ru-RU"/>
              </w:rPr>
              <w:t>03.07.1971</w:t>
            </w:r>
          </w:p>
        </w:tc>
        <w:tc>
          <w:tcPr>
            <w:tcW w:w="1035" w:type="dxa"/>
            <w:vAlign w:val="top"/>
          </w:tcPr>
          <w:p>
            <w:pPr>
              <w:spacing w:after="0" w:line="240" w:lineRule="auto"/>
              <w:jc w:val="both"/>
              <w:rPr>
                <w:rFonts w:ascii="Times New Roman" w:hAnsi="Times New Roman"/>
                <w:color w:val="auto"/>
                <w:sz w:val="24"/>
                <w:szCs w:val="24"/>
              </w:rPr>
            </w:pPr>
            <w:r>
              <w:rPr>
                <w:rFonts w:ascii="Times New Roman" w:hAnsi="Times New Roman"/>
                <w:color w:val="auto"/>
                <w:sz w:val="24"/>
                <w:szCs w:val="24"/>
              </w:rPr>
              <w:t>высшее</w:t>
            </w:r>
          </w:p>
        </w:tc>
        <w:tc>
          <w:tcPr>
            <w:tcW w:w="555" w:type="dxa"/>
            <w:vAlign w:val="top"/>
          </w:tcPr>
          <w:p>
            <w:pPr>
              <w:spacing w:after="0" w:line="240" w:lineRule="auto"/>
              <w:ind w:left="220" w:leftChars="100" w:firstLine="0" w:firstLineChars="0"/>
              <w:jc w:val="both"/>
              <w:rPr>
                <w:rFonts w:ascii="Times New Roman" w:hAnsi="Times New Roman"/>
                <w:color w:val="auto"/>
                <w:sz w:val="24"/>
                <w:szCs w:val="24"/>
                <w:lang w:val="ru-RU"/>
              </w:rPr>
            </w:pPr>
            <w:r>
              <w:rPr>
                <w:rFonts w:ascii="Times New Roman" w:hAnsi="Times New Roman"/>
                <w:color w:val="auto"/>
                <w:sz w:val="24"/>
                <w:szCs w:val="24"/>
                <w:lang w:val="ru-RU"/>
              </w:rPr>
              <w:t>29</w:t>
            </w:r>
          </w:p>
        </w:tc>
        <w:tc>
          <w:tcPr>
            <w:tcW w:w="1005" w:type="dxa"/>
            <w:vAlign w:val="top"/>
          </w:tcPr>
          <w:p>
            <w:pPr>
              <w:spacing w:after="0" w:line="240" w:lineRule="auto"/>
              <w:ind w:left="220" w:leftChars="100" w:firstLine="0" w:firstLineChars="0"/>
              <w:jc w:val="both"/>
              <w:rPr>
                <w:rFonts w:ascii="Times New Roman" w:hAnsi="Times New Roman"/>
                <w:color w:val="auto"/>
                <w:sz w:val="24"/>
                <w:szCs w:val="24"/>
                <w:lang w:val="ru-RU"/>
              </w:rPr>
            </w:pPr>
            <w:r>
              <w:rPr>
                <w:rFonts w:ascii="Times New Roman" w:hAnsi="Times New Roman"/>
                <w:color w:val="auto"/>
                <w:sz w:val="24"/>
                <w:szCs w:val="24"/>
              </w:rPr>
              <w:t>201</w:t>
            </w:r>
            <w:r>
              <w:rPr>
                <w:rFonts w:ascii="Times New Roman" w:hAnsi="Times New Roman"/>
                <w:color w:val="auto"/>
                <w:sz w:val="24"/>
                <w:szCs w:val="24"/>
                <w:lang w:val="ru-RU"/>
              </w:rPr>
              <w:t>9</w:t>
            </w:r>
          </w:p>
        </w:tc>
        <w:tc>
          <w:tcPr>
            <w:tcW w:w="855" w:type="dxa"/>
            <w:vAlign w:val="top"/>
          </w:tcPr>
          <w:p>
            <w:pPr>
              <w:spacing w:after="0" w:line="240" w:lineRule="auto"/>
              <w:ind w:left="220" w:leftChars="100" w:firstLine="0" w:firstLineChars="0"/>
              <w:jc w:val="both"/>
              <w:rPr>
                <w:rFonts w:ascii="Times New Roman" w:hAnsi="Times New Roman"/>
                <w:color w:val="auto"/>
                <w:sz w:val="24"/>
                <w:szCs w:val="24"/>
                <w:lang w:val="ru-RU"/>
              </w:rPr>
            </w:pPr>
            <w:r>
              <w:rPr>
                <w:rFonts w:ascii="Times New Roman" w:hAnsi="Times New Roman"/>
                <w:color w:val="auto"/>
                <w:sz w:val="24"/>
                <w:szCs w:val="24"/>
                <w:lang w:val="ru-RU"/>
              </w:rPr>
              <w:t>2018</w:t>
            </w:r>
          </w:p>
        </w:tc>
        <w:tc>
          <w:tcPr>
            <w:tcW w:w="2040" w:type="dxa"/>
            <w:vAlign w:val="top"/>
          </w:tcPr>
          <w:p>
            <w:pPr>
              <w:spacing w:after="0" w:line="240" w:lineRule="auto"/>
              <w:jc w:val="both"/>
              <w:rPr>
                <w:rFonts w:ascii="Times New Roman" w:hAnsi="Times New Roman"/>
                <w:color w:val="auto"/>
                <w:sz w:val="24"/>
                <w:szCs w:val="24"/>
              </w:rPr>
            </w:pPr>
            <w:r>
              <w:rPr>
                <w:rFonts w:ascii="Times New Roman" w:hAnsi="Times New Roman"/>
                <w:color w:val="auto"/>
                <w:sz w:val="24"/>
                <w:szCs w:val="24"/>
              </w:rPr>
              <w:t>рук. МО</w:t>
            </w:r>
          </w:p>
          <w:p>
            <w:pPr>
              <w:spacing w:after="0" w:line="240" w:lineRule="auto"/>
              <w:jc w:val="both"/>
              <w:rPr>
                <w:rFonts w:ascii="Times New Roman" w:hAnsi="Times New Roman"/>
                <w:color w:val="auto"/>
                <w:sz w:val="24"/>
                <w:szCs w:val="24"/>
                <w:lang w:val="ru-RU"/>
              </w:rPr>
            </w:pPr>
            <w:r>
              <w:rPr>
                <w:rFonts w:ascii="Times New Roman" w:hAnsi="Times New Roman" w:cs="Times New Roman"/>
                <w:color w:val="auto"/>
                <w:sz w:val="24"/>
                <w:szCs w:val="24"/>
              </w:rPr>
              <w:t xml:space="preserve">учитель </w:t>
            </w:r>
            <w:r>
              <w:rPr>
                <w:rFonts w:ascii="Times New Roman" w:hAnsi="Times New Roman" w:cs="Times New Roman"/>
                <w:color w:val="auto"/>
                <w:sz w:val="24"/>
                <w:szCs w:val="24"/>
                <w:lang w:val="ru-RU"/>
              </w:rPr>
              <w:t>русского языка и литературы</w:t>
            </w:r>
          </w:p>
        </w:tc>
        <w:tc>
          <w:tcPr>
            <w:tcW w:w="704" w:type="dxa"/>
            <w:vAlign w:val="top"/>
          </w:tcPr>
          <w:p>
            <w:pPr>
              <w:spacing w:after="0" w:line="240" w:lineRule="auto"/>
              <w:ind w:left="220" w:leftChars="100" w:firstLine="0" w:firstLineChars="0"/>
              <w:jc w:val="both"/>
              <w:rPr>
                <w:rFonts w:ascii="Times New Roman" w:hAnsi="Times New Roman"/>
                <w:color w:val="auto"/>
                <w:sz w:val="24"/>
                <w:szCs w:val="24"/>
                <w:lang w:val="ru-RU"/>
              </w:rPr>
            </w:pPr>
            <w:r>
              <w:rPr>
                <w:rFonts w:ascii="Times New Roman" w:hAnsi="Times New Roman"/>
                <w:color w:val="auto"/>
                <w:sz w:val="24"/>
                <w:szCs w:val="24"/>
                <w:lang w:val="ru-RU"/>
              </w:rPr>
              <w:t>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2" w:hRule="atLeast"/>
        </w:trPr>
        <w:tc>
          <w:tcPr>
            <w:tcW w:w="510" w:type="dxa"/>
            <w:vAlign w:val="top"/>
          </w:tcPr>
          <w:p>
            <w:pPr>
              <w:spacing w:after="0" w:line="240" w:lineRule="auto"/>
              <w:ind w:left="220" w:leftChars="100" w:firstLine="0" w:firstLineChars="0"/>
              <w:jc w:val="center"/>
              <w:rPr>
                <w:rFonts w:ascii="Times New Roman" w:hAnsi="Times New Roman"/>
                <w:color w:val="auto"/>
                <w:sz w:val="24"/>
                <w:szCs w:val="24"/>
                <w:lang w:val="ru-RU"/>
              </w:rPr>
            </w:pPr>
            <w:r>
              <w:rPr>
                <w:rFonts w:ascii="Times New Roman" w:hAnsi="Times New Roman"/>
                <w:color w:val="auto"/>
                <w:sz w:val="24"/>
                <w:szCs w:val="24"/>
                <w:lang w:val="ru-RU"/>
              </w:rPr>
              <w:t>2</w:t>
            </w:r>
          </w:p>
        </w:tc>
        <w:tc>
          <w:tcPr>
            <w:tcW w:w="1830" w:type="dxa"/>
            <w:vAlign w:val="top"/>
          </w:tcPr>
          <w:p>
            <w:pPr>
              <w:spacing w:after="150" w:line="240" w:lineRule="auto"/>
              <w:rPr>
                <w:rFonts w:ascii="Times New Roman" w:hAnsi="Times New Roman" w:cs="Times New Roman"/>
                <w:color w:val="auto"/>
                <w:sz w:val="24"/>
                <w:szCs w:val="24"/>
              </w:rPr>
            </w:pPr>
            <w:r>
              <w:rPr>
                <w:rFonts w:ascii="Times New Roman" w:hAnsi="Times New Roman" w:eastAsia="Times New Roman" w:cs="Times New Roman"/>
                <w:color w:val="auto"/>
                <w:sz w:val="24"/>
                <w:szCs w:val="24"/>
                <w:lang w:eastAsia="ru-RU"/>
              </w:rPr>
              <w:t>Будяшкин  Юрий Зиновьевич</w:t>
            </w:r>
          </w:p>
        </w:tc>
        <w:tc>
          <w:tcPr>
            <w:tcW w:w="1365" w:type="dxa"/>
            <w:vAlign w:val="top"/>
          </w:tcPr>
          <w:p>
            <w:pPr>
              <w:spacing w:after="0" w:line="240" w:lineRule="auto"/>
              <w:jc w:val="both"/>
              <w:rPr>
                <w:rFonts w:ascii="Times New Roman" w:hAnsi="Times New Roman"/>
                <w:color w:val="auto"/>
                <w:sz w:val="24"/>
                <w:szCs w:val="24"/>
                <w:lang w:val="ru-RU"/>
              </w:rPr>
            </w:pPr>
          </w:p>
        </w:tc>
        <w:tc>
          <w:tcPr>
            <w:tcW w:w="1035" w:type="dxa"/>
            <w:vAlign w:val="top"/>
          </w:tcPr>
          <w:p>
            <w:pPr>
              <w:spacing w:after="0" w:line="240" w:lineRule="auto"/>
              <w:jc w:val="both"/>
              <w:rPr>
                <w:rFonts w:ascii="Times New Roman" w:hAnsi="Times New Roman"/>
                <w:color w:val="auto"/>
                <w:sz w:val="24"/>
                <w:szCs w:val="24"/>
              </w:rPr>
            </w:pPr>
            <w:r>
              <w:rPr>
                <w:rFonts w:ascii="Times New Roman" w:hAnsi="Times New Roman"/>
                <w:color w:val="auto"/>
                <w:sz w:val="24"/>
                <w:szCs w:val="24"/>
              </w:rPr>
              <w:t>высшее</w:t>
            </w:r>
          </w:p>
        </w:tc>
        <w:tc>
          <w:tcPr>
            <w:tcW w:w="555" w:type="dxa"/>
            <w:vAlign w:val="top"/>
          </w:tcPr>
          <w:p>
            <w:pPr>
              <w:spacing w:after="0" w:line="240" w:lineRule="auto"/>
              <w:ind w:left="220" w:leftChars="100" w:firstLine="0" w:firstLineChars="0"/>
              <w:jc w:val="both"/>
              <w:rPr>
                <w:rFonts w:ascii="Times New Roman" w:hAnsi="Times New Roman"/>
                <w:color w:val="auto"/>
                <w:sz w:val="24"/>
                <w:szCs w:val="24"/>
                <w:lang w:val="ru-RU"/>
              </w:rPr>
            </w:pPr>
            <w:r>
              <w:rPr>
                <w:rFonts w:ascii="Times New Roman" w:hAnsi="Times New Roman"/>
                <w:color w:val="auto"/>
                <w:sz w:val="24"/>
                <w:szCs w:val="24"/>
                <w:lang w:val="ru-RU"/>
              </w:rPr>
              <w:t>32</w:t>
            </w:r>
          </w:p>
        </w:tc>
        <w:tc>
          <w:tcPr>
            <w:tcW w:w="1005" w:type="dxa"/>
            <w:vAlign w:val="top"/>
          </w:tcPr>
          <w:p>
            <w:pPr>
              <w:spacing w:after="0" w:line="240" w:lineRule="auto"/>
              <w:ind w:left="220" w:leftChars="100" w:firstLine="0" w:firstLineChars="0"/>
              <w:jc w:val="both"/>
              <w:rPr>
                <w:rFonts w:ascii="Times New Roman" w:hAnsi="Times New Roman"/>
                <w:color w:val="auto"/>
                <w:sz w:val="24"/>
                <w:szCs w:val="24"/>
                <w:lang w:val="ru-RU"/>
              </w:rPr>
            </w:pPr>
            <w:r>
              <w:rPr>
                <w:rFonts w:ascii="Times New Roman" w:hAnsi="Times New Roman"/>
                <w:color w:val="auto"/>
                <w:sz w:val="24"/>
                <w:szCs w:val="24"/>
                <w:lang w:val="ru-RU"/>
              </w:rPr>
              <w:t>2015</w:t>
            </w:r>
          </w:p>
        </w:tc>
        <w:tc>
          <w:tcPr>
            <w:tcW w:w="855" w:type="dxa"/>
            <w:vAlign w:val="top"/>
          </w:tcPr>
          <w:p>
            <w:pPr>
              <w:spacing w:after="0" w:line="240" w:lineRule="auto"/>
              <w:ind w:left="220" w:leftChars="100" w:firstLine="0" w:firstLineChars="0"/>
              <w:jc w:val="both"/>
              <w:rPr>
                <w:rFonts w:ascii="Times New Roman" w:hAnsi="Times New Roman"/>
                <w:color w:val="auto"/>
                <w:sz w:val="24"/>
                <w:szCs w:val="24"/>
                <w:lang w:val="ru-RU"/>
              </w:rPr>
            </w:pPr>
            <w:r>
              <w:rPr>
                <w:rFonts w:ascii="Times New Roman" w:hAnsi="Times New Roman"/>
                <w:color w:val="auto"/>
                <w:sz w:val="24"/>
                <w:szCs w:val="24"/>
                <w:lang w:val="ru-RU"/>
              </w:rPr>
              <w:t>2019</w:t>
            </w:r>
          </w:p>
        </w:tc>
        <w:tc>
          <w:tcPr>
            <w:tcW w:w="2040" w:type="dxa"/>
            <w:vAlign w:val="top"/>
          </w:tcPr>
          <w:p>
            <w:pPr>
              <w:spacing w:after="0" w:line="240" w:lineRule="auto"/>
              <w:jc w:val="both"/>
              <w:rPr>
                <w:rFonts w:ascii="Times New Roman" w:hAnsi="Times New Roman" w:cs="Times New Roman"/>
                <w:color w:val="auto"/>
                <w:sz w:val="24"/>
                <w:szCs w:val="24"/>
                <w:lang w:val="ru-RU"/>
              </w:rPr>
            </w:pPr>
            <w:r>
              <w:rPr>
                <w:rFonts w:ascii="Times New Roman" w:hAnsi="Times New Roman" w:cs="Times New Roman"/>
                <w:color w:val="auto"/>
                <w:sz w:val="24"/>
                <w:szCs w:val="24"/>
                <w:lang w:val="ru-RU"/>
              </w:rPr>
              <w:t>Учитель ИЗО,истории и обществознания</w:t>
            </w:r>
          </w:p>
        </w:tc>
        <w:tc>
          <w:tcPr>
            <w:tcW w:w="704" w:type="dxa"/>
            <w:vAlign w:val="top"/>
          </w:tcPr>
          <w:p>
            <w:pPr>
              <w:spacing w:after="0" w:line="240" w:lineRule="auto"/>
              <w:ind w:left="220" w:leftChars="100" w:firstLine="0" w:firstLineChars="0"/>
              <w:jc w:val="both"/>
              <w:rPr>
                <w:rFonts w:ascii="Times New Roman" w:hAnsi="Times New Roman"/>
                <w:color w:val="auto"/>
                <w:sz w:val="24"/>
                <w:szCs w:val="24"/>
                <w:lang w:val="ru-RU"/>
              </w:rPr>
            </w:pPr>
            <w:r>
              <w:rPr>
                <w:rFonts w:ascii="Times New Roman" w:hAnsi="Times New Roman"/>
                <w:color w:val="auto"/>
                <w:sz w:val="24"/>
                <w:szCs w:val="24"/>
                <w:lang w:val="ru-RU"/>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2" w:hRule="atLeast"/>
        </w:trPr>
        <w:tc>
          <w:tcPr>
            <w:tcW w:w="510" w:type="dxa"/>
            <w:vAlign w:val="top"/>
          </w:tcPr>
          <w:p>
            <w:pPr>
              <w:spacing w:after="0" w:line="240" w:lineRule="auto"/>
              <w:ind w:left="220" w:leftChars="100" w:firstLine="0" w:firstLineChars="0"/>
              <w:jc w:val="center"/>
              <w:rPr>
                <w:rFonts w:ascii="Times New Roman" w:hAnsi="Times New Roman"/>
                <w:color w:val="auto"/>
                <w:sz w:val="24"/>
                <w:szCs w:val="24"/>
                <w:lang w:val="ru-RU"/>
              </w:rPr>
            </w:pPr>
            <w:r>
              <w:rPr>
                <w:rFonts w:ascii="Times New Roman" w:hAnsi="Times New Roman"/>
                <w:color w:val="auto"/>
                <w:sz w:val="24"/>
                <w:szCs w:val="24"/>
                <w:lang w:val="ru-RU"/>
              </w:rPr>
              <w:t>3</w:t>
            </w:r>
          </w:p>
        </w:tc>
        <w:tc>
          <w:tcPr>
            <w:tcW w:w="1830" w:type="dxa"/>
            <w:vAlign w:val="top"/>
          </w:tcPr>
          <w:p>
            <w:pPr>
              <w:spacing w:after="150" w:line="240" w:lineRule="auto"/>
              <w:rPr>
                <w:rFonts w:ascii="Times New Roman" w:hAnsi="Times New Roman" w:cs="Times New Roman"/>
                <w:color w:val="auto"/>
                <w:sz w:val="24"/>
                <w:szCs w:val="24"/>
              </w:rPr>
            </w:pPr>
            <w:r>
              <w:rPr>
                <w:rFonts w:ascii="Times New Roman" w:hAnsi="Times New Roman" w:eastAsia="Times New Roman" w:cs="Times New Roman"/>
                <w:color w:val="auto"/>
                <w:lang w:eastAsia="ru-RU"/>
              </w:rPr>
              <w:t>Нягашкина Светлана Владимировна</w:t>
            </w:r>
          </w:p>
        </w:tc>
        <w:tc>
          <w:tcPr>
            <w:tcW w:w="1365" w:type="dxa"/>
            <w:vAlign w:val="top"/>
          </w:tcPr>
          <w:p>
            <w:pPr>
              <w:spacing w:after="0" w:line="240" w:lineRule="auto"/>
              <w:jc w:val="both"/>
              <w:rPr>
                <w:rFonts w:ascii="Times New Roman" w:hAnsi="Times New Roman"/>
                <w:color w:val="auto"/>
                <w:sz w:val="24"/>
                <w:szCs w:val="24"/>
                <w:lang w:val="ru-RU"/>
              </w:rPr>
            </w:pPr>
            <w:r>
              <w:rPr>
                <w:rFonts w:ascii="Times New Roman" w:hAnsi="Times New Roman"/>
                <w:color w:val="auto"/>
                <w:sz w:val="24"/>
                <w:szCs w:val="24"/>
                <w:lang w:val="ru-RU"/>
              </w:rPr>
              <w:t>18.03.1967</w:t>
            </w:r>
          </w:p>
        </w:tc>
        <w:tc>
          <w:tcPr>
            <w:tcW w:w="1035" w:type="dxa"/>
            <w:vAlign w:val="top"/>
          </w:tcPr>
          <w:p>
            <w:pPr>
              <w:spacing w:after="0" w:line="240" w:lineRule="auto"/>
              <w:jc w:val="both"/>
              <w:rPr>
                <w:rFonts w:ascii="Times New Roman" w:hAnsi="Times New Roman"/>
                <w:color w:val="auto"/>
                <w:sz w:val="24"/>
                <w:szCs w:val="24"/>
              </w:rPr>
            </w:pPr>
            <w:r>
              <w:rPr>
                <w:rFonts w:ascii="Times New Roman" w:hAnsi="Times New Roman"/>
                <w:color w:val="auto"/>
                <w:sz w:val="24"/>
                <w:szCs w:val="24"/>
              </w:rPr>
              <w:t>высшее</w:t>
            </w:r>
          </w:p>
        </w:tc>
        <w:tc>
          <w:tcPr>
            <w:tcW w:w="555" w:type="dxa"/>
            <w:vAlign w:val="top"/>
          </w:tcPr>
          <w:p>
            <w:pPr>
              <w:spacing w:after="0" w:line="240" w:lineRule="auto"/>
              <w:ind w:left="220" w:leftChars="100" w:firstLine="0" w:firstLineChars="0"/>
              <w:jc w:val="both"/>
              <w:rPr>
                <w:rFonts w:ascii="Times New Roman" w:hAnsi="Times New Roman"/>
                <w:color w:val="auto"/>
                <w:sz w:val="24"/>
                <w:szCs w:val="24"/>
                <w:lang w:val="ru-RU"/>
              </w:rPr>
            </w:pPr>
            <w:r>
              <w:rPr>
                <w:rFonts w:ascii="Times New Roman" w:hAnsi="Times New Roman"/>
                <w:color w:val="auto"/>
                <w:sz w:val="24"/>
                <w:szCs w:val="24"/>
                <w:lang w:val="ru-RU"/>
              </w:rPr>
              <w:t>32</w:t>
            </w:r>
          </w:p>
        </w:tc>
        <w:tc>
          <w:tcPr>
            <w:tcW w:w="1005" w:type="dxa"/>
            <w:vAlign w:val="top"/>
          </w:tcPr>
          <w:p>
            <w:pPr>
              <w:spacing w:after="0" w:line="240" w:lineRule="auto"/>
              <w:ind w:left="220" w:leftChars="100" w:firstLine="0" w:firstLineChars="0"/>
              <w:jc w:val="both"/>
              <w:rPr>
                <w:rFonts w:ascii="Times New Roman" w:hAnsi="Times New Roman"/>
                <w:color w:val="auto"/>
                <w:sz w:val="24"/>
                <w:szCs w:val="24"/>
                <w:lang w:val="ru-RU"/>
              </w:rPr>
            </w:pPr>
            <w:r>
              <w:rPr>
                <w:rFonts w:ascii="Times New Roman" w:hAnsi="Times New Roman"/>
                <w:color w:val="auto"/>
                <w:sz w:val="24"/>
                <w:szCs w:val="24"/>
                <w:lang w:val="ru-RU"/>
              </w:rPr>
              <w:t>2018</w:t>
            </w:r>
          </w:p>
        </w:tc>
        <w:tc>
          <w:tcPr>
            <w:tcW w:w="855" w:type="dxa"/>
            <w:vAlign w:val="top"/>
          </w:tcPr>
          <w:p>
            <w:pPr>
              <w:spacing w:after="0" w:line="240" w:lineRule="auto"/>
              <w:ind w:left="220" w:leftChars="100" w:firstLine="0" w:firstLineChars="0"/>
              <w:jc w:val="both"/>
              <w:rPr>
                <w:rFonts w:ascii="Times New Roman" w:hAnsi="Times New Roman"/>
                <w:color w:val="auto"/>
                <w:sz w:val="24"/>
                <w:szCs w:val="24"/>
                <w:lang w:val="ru-RU"/>
              </w:rPr>
            </w:pPr>
            <w:r>
              <w:rPr>
                <w:rFonts w:ascii="Times New Roman" w:hAnsi="Times New Roman"/>
                <w:color w:val="auto"/>
                <w:sz w:val="24"/>
                <w:szCs w:val="24"/>
                <w:lang w:val="ru-RU"/>
              </w:rPr>
              <w:t>2019</w:t>
            </w:r>
          </w:p>
        </w:tc>
        <w:tc>
          <w:tcPr>
            <w:tcW w:w="2040" w:type="dxa"/>
            <w:vAlign w:val="top"/>
          </w:tcPr>
          <w:p>
            <w:pPr>
              <w:spacing w:after="0" w:line="240" w:lineRule="auto"/>
              <w:jc w:val="both"/>
              <w:rPr>
                <w:rFonts w:ascii="Times New Roman" w:hAnsi="Times New Roman" w:cs="Times New Roman"/>
                <w:color w:val="auto"/>
                <w:sz w:val="24"/>
                <w:szCs w:val="24"/>
                <w:lang w:val="ru-RU"/>
              </w:rPr>
            </w:pPr>
            <w:r>
              <w:rPr>
                <w:rFonts w:ascii="Times New Roman" w:hAnsi="Times New Roman" w:cs="Times New Roman"/>
                <w:color w:val="auto"/>
                <w:sz w:val="24"/>
                <w:szCs w:val="24"/>
                <w:lang w:val="ru-RU"/>
              </w:rPr>
              <w:t xml:space="preserve">директор, учитель русского языка и литературы </w:t>
            </w:r>
          </w:p>
        </w:tc>
        <w:tc>
          <w:tcPr>
            <w:tcW w:w="704" w:type="dxa"/>
            <w:vAlign w:val="top"/>
          </w:tcPr>
          <w:p>
            <w:pPr>
              <w:spacing w:after="0" w:line="240" w:lineRule="auto"/>
              <w:ind w:left="220" w:leftChars="100" w:firstLine="0" w:firstLineChars="0"/>
              <w:jc w:val="both"/>
              <w:rPr>
                <w:rFonts w:ascii="Times New Roman" w:hAnsi="Times New Roman"/>
                <w:color w:val="auto"/>
                <w:sz w:val="24"/>
                <w:szCs w:val="24"/>
                <w:lang w:val="ru-RU"/>
              </w:rPr>
            </w:pPr>
            <w:r>
              <w:rPr>
                <w:rFonts w:ascii="Times New Roman" w:hAnsi="Times New Roman"/>
                <w:color w:val="auto"/>
                <w:sz w:val="24"/>
                <w:szCs w:val="24"/>
                <w:lang w:val="ru-RU"/>
              </w:rPr>
              <w:t xml:space="preserve">Высшая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12" w:hRule="atLeast"/>
        </w:trPr>
        <w:tc>
          <w:tcPr>
            <w:tcW w:w="510" w:type="dxa"/>
            <w:vAlign w:val="top"/>
          </w:tcPr>
          <w:p>
            <w:pPr>
              <w:spacing w:after="0" w:line="240" w:lineRule="auto"/>
              <w:ind w:left="220" w:leftChars="100" w:firstLine="0" w:firstLineChars="0"/>
              <w:jc w:val="center"/>
              <w:rPr>
                <w:rFonts w:ascii="Times New Roman" w:hAnsi="Times New Roman"/>
                <w:color w:val="auto"/>
                <w:sz w:val="24"/>
                <w:szCs w:val="24"/>
                <w:lang w:val="ru-RU"/>
              </w:rPr>
            </w:pPr>
            <w:r>
              <w:rPr>
                <w:rFonts w:ascii="Times New Roman" w:hAnsi="Times New Roman"/>
                <w:color w:val="auto"/>
                <w:sz w:val="24"/>
                <w:szCs w:val="24"/>
                <w:lang w:val="ru-RU"/>
              </w:rPr>
              <w:t>4</w:t>
            </w:r>
          </w:p>
        </w:tc>
        <w:tc>
          <w:tcPr>
            <w:tcW w:w="1830" w:type="dxa"/>
            <w:vAlign w:val="top"/>
          </w:tcPr>
          <w:p>
            <w:pPr>
              <w:spacing w:after="150" w:line="240" w:lineRule="auto"/>
              <w:rPr>
                <w:rFonts w:ascii="Times New Roman" w:hAnsi="Times New Roman" w:cs="Times New Roman"/>
                <w:color w:val="auto"/>
                <w:sz w:val="24"/>
                <w:szCs w:val="24"/>
              </w:rPr>
            </w:pPr>
            <w:r>
              <w:rPr>
                <w:rFonts w:ascii="Times New Roman" w:hAnsi="Times New Roman" w:eastAsia="Times New Roman" w:cs="Times New Roman"/>
                <w:color w:val="auto"/>
                <w:lang w:eastAsia="ru-RU"/>
              </w:rPr>
              <w:t>Трифонова Юлия В</w:t>
            </w:r>
            <w:r>
              <w:rPr>
                <w:rFonts w:cs="Times New Roman"/>
                <w:color w:val="auto"/>
                <w:lang w:eastAsia="ru-RU"/>
              </w:rPr>
              <w:t>а</w:t>
            </w:r>
            <w:r>
              <w:rPr>
                <w:rFonts w:ascii="Times New Roman" w:hAnsi="Times New Roman" w:eastAsia="Times New Roman" w:cs="Times New Roman"/>
                <w:color w:val="auto"/>
                <w:lang w:eastAsia="ru-RU"/>
              </w:rPr>
              <w:t>лентиновн</w:t>
            </w:r>
            <w:r>
              <w:rPr>
                <w:rFonts w:cs="Times New Roman"/>
                <w:color w:val="auto"/>
                <w:lang w:eastAsia="ru-RU"/>
              </w:rPr>
              <w:t>а</w:t>
            </w:r>
          </w:p>
        </w:tc>
        <w:tc>
          <w:tcPr>
            <w:tcW w:w="1365" w:type="dxa"/>
            <w:vAlign w:val="top"/>
          </w:tcPr>
          <w:p>
            <w:pPr>
              <w:spacing w:after="0" w:line="240" w:lineRule="auto"/>
              <w:jc w:val="both"/>
              <w:rPr>
                <w:rFonts w:ascii="Times New Roman" w:hAnsi="Times New Roman"/>
                <w:color w:val="auto"/>
                <w:sz w:val="24"/>
                <w:szCs w:val="24"/>
                <w:lang w:val="ru-RU"/>
              </w:rPr>
            </w:pPr>
            <w:r>
              <w:rPr>
                <w:rFonts w:ascii="Times New Roman" w:hAnsi="Times New Roman"/>
                <w:color w:val="auto"/>
                <w:sz w:val="24"/>
                <w:szCs w:val="24"/>
                <w:lang w:val="ru-RU"/>
              </w:rPr>
              <w:t>27.07.1968</w:t>
            </w:r>
          </w:p>
        </w:tc>
        <w:tc>
          <w:tcPr>
            <w:tcW w:w="1035" w:type="dxa"/>
            <w:vAlign w:val="top"/>
          </w:tcPr>
          <w:p>
            <w:pPr>
              <w:spacing w:after="0" w:line="240" w:lineRule="auto"/>
              <w:jc w:val="both"/>
              <w:rPr>
                <w:rFonts w:ascii="Times New Roman" w:hAnsi="Times New Roman"/>
                <w:color w:val="auto"/>
                <w:sz w:val="24"/>
                <w:szCs w:val="24"/>
              </w:rPr>
            </w:pPr>
            <w:r>
              <w:rPr>
                <w:rFonts w:ascii="Times New Roman" w:hAnsi="Times New Roman"/>
                <w:color w:val="auto"/>
                <w:sz w:val="24"/>
                <w:szCs w:val="24"/>
              </w:rPr>
              <w:t>высшее</w:t>
            </w:r>
          </w:p>
        </w:tc>
        <w:tc>
          <w:tcPr>
            <w:tcW w:w="555" w:type="dxa"/>
            <w:vAlign w:val="top"/>
          </w:tcPr>
          <w:p>
            <w:pPr>
              <w:spacing w:after="0" w:line="240" w:lineRule="auto"/>
              <w:ind w:left="220" w:leftChars="100" w:firstLine="0" w:firstLineChars="0"/>
              <w:jc w:val="both"/>
              <w:rPr>
                <w:rFonts w:ascii="Times New Roman" w:hAnsi="Times New Roman"/>
                <w:color w:val="auto"/>
                <w:sz w:val="24"/>
                <w:szCs w:val="24"/>
                <w:lang w:val="ru-RU"/>
              </w:rPr>
            </w:pPr>
            <w:r>
              <w:rPr>
                <w:rFonts w:ascii="Times New Roman" w:hAnsi="Times New Roman"/>
                <w:color w:val="auto"/>
                <w:sz w:val="24"/>
                <w:szCs w:val="24"/>
                <w:lang w:val="ru-RU"/>
              </w:rPr>
              <w:t>26</w:t>
            </w:r>
          </w:p>
        </w:tc>
        <w:tc>
          <w:tcPr>
            <w:tcW w:w="1005" w:type="dxa"/>
            <w:vAlign w:val="top"/>
          </w:tcPr>
          <w:p>
            <w:pPr>
              <w:spacing w:after="0" w:line="240" w:lineRule="auto"/>
              <w:ind w:left="220" w:leftChars="100" w:firstLine="0" w:firstLineChars="0"/>
              <w:jc w:val="both"/>
              <w:rPr>
                <w:rFonts w:ascii="Times New Roman" w:hAnsi="Times New Roman"/>
                <w:color w:val="auto"/>
                <w:sz w:val="24"/>
                <w:szCs w:val="24"/>
                <w:lang w:val="ru-RU"/>
              </w:rPr>
            </w:pPr>
            <w:r>
              <w:rPr>
                <w:rFonts w:ascii="Times New Roman" w:hAnsi="Times New Roman"/>
                <w:color w:val="auto"/>
                <w:sz w:val="24"/>
                <w:szCs w:val="24"/>
                <w:lang w:val="ru-RU"/>
              </w:rPr>
              <w:t>2017</w:t>
            </w:r>
          </w:p>
        </w:tc>
        <w:tc>
          <w:tcPr>
            <w:tcW w:w="855" w:type="dxa"/>
            <w:vAlign w:val="top"/>
          </w:tcPr>
          <w:p>
            <w:pPr>
              <w:spacing w:after="0" w:line="240" w:lineRule="auto"/>
              <w:ind w:left="220" w:leftChars="100" w:firstLine="0" w:firstLineChars="0"/>
              <w:jc w:val="both"/>
              <w:rPr>
                <w:rFonts w:hint="default" w:ascii="Times New Roman" w:hAnsi="Times New Roman"/>
                <w:color w:val="auto"/>
                <w:sz w:val="24"/>
                <w:szCs w:val="24"/>
                <w:lang w:val="ru-RU"/>
              </w:rPr>
            </w:pPr>
            <w:r>
              <w:rPr>
                <w:rFonts w:ascii="Times New Roman" w:hAnsi="Times New Roman"/>
                <w:color w:val="auto"/>
                <w:sz w:val="24"/>
                <w:szCs w:val="24"/>
                <w:lang w:val="ru-RU"/>
              </w:rPr>
              <w:t>20</w:t>
            </w:r>
            <w:r>
              <w:rPr>
                <w:rFonts w:hint="default" w:ascii="Times New Roman" w:hAnsi="Times New Roman"/>
                <w:color w:val="auto"/>
                <w:sz w:val="24"/>
                <w:szCs w:val="24"/>
                <w:lang w:val="ru-RU"/>
              </w:rPr>
              <w:t>20</w:t>
            </w:r>
          </w:p>
        </w:tc>
        <w:tc>
          <w:tcPr>
            <w:tcW w:w="2040" w:type="dxa"/>
            <w:vAlign w:val="top"/>
          </w:tcPr>
          <w:p>
            <w:pPr>
              <w:spacing w:after="0" w:line="240" w:lineRule="auto"/>
              <w:jc w:val="both"/>
              <w:rPr>
                <w:rFonts w:ascii="Times New Roman" w:hAnsi="Times New Roman" w:cs="Times New Roman"/>
                <w:color w:val="auto"/>
                <w:sz w:val="24"/>
                <w:szCs w:val="24"/>
                <w:lang w:val="ru-RU"/>
              </w:rPr>
            </w:pPr>
            <w:r>
              <w:rPr>
                <w:rFonts w:ascii="Times New Roman" w:hAnsi="Times New Roman" w:cs="Times New Roman"/>
                <w:color w:val="auto"/>
                <w:sz w:val="24"/>
                <w:szCs w:val="24"/>
                <w:lang w:val="ru-RU"/>
              </w:rPr>
              <w:t>учитель родного языка</w:t>
            </w:r>
          </w:p>
        </w:tc>
        <w:tc>
          <w:tcPr>
            <w:tcW w:w="704" w:type="dxa"/>
            <w:vAlign w:val="top"/>
          </w:tcPr>
          <w:p>
            <w:pPr>
              <w:spacing w:after="0" w:line="240" w:lineRule="auto"/>
              <w:ind w:left="220" w:leftChars="100" w:firstLine="0" w:firstLineChars="0"/>
              <w:jc w:val="both"/>
              <w:rPr>
                <w:rFonts w:ascii="Times New Roman" w:hAnsi="Times New Roman"/>
                <w:color w:val="auto"/>
                <w:sz w:val="24"/>
                <w:szCs w:val="24"/>
                <w:lang w:val="ru-RU"/>
              </w:rPr>
            </w:pPr>
            <w:r>
              <w:rPr>
                <w:rFonts w:ascii="Times New Roman" w:hAnsi="Times New Roman"/>
                <w:color w:val="auto"/>
                <w:sz w:val="24"/>
                <w:szCs w:val="24"/>
                <w:lang w:val="ru-RU"/>
              </w:rPr>
              <w:t>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2" w:hRule="atLeast"/>
        </w:trPr>
        <w:tc>
          <w:tcPr>
            <w:tcW w:w="510" w:type="dxa"/>
            <w:vAlign w:val="top"/>
          </w:tcPr>
          <w:p>
            <w:pPr>
              <w:spacing w:after="0" w:line="240" w:lineRule="auto"/>
              <w:ind w:left="220" w:leftChars="100" w:firstLine="0" w:firstLineChars="0"/>
              <w:jc w:val="center"/>
              <w:rPr>
                <w:rFonts w:ascii="Times New Roman" w:hAnsi="Times New Roman"/>
                <w:color w:val="auto"/>
                <w:sz w:val="24"/>
                <w:szCs w:val="24"/>
                <w:lang w:val="ru-RU"/>
              </w:rPr>
            </w:pPr>
            <w:r>
              <w:rPr>
                <w:rFonts w:ascii="Times New Roman" w:hAnsi="Times New Roman"/>
                <w:color w:val="auto"/>
                <w:sz w:val="24"/>
                <w:szCs w:val="24"/>
                <w:lang w:val="ru-RU"/>
              </w:rPr>
              <w:t>5</w:t>
            </w:r>
          </w:p>
        </w:tc>
        <w:tc>
          <w:tcPr>
            <w:tcW w:w="1830" w:type="dxa"/>
            <w:vAlign w:val="top"/>
          </w:tcPr>
          <w:p>
            <w:pPr>
              <w:spacing w:after="150" w:line="240" w:lineRule="auto"/>
              <w:rPr>
                <w:rFonts w:ascii="Times New Roman" w:hAnsi="Times New Roman" w:cs="Times New Roman"/>
                <w:color w:val="auto"/>
                <w:sz w:val="24"/>
                <w:szCs w:val="24"/>
              </w:rPr>
            </w:pPr>
            <w:r>
              <w:rPr>
                <w:rFonts w:ascii="Times New Roman" w:hAnsi="Times New Roman" w:eastAsia="Times New Roman" w:cs="Times New Roman"/>
                <w:color w:val="auto"/>
                <w:lang w:eastAsia="ru-RU"/>
              </w:rPr>
              <w:t>Самаркина Надежда Григорьевна</w:t>
            </w:r>
          </w:p>
        </w:tc>
        <w:tc>
          <w:tcPr>
            <w:tcW w:w="1365" w:type="dxa"/>
            <w:vAlign w:val="top"/>
          </w:tcPr>
          <w:p>
            <w:pPr>
              <w:spacing w:after="0" w:line="240" w:lineRule="auto"/>
              <w:jc w:val="both"/>
              <w:rPr>
                <w:rFonts w:ascii="Times New Roman" w:hAnsi="Times New Roman"/>
                <w:color w:val="auto"/>
                <w:sz w:val="24"/>
                <w:szCs w:val="24"/>
                <w:lang w:val="ru-RU"/>
              </w:rPr>
            </w:pPr>
            <w:r>
              <w:rPr>
                <w:rFonts w:ascii="Times New Roman" w:hAnsi="Times New Roman"/>
                <w:color w:val="auto"/>
                <w:sz w:val="24"/>
                <w:szCs w:val="24"/>
                <w:lang w:val="ru-RU"/>
              </w:rPr>
              <w:t>09.05</w:t>
            </w:r>
          </w:p>
        </w:tc>
        <w:tc>
          <w:tcPr>
            <w:tcW w:w="1035" w:type="dxa"/>
            <w:vAlign w:val="top"/>
          </w:tcPr>
          <w:p>
            <w:pPr>
              <w:spacing w:after="0" w:line="240" w:lineRule="auto"/>
              <w:jc w:val="both"/>
              <w:rPr>
                <w:rFonts w:ascii="Times New Roman" w:hAnsi="Times New Roman"/>
                <w:color w:val="auto"/>
                <w:sz w:val="24"/>
                <w:szCs w:val="24"/>
              </w:rPr>
            </w:pPr>
            <w:r>
              <w:rPr>
                <w:rFonts w:ascii="Times New Roman" w:hAnsi="Times New Roman"/>
                <w:color w:val="auto"/>
                <w:sz w:val="24"/>
                <w:szCs w:val="24"/>
              </w:rPr>
              <w:t>высшее</w:t>
            </w:r>
          </w:p>
        </w:tc>
        <w:tc>
          <w:tcPr>
            <w:tcW w:w="555" w:type="dxa"/>
            <w:vAlign w:val="top"/>
          </w:tcPr>
          <w:p>
            <w:pPr>
              <w:spacing w:after="0" w:line="240" w:lineRule="auto"/>
              <w:ind w:left="220" w:leftChars="100" w:firstLine="0" w:firstLineChars="0"/>
              <w:jc w:val="both"/>
              <w:rPr>
                <w:rFonts w:ascii="Times New Roman" w:hAnsi="Times New Roman"/>
                <w:color w:val="auto"/>
                <w:sz w:val="24"/>
                <w:szCs w:val="24"/>
                <w:lang w:val="ru-RU"/>
              </w:rPr>
            </w:pPr>
            <w:r>
              <w:rPr>
                <w:rFonts w:ascii="Times New Roman" w:hAnsi="Times New Roman"/>
                <w:color w:val="auto"/>
                <w:sz w:val="24"/>
                <w:szCs w:val="24"/>
                <w:lang w:val="ru-RU"/>
              </w:rPr>
              <w:t>2</w:t>
            </w:r>
          </w:p>
        </w:tc>
        <w:tc>
          <w:tcPr>
            <w:tcW w:w="1005" w:type="dxa"/>
            <w:vAlign w:val="top"/>
          </w:tcPr>
          <w:p>
            <w:pPr>
              <w:spacing w:after="0" w:line="240" w:lineRule="auto"/>
              <w:jc w:val="both"/>
              <w:rPr>
                <w:rFonts w:hint="default" w:ascii="Times New Roman" w:hAnsi="Times New Roman"/>
                <w:color w:val="auto"/>
                <w:sz w:val="24"/>
                <w:szCs w:val="24"/>
                <w:lang w:val="ru-RU"/>
              </w:rPr>
            </w:pPr>
            <w:r>
              <w:rPr>
                <w:rFonts w:hint="default" w:ascii="Times New Roman" w:hAnsi="Times New Roman"/>
                <w:color w:val="auto"/>
                <w:sz w:val="24"/>
                <w:szCs w:val="24"/>
                <w:lang w:val="ru-RU"/>
              </w:rPr>
              <w:t>2020</w:t>
            </w:r>
          </w:p>
        </w:tc>
        <w:tc>
          <w:tcPr>
            <w:tcW w:w="855" w:type="dxa"/>
            <w:vAlign w:val="top"/>
          </w:tcPr>
          <w:p>
            <w:pPr>
              <w:spacing w:after="0" w:line="240" w:lineRule="auto"/>
              <w:ind w:left="220" w:leftChars="100" w:firstLine="0" w:firstLineChars="0"/>
              <w:jc w:val="both"/>
              <w:rPr>
                <w:rFonts w:hint="default" w:ascii="Times New Roman" w:hAnsi="Times New Roman"/>
                <w:color w:val="auto"/>
                <w:sz w:val="24"/>
                <w:szCs w:val="24"/>
                <w:lang w:val="ru-RU"/>
              </w:rPr>
            </w:pPr>
            <w:r>
              <w:rPr>
                <w:rFonts w:hint="default" w:ascii="Times New Roman" w:hAnsi="Times New Roman"/>
                <w:color w:val="auto"/>
                <w:sz w:val="24"/>
                <w:szCs w:val="24"/>
                <w:lang w:val="ru-RU"/>
              </w:rPr>
              <w:t>2019</w:t>
            </w:r>
          </w:p>
        </w:tc>
        <w:tc>
          <w:tcPr>
            <w:tcW w:w="2040" w:type="dxa"/>
            <w:vAlign w:val="top"/>
          </w:tcPr>
          <w:p>
            <w:pPr>
              <w:spacing w:after="0" w:line="240" w:lineRule="auto"/>
              <w:jc w:val="both"/>
              <w:rPr>
                <w:rFonts w:ascii="Times New Roman" w:hAnsi="Times New Roman" w:cs="Times New Roman"/>
                <w:color w:val="auto"/>
                <w:sz w:val="24"/>
                <w:szCs w:val="24"/>
              </w:rPr>
            </w:pPr>
            <w:r>
              <w:rPr>
                <w:rFonts w:ascii="Times New Roman" w:hAnsi="Times New Roman" w:eastAsia="Times New Roman" w:cs="Times New Roman"/>
                <w:color w:val="auto"/>
                <w:lang w:eastAsia="ru-RU"/>
              </w:rPr>
              <w:t>учитель</w:t>
            </w:r>
            <w:r>
              <w:rPr>
                <w:rFonts w:ascii="Times New Roman" w:hAnsi="Times New Roman" w:eastAsia="Times New Roman" w:cs="Times New Roman"/>
                <w:color w:val="auto"/>
                <w:lang w:val="en-US" w:eastAsia="ru-RU"/>
              </w:rPr>
              <w:t xml:space="preserve"> а</w:t>
            </w:r>
            <w:r>
              <w:rPr>
                <w:rFonts w:ascii="Times New Roman" w:hAnsi="Times New Roman" w:eastAsia="Times New Roman" w:cs="Times New Roman"/>
                <w:color w:val="auto"/>
                <w:lang w:eastAsia="ru-RU"/>
              </w:rPr>
              <w:t>нглийского и немецкого</w:t>
            </w:r>
            <w:r>
              <w:rPr>
                <w:rFonts w:ascii="Times New Roman" w:hAnsi="Times New Roman" w:eastAsia="Times New Roman" w:cs="Times New Roman"/>
                <w:color w:val="auto"/>
                <w:lang w:val="en-US" w:eastAsia="ru-RU"/>
              </w:rPr>
              <w:t xml:space="preserve"> </w:t>
            </w:r>
            <w:r>
              <w:rPr>
                <w:rFonts w:ascii="Times New Roman" w:hAnsi="Times New Roman" w:eastAsia="Times New Roman" w:cs="Times New Roman"/>
                <w:color w:val="auto"/>
                <w:lang w:eastAsia="ru-RU"/>
              </w:rPr>
              <w:t>языка</w:t>
            </w:r>
          </w:p>
        </w:tc>
        <w:tc>
          <w:tcPr>
            <w:tcW w:w="704" w:type="dxa"/>
            <w:vAlign w:val="top"/>
          </w:tcPr>
          <w:p>
            <w:pPr>
              <w:spacing w:after="0" w:line="240" w:lineRule="auto"/>
              <w:jc w:val="both"/>
              <w:rPr>
                <w:rFonts w:ascii="Times New Roman" w:hAnsi="Times New Roman"/>
                <w:color w:val="auto"/>
                <w:sz w:val="24"/>
                <w:szCs w:val="24"/>
                <w:lang w:val="ru-RU"/>
              </w:rPr>
            </w:pPr>
            <w:r>
              <w:rPr>
                <w:rFonts w:hint="default" w:ascii="Times New Roman" w:hAnsi="Times New Roman"/>
                <w:color w:val="auto"/>
                <w:sz w:val="24"/>
                <w:szCs w:val="24"/>
                <w:lang w:val="ru-RU"/>
              </w:rPr>
              <w:t>СЗД</w:t>
            </w:r>
          </w:p>
        </w:tc>
      </w:tr>
    </w:tbl>
    <w:p>
      <w:pPr>
        <w:pStyle w:val="13"/>
        <w:ind w:left="0" w:leftChars="0" w:firstLine="0" w:firstLineChars="0"/>
        <w:rPr>
          <w:rFonts w:ascii="Times New Roman" w:hAnsi="Times New Roman" w:cs="Times New Roman"/>
          <w:color w:val="auto"/>
          <w:sz w:val="24"/>
          <w:szCs w:val="24"/>
          <w:lang w:val="ru-RU"/>
        </w:rPr>
      </w:pPr>
    </w:p>
    <w:p>
      <w:pPr>
        <w:keepNext w:val="0"/>
        <w:keepLines w:val="0"/>
        <w:pageBreakBefore w:val="0"/>
        <w:widowControl/>
        <w:kinsoku/>
        <w:wordWrap/>
        <w:overflowPunct/>
        <w:topLinePunct w:val="0"/>
        <w:autoSpaceDE/>
        <w:autoSpaceDN/>
        <w:bidi w:val="0"/>
        <w:adjustRightInd/>
        <w:snapToGrid/>
        <w:spacing w:line="240" w:lineRule="auto"/>
        <w:jc w:val="both"/>
        <w:textAlignment w:val="auto"/>
        <w:outlineLvl w:val="9"/>
        <w:rPr>
          <w:rFonts w:ascii="Times New Roman" w:hAnsi="Times New Roman" w:cs="Times New Roman"/>
          <w:color w:val="auto"/>
          <w:sz w:val="24"/>
          <w:szCs w:val="24"/>
          <w:lang w:val="ru-RU"/>
        </w:rPr>
      </w:pPr>
      <w:r>
        <w:rPr>
          <w:rFonts w:ascii="Times New Roman" w:hAnsi="Times New Roman" w:cs="Times New Roman"/>
          <w:color w:val="auto"/>
          <w:sz w:val="24"/>
          <w:szCs w:val="24"/>
        </w:rPr>
        <w:t>Результаты успеваемости и качества знаний п</w:t>
      </w:r>
      <w:r>
        <w:rPr>
          <w:rFonts w:ascii="Times New Roman" w:hAnsi="Times New Roman" w:cs="Times New Roman"/>
          <w:color w:val="auto"/>
          <w:sz w:val="24"/>
          <w:szCs w:val="24"/>
          <w:lang w:val="ru-RU"/>
        </w:rPr>
        <w:t>о</w:t>
      </w:r>
      <w:r>
        <w:rPr>
          <w:rFonts w:hint="default" w:ascii="Times New Roman" w:hAnsi="Times New Roman" w:cs="Times New Roman"/>
          <w:color w:val="auto"/>
          <w:sz w:val="24"/>
          <w:szCs w:val="24"/>
          <w:lang w:val="ru-RU"/>
        </w:rPr>
        <w:t xml:space="preserve"> </w:t>
      </w:r>
      <w:r>
        <w:rPr>
          <w:rFonts w:ascii="Times New Roman" w:hAnsi="Times New Roman" w:cs="Times New Roman"/>
          <w:color w:val="auto"/>
          <w:sz w:val="24"/>
          <w:szCs w:val="24"/>
          <w:lang w:val="ru-RU"/>
        </w:rPr>
        <w:t>русскому</w:t>
      </w:r>
      <w:r>
        <w:rPr>
          <w:rFonts w:hint="default" w:ascii="Times New Roman" w:hAnsi="Times New Roman" w:cs="Times New Roman"/>
          <w:color w:val="auto"/>
          <w:sz w:val="24"/>
          <w:szCs w:val="24"/>
          <w:lang w:val="ru-RU"/>
        </w:rPr>
        <w:t xml:space="preserve"> языку и литературе </w:t>
      </w:r>
      <w:r>
        <w:rPr>
          <w:rFonts w:ascii="Times New Roman" w:hAnsi="Times New Roman" w:cs="Times New Roman"/>
          <w:color w:val="auto"/>
          <w:sz w:val="24"/>
          <w:szCs w:val="24"/>
          <w:lang w:val="ru-RU"/>
        </w:rPr>
        <w:t xml:space="preserve"> </w:t>
      </w:r>
      <w:r>
        <w:rPr>
          <w:rFonts w:ascii="Times New Roman" w:hAnsi="Times New Roman" w:cs="Times New Roman"/>
          <w:color w:val="auto"/>
          <w:sz w:val="24"/>
          <w:szCs w:val="24"/>
        </w:rPr>
        <w:t xml:space="preserve"> за</w:t>
      </w:r>
      <w:r>
        <w:rPr>
          <w:rFonts w:ascii="Times New Roman" w:hAnsi="Times New Roman" w:cs="Times New Roman"/>
          <w:color w:val="auto"/>
          <w:sz w:val="24"/>
          <w:szCs w:val="24"/>
          <w:lang w:val="ru-RU"/>
        </w:rPr>
        <w:t xml:space="preserve"> </w:t>
      </w:r>
      <w:r>
        <w:rPr>
          <w:rFonts w:ascii="Times New Roman" w:hAnsi="Times New Roman" w:cs="Times New Roman"/>
          <w:color w:val="auto"/>
          <w:sz w:val="24"/>
          <w:szCs w:val="24"/>
        </w:rPr>
        <w:t>20</w:t>
      </w:r>
      <w:r>
        <w:rPr>
          <w:rFonts w:hint="default" w:ascii="Times New Roman" w:hAnsi="Times New Roman" w:cs="Times New Roman"/>
          <w:color w:val="auto"/>
          <w:sz w:val="24"/>
          <w:szCs w:val="24"/>
          <w:lang w:val="ru-RU"/>
        </w:rPr>
        <w:t>20</w:t>
      </w:r>
      <w:r>
        <w:rPr>
          <w:rFonts w:ascii="Times New Roman" w:hAnsi="Times New Roman" w:cs="Times New Roman"/>
          <w:color w:val="auto"/>
          <w:sz w:val="24"/>
          <w:szCs w:val="24"/>
        </w:rPr>
        <w:t>-202</w:t>
      </w:r>
      <w:r>
        <w:rPr>
          <w:rFonts w:hint="default" w:ascii="Times New Roman" w:hAnsi="Times New Roman" w:cs="Times New Roman"/>
          <w:color w:val="auto"/>
          <w:sz w:val="24"/>
          <w:szCs w:val="24"/>
          <w:lang w:val="ru-RU"/>
        </w:rPr>
        <w:t>1</w:t>
      </w:r>
      <w:r>
        <w:rPr>
          <w:rFonts w:ascii="Times New Roman" w:hAnsi="Times New Roman" w:cs="Times New Roman"/>
          <w:color w:val="auto"/>
          <w:sz w:val="24"/>
          <w:szCs w:val="24"/>
        </w:rPr>
        <w:t xml:space="preserve"> </w:t>
      </w:r>
      <w:r>
        <w:rPr>
          <w:rFonts w:ascii="Times New Roman" w:hAnsi="Times New Roman" w:cs="Times New Roman"/>
          <w:color w:val="auto"/>
          <w:sz w:val="24"/>
          <w:szCs w:val="24"/>
          <w:lang w:val="ru-RU"/>
        </w:rPr>
        <w:t>г.</w:t>
      </w:r>
    </w:p>
    <w:tbl>
      <w:tblPr>
        <w:tblStyle w:val="11"/>
        <w:tblpPr w:leftFromText="180" w:rightFromText="180" w:vertAnchor="text" w:horzAnchor="page" w:tblpX="1372" w:tblpY="41"/>
        <w:tblOverlap w:val="never"/>
        <w:tblW w:w="1004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7"/>
        <w:gridCol w:w="1637"/>
        <w:gridCol w:w="935"/>
        <w:gridCol w:w="990"/>
        <w:gridCol w:w="1053"/>
        <w:gridCol w:w="583"/>
        <w:gridCol w:w="583"/>
        <w:gridCol w:w="583"/>
        <w:gridCol w:w="369"/>
        <w:gridCol w:w="1335"/>
        <w:gridCol w:w="15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7" w:type="dxa"/>
            <w:vMerge w:val="restart"/>
          </w:tcPr>
          <w:p>
            <w:pPr>
              <w:keepNext w:val="0"/>
              <w:keepLines w:val="0"/>
              <w:pageBreakBefore w:val="0"/>
              <w:widowControl/>
              <w:kinsoku/>
              <w:wordWrap/>
              <w:overflowPunct/>
              <w:topLinePunct w:val="0"/>
              <w:autoSpaceDE/>
              <w:autoSpaceDN/>
              <w:bidi w:val="0"/>
              <w:adjustRightInd/>
              <w:snapToGrid/>
              <w:spacing w:after="0" w:line="240" w:lineRule="auto"/>
              <w:ind w:left="-640" w:leftChars="-291" w:firstLine="640" w:firstLineChars="267"/>
              <w:jc w:val="both"/>
              <w:textAlignment w:val="auto"/>
              <w:outlineLvl w:val="9"/>
              <w:rPr>
                <w:rFonts w:ascii="Times New Roman" w:hAnsi="Times New Roman" w:cs="Times New Roman"/>
                <w:color w:val="auto"/>
                <w:sz w:val="24"/>
                <w:szCs w:val="24"/>
              </w:rPr>
            </w:pPr>
            <w:r>
              <w:rPr>
                <w:rFonts w:ascii="Times New Roman" w:hAnsi="Times New Roman" w:cs="Times New Roman"/>
                <w:color w:val="auto"/>
                <w:sz w:val="24"/>
                <w:szCs w:val="24"/>
              </w:rPr>
              <w:t>№</w:t>
            </w:r>
          </w:p>
        </w:tc>
        <w:tc>
          <w:tcPr>
            <w:tcW w:w="1637" w:type="dxa"/>
            <w:vMerge w:val="restart"/>
          </w:tcPr>
          <w:p>
            <w:pPr>
              <w:keepNext w:val="0"/>
              <w:keepLines w:val="0"/>
              <w:pageBreakBefore w:val="0"/>
              <w:widowControl/>
              <w:tabs>
                <w:tab w:val="left" w:pos="1080"/>
              </w:tabs>
              <w:kinsoku/>
              <w:wordWrap/>
              <w:overflowPunct/>
              <w:topLinePunct w:val="0"/>
              <w:autoSpaceDE/>
              <w:autoSpaceDN/>
              <w:bidi w:val="0"/>
              <w:adjustRightInd/>
              <w:snapToGrid/>
              <w:spacing w:after="0" w:line="240" w:lineRule="auto"/>
              <w:ind w:left="-640" w:leftChars="-291" w:firstLine="640" w:firstLineChars="267"/>
              <w:jc w:val="both"/>
              <w:textAlignment w:val="auto"/>
              <w:outlineLvl w:val="9"/>
              <w:rPr>
                <w:rFonts w:ascii="Times New Roman" w:hAnsi="Times New Roman" w:cs="Times New Roman"/>
                <w:color w:val="auto"/>
                <w:sz w:val="24"/>
                <w:szCs w:val="24"/>
              </w:rPr>
            </w:pPr>
            <w:r>
              <w:rPr>
                <w:rFonts w:ascii="Times New Roman" w:hAnsi="Times New Roman" w:cs="Times New Roman"/>
                <w:color w:val="auto"/>
                <w:sz w:val="24"/>
                <w:szCs w:val="24"/>
              </w:rPr>
              <w:t>Предмет</w:t>
            </w:r>
          </w:p>
        </w:tc>
        <w:tc>
          <w:tcPr>
            <w:tcW w:w="935" w:type="dxa"/>
            <w:vMerge w:val="restart"/>
          </w:tcPr>
          <w:p>
            <w:pPr>
              <w:keepNext w:val="0"/>
              <w:keepLines w:val="0"/>
              <w:pageBreakBefore w:val="0"/>
              <w:widowControl/>
              <w:tabs>
                <w:tab w:val="left" w:pos="1080"/>
              </w:tabs>
              <w:kinsoku/>
              <w:wordWrap/>
              <w:overflowPunct/>
              <w:topLinePunct w:val="0"/>
              <w:autoSpaceDE/>
              <w:autoSpaceDN/>
              <w:bidi w:val="0"/>
              <w:adjustRightInd/>
              <w:snapToGrid/>
              <w:spacing w:after="0" w:line="240" w:lineRule="auto"/>
              <w:ind w:left="-640" w:leftChars="-291" w:firstLine="640" w:firstLineChars="267"/>
              <w:jc w:val="both"/>
              <w:textAlignment w:val="auto"/>
              <w:outlineLvl w:val="9"/>
              <w:rPr>
                <w:rFonts w:ascii="Times New Roman" w:hAnsi="Times New Roman" w:cs="Times New Roman"/>
                <w:color w:val="auto"/>
                <w:sz w:val="24"/>
                <w:szCs w:val="24"/>
              </w:rPr>
            </w:pPr>
            <w:r>
              <w:rPr>
                <w:rFonts w:ascii="Times New Roman" w:hAnsi="Times New Roman" w:cs="Times New Roman"/>
                <w:color w:val="auto"/>
                <w:sz w:val="24"/>
                <w:szCs w:val="24"/>
              </w:rPr>
              <w:t>Класс</w:t>
            </w:r>
          </w:p>
        </w:tc>
        <w:tc>
          <w:tcPr>
            <w:tcW w:w="990" w:type="dxa"/>
            <w:vMerge w:val="restart"/>
          </w:tcPr>
          <w:p>
            <w:pPr>
              <w:keepNext w:val="0"/>
              <w:keepLines w:val="0"/>
              <w:pageBreakBefore w:val="0"/>
              <w:widowControl/>
              <w:kinsoku/>
              <w:wordWrap/>
              <w:overflowPunct/>
              <w:topLinePunct w:val="0"/>
              <w:autoSpaceDE/>
              <w:autoSpaceDN/>
              <w:bidi w:val="0"/>
              <w:adjustRightInd/>
              <w:snapToGrid/>
              <w:spacing w:after="0" w:line="240" w:lineRule="auto"/>
              <w:ind w:left="-640" w:leftChars="-291" w:firstLine="640" w:firstLineChars="267"/>
              <w:jc w:val="both"/>
              <w:textAlignment w:val="auto"/>
              <w:outlineLvl w:val="9"/>
              <w:rPr>
                <w:rFonts w:ascii="Times New Roman" w:hAnsi="Times New Roman" w:cs="Times New Roman"/>
                <w:color w:val="auto"/>
                <w:sz w:val="24"/>
                <w:szCs w:val="24"/>
              </w:rPr>
            </w:pPr>
            <w:r>
              <w:rPr>
                <w:rFonts w:ascii="Times New Roman" w:hAnsi="Times New Roman" w:cs="Times New Roman"/>
                <w:color w:val="auto"/>
                <w:sz w:val="24"/>
                <w:szCs w:val="24"/>
              </w:rPr>
              <w:t>Период</w:t>
            </w:r>
          </w:p>
        </w:tc>
        <w:tc>
          <w:tcPr>
            <w:tcW w:w="1053" w:type="dxa"/>
            <w:vMerge w:val="restart"/>
          </w:tcPr>
          <w:p>
            <w:pPr>
              <w:keepNext w:val="0"/>
              <w:keepLines w:val="0"/>
              <w:pageBreakBefore w:val="0"/>
              <w:widowControl/>
              <w:kinsoku/>
              <w:wordWrap/>
              <w:overflowPunct/>
              <w:topLinePunct w:val="0"/>
              <w:autoSpaceDE/>
              <w:autoSpaceDN/>
              <w:bidi w:val="0"/>
              <w:adjustRightInd/>
              <w:snapToGrid/>
              <w:spacing w:after="0" w:line="240" w:lineRule="auto"/>
              <w:ind w:left="-640" w:leftChars="-291" w:firstLine="640" w:firstLineChars="267"/>
              <w:jc w:val="both"/>
              <w:textAlignment w:val="auto"/>
              <w:outlineLvl w:val="9"/>
              <w:rPr>
                <w:rFonts w:ascii="Times New Roman" w:hAnsi="Times New Roman" w:cs="Times New Roman"/>
                <w:color w:val="auto"/>
                <w:sz w:val="24"/>
                <w:szCs w:val="24"/>
              </w:rPr>
            </w:pPr>
            <w:r>
              <w:rPr>
                <w:rFonts w:ascii="Times New Roman" w:hAnsi="Times New Roman" w:cs="Times New Roman"/>
                <w:color w:val="auto"/>
                <w:sz w:val="24"/>
                <w:szCs w:val="24"/>
              </w:rPr>
              <w:t>Кол-во уч-ся</w:t>
            </w:r>
          </w:p>
        </w:tc>
        <w:tc>
          <w:tcPr>
            <w:tcW w:w="2118" w:type="dxa"/>
            <w:gridSpan w:val="4"/>
          </w:tcPr>
          <w:p>
            <w:pPr>
              <w:keepNext w:val="0"/>
              <w:keepLines w:val="0"/>
              <w:pageBreakBefore w:val="0"/>
              <w:widowControl/>
              <w:kinsoku/>
              <w:wordWrap/>
              <w:overflowPunct/>
              <w:topLinePunct w:val="0"/>
              <w:autoSpaceDE/>
              <w:autoSpaceDN/>
              <w:bidi w:val="0"/>
              <w:adjustRightInd/>
              <w:snapToGrid/>
              <w:spacing w:after="0" w:line="240" w:lineRule="auto"/>
              <w:ind w:left="-640" w:leftChars="-291" w:firstLine="640" w:firstLineChars="267"/>
              <w:jc w:val="both"/>
              <w:textAlignment w:val="auto"/>
              <w:outlineLvl w:val="9"/>
              <w:rPr>
                <w:rFonts w:ascii="Times New Roman" w:hAnsi="Times New Roman" w:cs="Times New Roman"/>
                <w:color w:val="auto"/>
                <w:sz w:val="24"/>
                <w:szCs w:val="24"/>
              </w:rPr>
            </w:pPr>
            <w:r>
              <w:rPr>
                <w:rFonts w:ascii="Times New Roman" w:hAnsi="Times New Roman" w:cs="Times New Roman"/>
                <w:color w:val="auto"/>
                <w:sz w:val="24"/>
                <w:szCs w:val="24"/>
              </w:rPr>
              <w:t>Оценки</w:t>
            </w:r>
          </w:p>
        </w:tc>
        <w:tc>
          <w:tcPr>
            <w:tcW w:w="1335" w:type="dxa"/>
            <w:vMerge w:val="restart"/>
          </w:tcPr>
          <w:p>
            <w:pPr>
              <w:keepNext w:val="0"/>
              <w:keepLines w:val="0"/>
              <w:pageBreakBefore w:val="0"/>
              <w:widowControl/>
              <w:kinsoku/>
              <w:wordWrap/>
              <w:overflowPunct/>
              <w:topLinePunct w:val="0"/>
              <w:autoSpaceDE/>
              <w:autoSpaceDN/>
              <w:bidi w:val="0"/>
              <w:adjustRightInd/>
              <w:snapToGrid/>
              <w:spacing w:after="0" w:line="240" w:lineRule="auto"/>
              <w:ind w:left="-640" w:leftChars="-291" w:firstLine="640" w:firstLineChars="267"/>
              <w:jc w:val="right"/>
              <w:textAlignment w:val="auto"/>
              <w:outlineLvl w:val="9"/>
              <w:rPr>
                <w:rFonts w:ascii="Times New Roman" w:hAnsi="Times New Roman" w:cs="Times New Roman"/>
                <w:color w:val="auto"/>
                <w:sz w:val="24"/>
                <w:szCs w:val="24"/>
              </w:rPr>
            </w:pPr>
            <w:r>
              <w:rPr>
                <w:rFonts w:ascii="Times New Roman" w:hAnsi="Times New Roman" w:cs="Times New Roman"/>
                <w:color w:val="auto"/>
                <w:sz w:val="24"/>
                <w:szCs w:val="24"/>
              </w:rPr>
              <w:t>% качество</w:t>
            </w:r>
          </w:p>
        </w:tc>
        <w:tc>
          <w:tcPr>
            <w:tcW w:w="1530" w:type="dxa"/>
            <w:vMerge w:val="restart"/>
          </w:tcPr>
          <w:p>
            <w:pPr>
              <w:keepNext w:val="0"/>
              <w:keepLines w:val="0"/>
              <w:pageBreakBefore w:val="0"/>
              <w:widowControl/>
              <w:kinsoku/>
              <w:wordWrap/>
              <w:overflowPunct/>
              <w:topLinePunct w:val="0"/>
              <w:autoSpaceDE/>
              <w:autoSpaceDN/>
              <w:bidi w:val="0"/>
              <w:adjustRightInd/>
              <w:snapToGrid/>
              <w:spacing w:after="0" w:line="240" w:lineRule="auto"/>
              <w:ind w:left="-640" w:leftChars="-291" w:firstLine="640" w:firstLineChars="267"/>
              <w:jc w:val="right"/>
              <w:textAlignment w:val="auto"/>
              <w:outlineLvl w:val="9"/>
              <w:rPr>
                <w:rFonts w:ascii="Times New Roman" w:hAnsi="Times New Roman" w:cs="Times New Roman"/>
                <w:color w:val="auto"/>
                <w:sz w:val="24"/>
                <w:szCs w:val="24"/>
              </w:rPr>
            </w:pPr>
            <w:r>
              <w:rPr>
                <w:rFonts w:ascii="Times New Roman" w:hAnsi="Times New Roman" w:cs="Times New Roman"/>
                <w:color w:val="auto"/>
                <w:sz w:val="24"/>
                <w:szCs w:val="24"/>
              </w:rPr>
              <w:t>% успеваемость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7" w:type="dxa"/>
            <w:vMerge w:val="continue"/>
          </w:tcPr>
          <w:p>
            <w:pPr>
              <w:keepNext w:val="0"/>
              <w:keepLines w:val="0"/>
              <w:pageBreakBefore w:val="0"/>
              <w:widowControl/>
              <w:kinsoku/>
              <w:wordWrap/>
              <w:overflowPunct/>
              <w:topLinePunct w:val="0"/>
              <w:autoSpaceDE/>
              <w:autoSpaceDN/>
              <w:bidi w:val="0"/>
              <w:adjustRightInd/>
              <w:snapToGrid/>
              <w:spacing w:after="0" w:line="240" w:lineRule="auto"/>
              <w:ind w:left="-640" w:leftChars="-291" w:firstLine="640" w:firstLineChars="267"/>
              <w:jc w:val="both"/>
              <w:textAlignment w:val="auto"/>
              <w:outlineLvl w:val="9"/>
              <w:rPr>
                <w:rFonts w:ascii="Times New Roman" w:hAnsi="Times New Roman" w:cs="Times New Roman"/>
                <w:color w:val="auto"/>
                <w:sz w:val="24"/>
                <w:szCs w:val="24"/>
              </w:rPr>
            </w:pPr>
          </w:p>
        </w:tc>
        <w:tc>
          <w:tcPr>
            <w:tcW w:w="1637" w:type="dxa"/>
            <w:vMerge w:val="continue"/>
          </w:tcPr>
          <w:p>
            <w:pPr>
              <w:keepNext w:val="0"/>
              <w:keepLines w:val="0"/>
              <w:pageBreakBefore w:val="0"/>
              <w:widowControl/>
              <w:kinsoku/>
              <w:wordWrap/>
              <w:overflowPunct/>
              <w:topLinePunct w:val="0"/>
              <w:autoSpaceDE/>
              <w:autoSpaceDN/>
              <w:bidi w:val="0"/>
              <w:adjustRightInd/>
              <w:snapToGrid/>
              <w:spacing w:after="0" w:line="240" w:lineRule="auto"/>
              <w:ind w:left="-640" w:leftChars="-291" w:firstLine="640" w:firstLineChars="267"/>
              <w:jc w:val="both"/>
              <w:textAlignment w:val="auto"/>
              <w:outlineLvl w:val="9"/>
              <w:rPr>
                <w:rFonts w:ascii="Times New Roman" w:hAnsi="Times New Roman" w:cs="Times New Roman"/>
                <w:color w:val="auto"/>
                <w:sz w:val="24"/>
                <w:szCs w:val="24"/>
              </w:rPr>
            </w:pPr>
          </w:p>
        </w:tc>
        <w:tc>
          <w:tcPr>
            <w:tcW w:w="935" w:type="dxa"/>
            <w:vMerge w:val="continue"/>
          </w:tcPr>
          <w:p>
            <w:pPr>
              <w:keepNext w:val="0"/>
              <w:keepLines w:val="0"/>
              <w:pageBreakBefore w:val="0"/>
              <w:widowControl/>
              <w:kinsoku/>
              <w:wordWrap/>
              <w:overflowPunct/>
              <w:topLinePunct w:val="0"/>
              <w:autoSpaceDE/>
              <w:autoSpaceDN/>
              <w:bidi w:val="0"/>
              <w:adjustRightInd/>
              <w:snapToGrid/>
              <w:spacing w:after="0" w:line="240" w:lineRule="auto"/>
              <w:ind w:left="-640" w:leftChars="-291" w:firstLine="640" w:firstLineChars="267"/>
              <w:jc w:val="both"/>
              <w:textAlignment w:val="auto"/>
              <w:outlineLvl w:val="9"/>
              <w:rPr>
                <w:rFonts w:ascii="Times New Roman" w:hAnsi="Times New Roman" w:cs="Times New Roman"/>
                <w:color w:val="auto"/>
                <w:sz w:val="24"/>
                <w:szCs w:val="24"/>
              </w:rPr>
            </w:pPr>
          </w:p>
        </w:tc>
        <w:tc>
          <w:tcPr>
            <w:tcW w:w="990" w:type="dxa"/>
            <w:vMerge w:val="continue"/>
          </w:tcPr>
          <w:p>
            <w:pPr>
              <w:keepNext w:val="0"/>
              <w:keepLines w:val="0"/>
              <w:pageBreakBefore w:val="0"/>
              <w:widowControl/>
              <w:kinsoku/>
              <w:wordWrap/>
              <w:overflowPunct/>
              <w:topLinePunct w:val="0"/>
              <w:autoSpaceDE/>
              <w:autoSpaceDN/>
              <w:bidi w:val="0"/>
              <w:adjustRightInd/>
              <w:snapToGrid/>
              <w:spacing w:after="0" w:line="240" w:lineRule="auto"/>
              <w:ind w:left="-640" w:leftChars="-291" w:firstLine="640" w:firstLineChars="267"/>
              <w:jc w:val="both"/>
              <w:textAlignment w:val="auto"/>
              <w:outlineLvl w:val="9"/>
              <w:rPr>
                <w:rFonts w:ascii="Times New Roman" w:hAnsi="Times New Roman" w:cs="Times New Roman"/>
                <w:color w:val="auto"/>
                <w:sz w:val="24"/>
                <w:szCs w:val="24"/>
              </w:rPr>
            </w:pPr>
          </w:p>
        </w:tc>
        <w:tc>
          <w:tcPr>
            <w:tcW w:w="1053" w:type="dxa"/>
            <w:vMerge w:val="continue"/>
          </w:tcPr>
          <w:p>
            <w:pPr>
              <w:keepNext w:val="0"/>
              <w:keepLines w:val="0"/>
              <w:pageBreakBefore w:val="0"/>
              <w:widowControl/>
              <w:kinsoku/>
              <w:wordWrap/>
              <w:overflowPunct/>
              <w:topLinePunct w:val="0"/>
              <w:autoSpaceDE/>
              <w:autoSpaceDN/>
              <w:bidi w:val="0"/>
              <w:adjustRightInd/>
              <w:snapToGrid/>
              <w:spacing w:after="0" w:line="240" w:lineRule="auto"/>
              <w:ind w:left="-640" w:leftChars="-291" w:firstLine="640" w:firstLineChars="267"/>
              <w:jc w:val="both"/>
              <w:textAlignment w:val="auto"/>
              <w:outlineLvl w:val="9"/>
              <w:rPr>
                <w:rFonts w:ascii="Times New Roman" w:hAnsi="Times New Roman" w:cs="Times New Roman"/>
                <w:color w:val="auto"/>
                <w:sz w:val="24"/>
                <w:szCs w:val="24"/>
              </w:rPr>
            </w:pPr>
          </w:p>
        </w:tc>
        <w:tc>
          <w:tcPr>
            <w:tcW w:w="583" w:type="dxa"/>
          </w:tcPr>
          <w:p>
            <w:pPr>
              <w:keepNext w:val="0"/>
              <w:keepLines w:val="0"/>
              <w:pageBreakBefore w:val="0"/>
              <w:widowControl/>
              <w:kinsoku/>
              <w:wordWrap/>
              <w:overflowPunct/>
              <w:topLinePunct w:val="0"/>
              <w:autoSpaceDE/>
              <w:autoSpaceDN/>
              <w:bidi w:val="0"/>
              <w:adjustRightInd/>
              <w:snapToGrid/>
              <w:spacing w:after="0" w:line="240" w:lineRule="auto"/>
              <w:ind w:left="-640" w:leftChars="-291" w:firstLine="640" w:firstLineChars="267"/>
              <w:jc w:val="both"/>
              <w:textAlignment w:val="auto"/>
              <w:outlineLvl w:val="9"/>
              <w:rPr>
                <w:rFonts w:ascii="Times New Roman" w:hAnsi="Times New Roman" w:cs="Times New Roman"/>
                <w:color w:val="auto"/>
                <w:sz w:val="24"/>
                <w:szCs w:val="24"/>
              </w:rPr>
            </w:pPr>
            <w:r>
              <w:rPr>
                <w:rFonts w:ascii="Times New Roman" w:hAnsi="Times New Roman" w:cs="Times New Roman"/>
                <w:color w:val="auto"/>
                <w:sz w:val="24"/>
                <w:szCs w:val="24"/>
              </w:rPr>
              <w:t>5</w:t>
            </w:r>
          </w:p>
        </w:tc>
        <w:tc>
          <w:tcPr>
            <w:tcW w:w="583" w:type="dxa"/>
          </w:tcPr>
          <w:p>
            <w:pPr>
              <w:keepNext w:val="0"/>
              <w:keepLines w:val="0"/>
              <w:pageBreakBefore w:val="0"/>
              <w:widowControl/>
              <w:kinsoku/>
              <w:wordWrap/>
              <w:overflowPunct/>
              <w:topLinePunct w:val="0"/>
              <w:autoSpaceDE/>
              <w:autoSpaceDN/>
              <w:bidi w:val="0"/>
              <w:adjustRightInd/>
              <w:snapToGrid/>
              <w:spacing w:after="0" w:line="240" w:lineRule="auto"/>
              <w:ind w:left="-640" w:leftChars="-291" w:firstLine="640" w:firstLineChars="267"/>
              <w:jc w:val="both"/>
              <w:textAlignment w:val="auto"/>
              <w:outlineLvl w:val="9"/>
              <w:rPr>
                <w:rFonts w:ascii="Times New Roman" w:hAnsi="Times New Roman" w:cs="Times New Roman"/>
                <w:color w:val="auto"/>
                <w:sz w:val="24"/>
                <w:szCs w:val="24"/>
              </w:rPr>
            </w:pPr>
            <w:r>
              <w:rPr>
                <w:rFonts w:ascii="Times New Roman" w:hAnsi="Times New Roman" w:cs="Times New Roman"/>
                <w:color w:val="auto"/>
                <w:sz w:val="24"/>
                <w:szCs w:val="24"/>
              </w:rPr>
              <w:t>4</w:t>
            </w:r>
          </w:p>
        </w:tc>
        <w:tc>
          <w:tcPr>
            <w:tcW w:w="583" w:type="dxa"/>
          </w:tcPr>
          <w:p>
            <w:pPr>
              <w:keepNext w:val="0"/>
              <w:keepLines w:val="0"/>
              <w:pageBreakBefore w:val="0"/>
              <w:widowControl/>
              <w:kinsoku/>
              <w:wordWrap/>
              <w:overflowPunct/>
              <w:topLinePunct w:val="0"/>
              <w:autoSpaceDE/>
              <w:autoSpaceDN/>
              <w:bidi w:val="0"/>
              <w:adjustRightInd/>
              <w:snapToGrid/>
              <w:spacing w:after="0" w:line="240" w:lineRule="auto"/>
              <w:ind w:left="-640" w:leftChars="-291" w:firstLine="640" w:firstLineChars="267"/>
              <w:jc w:val="both"/>
              <w:textAlignment w:val="auto"/>
              <w:outlineLvl w:val="9"/>
              <w:rPr>
                <w:rFonts w:ascii="Times New Roman" w:hAnsi="Times New Roman" w:cs="Times New Roman"/>
                <w:color w:val="auto"/>
                <w:sz w:val="24"/>
                <w:szCs w:val="24"/>
              </w:rPr>
            </w:pPr>
            <w:r>
              <w:rPr>
                <w:rFonts w:ascii="Times New Roman" w:hAnsi="Times New Roman" w:cs="Times New Roman"/>
                <w:color w:val="auto"/>
                <w:sz w:val="24"/>
                <w:szCs w:val="24"/>
              </w:rPr>
              <w:t>3</w:t>
            </w:r>
          </w:p>
        </w:tc>
        <w:tc>
          <w:tcPr>
            <w:tcW w:w="369" w:type="dxa"/>
          </w:tcPr>
          <w:p>
            <w:pPr>
              <w:keepNext w:val="0"/>
              <w:keepLines w:val="0"/>
              <w:pageBreakBefore w:val="0"/>
              <w:widowControl/>
              <w:kinsoku/>
              <w:wordWrap/>
              <w:overflowPunct/>
              <w:topLinePunct w:val="0"/>
              <w:autoSpaceDE/>
              <w:autoSpaceDN/>
              <w:bidi w:val="0"/>
              <w:adjustRightInd/>
              <w:snapToGrid/>
              <w:spacing w:after="0" w:line="240" w:lineRule="auto"/>
              <w:ind w:left="-640" w:leftChars="-291" w:firstLine="640" w:firstLineChars="267"/>
              <w:jc w:val="both"/>
              <w:textAlignment w:val="auto"/>
              <w:outlineLvl w:val="9"/>
              <w:rPr>
                <w:rFonts w:ascii="Times New Roman" w:hAnsi="Times New Roman" w:cs="Times New Roman"/>
                <w:color w:val="auto"/>
                <w:sz w:val="24"/>
                <w:szCs w:val="24"/>
              </w:rPr>
            </w:pPr>
            <w:r>
              <w:rPr>
                <w:rFonts w:ascii="Times New Roman" w:hAnsi="Times New Roman" w:cs="Times New Roman"/>
                <w:color w:val="auto"/>
                <w:sz w:val="24"/>
                <w:szCs w:val="24"/>
              </w:rPr>
              <w:t>2</w:t>
            </w:r>
          </w:p>
        </w:tc>
        <w:tc>
          <w:tcPr>
            <w:tcW w:w="1335" w:type="dxa"/>
            <w:vMerge w:val="continue"/>
          </w:tcPr>
          <w:p>
            <w:pPr>
              <w:keepNext w:val="0"/>
              <w:keepLines w:val="0"/>
              <w:pageBreakBefore w:val="0"/>
              <w:widowControl/>
              <w:kinsoku/>
              <w:wordWrap/>
              <w:overflowPunct/>
              <w:topLinePunct w:val="0"/>
              <w:autoSpaceDE/>
              <w:autoSpaceDN/>
              <w:bidi w:val="0"/>
              <w:adjustRightInd/>
              <w:snapToGrid/>
              <w:spacing w:after="0" w:line="240" w:lineRule="auto"/>
              <w:ind w:left="-640" w:leftChars="-291" w:firstLine="640" w:firstLineChars="267"/>
              <w:jc w:val="both"/>
              <w:textAlignment w:val="auto"/>
              <w:outlineLvl w:val="9"/>
              <w:rPr>
                <w:rFonts w:ascii="Times New Roman" w:hAnsi="Times New Roman" w:cs="Times New Roman"/>
                <w:color w:val="auto"/>
                <w:sz w:val="24"/>
                <w:szCs w:val="24"/>
              </w:rPr>
            </w:pPr>
          </w:p>
        </w:tc>
        <w:tc>
          <w:tcPr>
            <w:tcW w:w="1530" w:type="dxa"/>
            <w:vMerge w:val="continue"/>
          </w:tcPr>
          <w:p>
            <w:pPr>
              <w:keepNext w:val="0"/>
              <w:keepLines w:val="0"/>
              <w:pageBreakBefore w:val="0"/>
              <w:widowControl/>
              <w:kinsoku/>
              <w:wordWrap/>
              <w:overflowPunct/>
              <w:topLinePunct w:val="0"/>
              <w:autoSpaceDE/>
              <w:autoSpaceDN/>
              <w:bidi w:val="0"/>
              <w:adjustRightInd/>
              <w:snapToGrid/>
              <w:spacing w:after="0" w:line="240" w:lineRule="auto"/>
              <w:ind w:left="-640" w:leftChars="-291" w:firstLine="640" w:firstLineChars="267"/>
              <w:jc w:val="both"/>
              <w:textAlignment w:val="auto"/>
              <w:outlineLvl w:val="9"/>
              <w:rPr>
                <w:rFonts w:ascii="Times New Roman" w:hAnsi="Times New Roman" w:cs="Times New Roman"/>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7" w:type="dxa"/>
          </w:tcPr>
          <w:p>
            <w:pPr>
              <w:keepNext w:val="0"/>
              <w:keepLines w:val="0"/>
              <w:pageBreakBefore w:val="0"/>
              <w:widowControl/>
              <w:kinsoku/>
              <w:wordWrap/>
              <w:overflowPunct/>
              <w:topLinePunct w:val="0"/>
              <w:autoSpaceDE/>
              <w:autoSpaceDN/>
              <w:bidi w:val="0"/>
              <w:adjustRightInd/>
              <w:snapToGrid/>
              <w:spacing w:after="0" w:line="240" w:lineRule="auto"/>
              <w:ind w:left="-640" w:leftChars="-291" w:firstLine="640" w:firstLineChars="267"/>
              <w:jc w:val="both"/>
              <w:textAlignment w:val="auto"/>
              <w:outlineLvl w:val="9"/>
              <w:rPr>
                <w:rFonts w:ascii="Times New Roman" w:hAnsi="Times New Roman" w:cs="Times New Roman"/>
                <w:color w:val="auto"/>
                <w:sz w:val="24"/>
                <w:szCs w:val="24"/>
              </w:rPr>
            </w:pPr>
            <w:r>
              <w:rPr>
                <w:rFonts w:ascii="Times New Roman" w:hAnsi="Times New Roman" w:cs="Times New Roman"/>
                <w:color w:val="auto"/>
                <w:sz w:val="24"/>
                <w:szCs w:val="24"/>
              </w:rPr>
              <w:t>1.</w:t>
            </w:r>
          </w:p>
        </w:tc>
        <w:tc>
          <w:tcPr>
            <w:tcW w:w="1637" w:type="dxa"/>
          </w:tcPr>
          <w:p>
            <w:pPr>
              <w:keepNext w:val="0"/>
              <w:keepLines w:val="0"/>
              <w:pageBreakBefore w:val="0"/>
              <w:widowControl/>
              <w:kinsoku/>
              <w:wordWrap/>
              <w:overflowPunct/>
              <w:topLinePunct w:val="0"/>
              <w:autoSpaceDE/>
              <w:autoSpaceDN/>
              <w:bidi w:val="0"/>
              <w:adjustRightInd/>
              <w:snapToGrid/>
              <w:spacing w:after="0" w:line="240" w:lineRule="auto"/>
              <w:ind w:left="-640" w:leftChars="-291" w:firstLine="640" w:firstLineChars="267"/>
              <w:jc w:val="both"/>
              <w:textAlignment w:val="auto"/>
              <w:outlineLvl w:val="9"/>
              <w:rPr>
                <w:rFonts w:hint="default" w:ascii="Times New Roman" w:hAnsi="Times New Roman" w:cs="Times New Roman"/>
                <w:color w:val="auto"/>
                <w:sz w:val="24"/>
                <w:szCs w:val="24"/>
                <w:lang w:val="ru-RU"/>
              </w:rPr>
            </w:pPr>
            <w:r>
              <w:rPr>
                <w:rFonts w:ascii="Times New Roman" w:hAnsi="Times New Roman" w:cs="Times New Roman"/>
                <w:color w:val="auto"/>
                <w:sz w:val="24"/>
                <w:szCs w:val="24"/>
                <w:lang w:val="ru-RU"/>
              </w:rPr>
              <w:t>Русский</w:t>
            </w:r>
            <w:r>
              <w:rPr>
                <w:rFonts w:hint="default" w:ascii="Times New Roman" w:hAnsi="Times New Roman" w:cs="Times New Roman"/>
                <w:color w:val="auto"/>
                <w:sz w:val="24"/>
                <w:szCs w:val="24"/>
                <w:lang w:val="ru-RU"/>
              </w:rPr>
              <w:t xml:space="preserve"> язык</w:t>
            </w:r>
          </w:p>
        </w:tc>
        <w:tc>
          <w:tcPr>
            <w:tcW w:w="935" w:type="dxa"/>
          </w:tcPr>
          <w:p>
            <w:pPr>
              <w:keepNext w:val="0"/>
              <w:keepLines w:val="0"/>
              <w:pageBreakBefore w:val="0"/>
              <w:widowControl/>
              <w:kinsoku/>
              <w:wordWrap/>
              <w:overflowPunct/>
              <w:topLinePunct w:val="0"/>
              <w:autoSpaceDE/>
              <w:autoSpaceDN/>
              <w:bidi w:val="0"/>
              <w:adjustRightInd/>
              <w:snapToGrid/>
              <w:spacing w:after="0" w:line="240" w:lineRule="auto"/>
              <w:ind w:left="-640" w:leftChars="-291" w:firstLine="640" w:firstLineChars="267"/>
              <w:jc w:val="both"/>
              <w:textAlignment w:val="auto"/>
              <w:outlineLvl w:val="9"/>
              <w:rPr>
                <w:rFonts w:ascii="Times New Roman" w:hAnsi="Times New Roman" w:cs="Times New Roman"/>
                <w:color w:val="auto"/>
                <w:sz w:val="24"/>
                <w:szCs w:val="24"/>
              </w:rPr>
            </w:pPr>
            <w:r>
              <w:rPr>
                <w:rFonts w:ascii="Times New Roman" w:hAnsi="Times New Roman" w:cs="Times New Roman"/>
                <w:color w:val="auto"/>
                <w:sz w:val="24"/>
                <w:szCs w:val="24"/>
              </w:rPr>
              <w:t>5</w:t>
            </w:r>
          </w:p>
        </w:tc>
        <w:tc>
          <w:tcPr>
            <w:tcW w:w="990" w:type="dxa"/>
          </w:tcPr>
          <w:p>
            <w:pPr>
              <w:keepNext w:val="0"/>
              <w:keepLines w:val="0"/>
              <w:pageBreakBefore w:val="0"/>
              <w:widowControl/>
              <w:kinsoku/>
              <w:wordWrap/>
              <w:overflowPunct/>
              <w:topLinePunct w:val="0"/>
              <w:autoSpaceDE/>
              <w:autoSpaceDN/>
              <w:bidi w:val="0"/>
              <w:adjustRightInd/>
              <w:snapToGrid/>
              <w:spacing w:after="0" w:line="240" w:lineRule="auto"/>
              <w:ind w:left="-640" w:leftChars="-291" w:firstLine="640" w:firstLineChars="267"/>
              <w:jc w:val="both"/>
              <w:textAlignment w:val="auto"/>
              <w:outlineLvl w:val="9"/>
              <w:rPr>
                <w:rFonts w:ascii="Times New Roman" w:hAnsi="Times New Roman" w:cs="Times New Roman"/>
                <w:color w:val="auto"/>
                <w:sz w:val="24"/>
                <w:szCs w:val="24"/>
              </w:rPr>
            </w:pPr>
            <w:r>
              <w:rPr>
                <w:rFonts w:ascii="Times New Roman" w:hAnsi="Times New Roman" w:cs="Times New Roman"/>
                <w:color w:val="auto"/>
                <w:sz w:val="24"/>
                <w:szCs w:val="24"/>
              </w:rPr>
              <w:t>год</w:t>
            </w:r>
          </w:p>
        </w:tc>
        <w:tc>
          <w:tcPr>
            <w:tcW w:w="1053" w:type="dxa"/>
          </w:tcPr>
          <w:p>
            <w:pPr>
              <w:keepNext w:val="0"/>
              <w:keepLines w:val="0"/>
              <w:pageBreakBefore w:val="0"/>
              <w:widowControl/>
              <w:kinsoku/>
              <w:wordWrap/>
              <w:overflowPunct/>
              <w:topLinePunct w:val="0"/>
              <w:autoSpaceDE/>
              <w:autoSpaceDN/>
              <w:bidi w:val="0"/>
              <w:adjustRightInd/>
              <w:snapToGrid/>
              <w:spacing w:after="0" w:line="240" w:lineRule="auto"/>
              <w:jc w:val="both"/>
              <w:textAlignment w:val="auto"/>
              <w:outlineLvl w:val="9"/>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3</w:t>
            </w:r>
          </w:p>
        </w:tc>
        <w:tc>
          <w:tcPr>
            <w:tcW w:w="583" w:type="dxa"/>
          </w:tcPr>
          <w:p>
            <w:pPr>
              <w:keepNext w:val="0"/>
              <w:keepLines w:val="0"/>
              <w:pageBreakBefore w:val="0"/>
              <w:widowControl/>
              <w:kinsoku/>
              <w:wordWrap/>
              <w:overflowPunct/>
              <w:topLinePunct w:val="0"/>
              <w:autoSpaceDE/>
              <w:autoSpaceDN/>
              <w:bidi w:val="0"/>
              <w:adjustRightInd/>
              <w:snapToGrid/>
              <w:spacing w:after="0" w:line="240" w:lineRule="auto"/>
              <w:ind w:left="-640" w:leftChars="-291" w:firstLine="640" w:firstLineChars="267"/>
              <w:jc w:val="both"/>
              <w:textAlignment w:val="auto"/>
              <w:outlineLvl w:val="9"/>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0</w:t>
            </w:r>
          </w:p>
        </w:tc>
        <w:tc>
          <w:tcPr>
            <w:tcW w:w="583" w:type="dxa"/>
          </w:tcPr>
          <w:p>
            <w:pPr>
              <w:keepNext w:val="0"/>
              <w:keepLines w:val="0"/>
              <w:pageBreakBefore w:val="0"/>
              <w:widowControl/>
              <w:kinsoku/>
              <w:wordWrap/>
              <w:overflowPunct/>
              <w:topLinePunct w:val="0"/>
              <w:autoSpaceDE/>
              <w:autoSpaceDN/>
              <w:bidi w:val="0"/>
              <w:adjustRightInd/>
              <w:snapToGrid/>
              <w:spacing w:after="0" w:line="240" w:lineRule="auto"/>
              <w:ind w:left="-640" w:leftChars="-291" w:firstLine="640" w:firstLineChars="267"/>
              <w:jc w:val="both"/>
              <w:textAlignment w:val="auto"/>
              <w:outlineLvl w:val="9"/>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1</w:t>
            </w:r>
          </w:p>
        </w:tc>
        <w:tc>
          <w:tcPr>
            <w:tcW w:w="583" w:type="dxa"/>
          </w:tcPr>
          <w:p>
            <w:pPr>
              <w:keepNext w:val="0"/>
              <w:keepLines w:val="0"/>
              <w:pageBreakBefore w:val="0"/>
              <w:widowControl/>
              <w:kinsoku/>
              <w:wordWrap/>
              <w:overflowPunct/>
              <w:topLinePunct w:val="0"/>
              <w:autoSpaceDE/>
              <w:autoSpaceDN/>
              <w:bidi w:val="0"/>
              <w:adjustRightInd/>
              <w:snapToGrid/>
              <w:spacing w:after="0" w:line="240" w:lineRule="auto"/>
              <w:ind w:left="-640" w:leftChars="-291" w:firstLine="640" w:firstLineChars="267"/>
              <w:jc w:val="both"/>
              <w:textAlignment w:val="auto"/>
              <w:outlineLvl w:val="9"/>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2</w:t>
            </w:r>
          </w:p>
        </w:tc>
        <w:tc>
          <w:tcPr>
            <w:tcW w:w="369" w:type="dxa"/>
          </w:tcPr>
          <w:p>
            <w:pPr>
              <w:keepNext w:val="0"/>
              <w:keepLines w:val="0"/>
              <w:pageBreakBefore w:val="0"/>
              <w:widowControl/>
              <w:kinsoku/>
              <w:wordWrap/>
              <w:overflowPunct/>
              <w:topLinePunct w:val="0"/>
              <w:autoSpaceDE/>
              <w:autoSpaceDN/>
              <w:bidi w:val="0"/>
              <w:adjustRightInd/>
              <w:snapToGrid/>
              <w:spacing w:after="0" w:line="240" w:lineRule="auto"/>
              <w:ind w:left="-640" w:leftChars="-291" w:firstLine="640" w:firstLineChars="267"/>
              <w:jc w:val="both"/>
              <w:textAlignment w:val="auto"/>
              <w:outlineLvl w:val="9"/>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0</w:t>
            </w:r>
          </w:p>
        </w:tc>
        <w:tc>
          <w:tcPr>
            <w:tcW w:w="1335" w:type="dxa"/>
          </w:tcPr>
          <w:p>
            <w:pPr>
              <w:keepNext w:val="0"/>
              <w:keepLines w:val="0"/>
              <w:pageBreakBefore w:val="0"/>
              <w:widowControl/>
              <w:kinsoku/>
              <w:wordWrap/>
              <w:overflowPunct/>
              <w:topLinePunct w:val="0"/>
              <w:autoSpaceDE/>
              <w:autoSpaceDN/>
              <w:bidi w:val="0"/>
              <w:adjustRightInd/>
              <w:snapToGrid/>
              <w:spacing w:after="0" w:line="240" w:lineRule="auto"/>
              <w:jc w:val="both"/>
              <w:textAlignment w:val="auto"/>
              <w:outlineLvl w:val="9"/>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33,33</w:t>
            </w:r>
          </w:p>
        </w:tc>
        <w:tc>
          <w:tcPr>
            <w:tcW w:w="1530" w:type="dxa"/>
          </w:tcPr>
          <w:p>
            <w:pPr>
              <w:keepNext w:val="0"/>
              <w:keepLines w:val="0"/>
              <w:pageBreakBefore w:val="0"/>
              <w:widowControl/>
              <w:kinsoku/>
              <w:wordWrap/>
              <w:overflowPunct/>
              <w:topLinePunct w:val="0"/>
              <w:autoSpaceDE/>
              <w:autoSpaceDN/>
              <w:bidi w:val="0"/>
              <w:adjustRightInd/>
              <w:snapToGrid/>
              <w:spacing w:after="0" w:line="240" w:lineRule="auto"/>
              <w:ind w:left="-640" w:leftChars="-291" w:firstLine="640" w:firstLineChars="267"/>
              <w:jc w:val="both"/>
              <w:textAlignment w:val="auto"/>
              <w:outlineLvl w:val="9"/>
              <w:rPr>
                <w:rFonts w:ascii="Times New Roman" w:hAnsi="Times New Roman" w:cs="Times New Roman"/>
                <w:color w:val="auto"/>
                <w:sz w:val="24"/>
                <w:szCs w:val="24"/>
              </w:rPr>
            </w:pPr>
            <w:r>
              <w:rPr>
                <w:rFonts w:ascii="Times New Roman" w:hAnsi="Times New Roman" w:cs="Times New Roman"/>
                <w:color w:val="auto"/>
                <w:sz w:val="24"/>
                <w:szCs w:val="24"/>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7" w:type="dxa"/>
          </w:tcPr>
          <w:p>
            <w:pPr>
              <w:keepNext w:val="0"/>
              <w:keepLines w:val="0"/>
              <w:pageBreakBefore w:val="0"/>
              <w:widowControl/>
              <w:kinsoku/>
              <w:wordWrap/>
              <w:overflowPunct/>
              <w:topLinePunct w:val="0"/>
              <w:autoSpaceDE/>
              <w:autoSpaceDN/>
              <w:bidi w:val="0"/>
              <w:adjustRightInd/>
              <w:snapToGrid/>
              <w:spacing w:after="0" w:line="240" w:lineRule="auto"/>
              <w:ind w:left="-640" w:leftChars="-291" w:firstLine="640" w:firstLineChars="267"/>
              <w:jc w:val="both"/>
              <w:textAlignment w:val="auto"/>
              <w:outlineLvl w:val="9"/>
              <w:rPr>
                <w:rFonts w:ascii="Times New Roman" w:hAnsi="Times New Roman" w:cs="Times New Roman"/>
                <w:color w:val="auto"/>
                <w:sz w:val="24"/>
                <w:szCs w:val="24"/>
              </w:rPr>
            </w:pPr>
            <w:r>
              <w:rPr>
                <w:rFonts w:ascii="Times New Roman" w:hAnsi="Times New Roman" w:cs="Times New Roman"/>
                <w:color w:val="auto"/>
                <w:sz w:val="24"/>
                <w:szCs w:val="24"/>
              </w:rPr>
              <w:t>2.</w:t>
            </w:r>
          </w:p>
        </w:tc>
        <w:tc>
          <w:tcPr>
            <w:tcW w:w="1637" w:type="dxa"/>
          </w:tcPr>
          <w:p>
            <w:pPr>
              <w:keepNext w:val="0"/>
              <w:keepLines w:val="0"/>
              <w:pageBreakBefore w:val="0"/>
              <w:widowControl/>
              <w:kinsoku/>
              <w:wordWrap/>
              <w:overflowPunct/>
              <w:topLinePunct w:val="0"/>
              <w:autoSpaceDE/>
              <w:autoSpaceDN/>
              <w:bidi w:val="0"/>
              <w:adjustRightInd/>
              <w:snapToGrid/>
              <w:spacing w:after="0" w:line="240" w:lineRule="auto"/>
              <w:ind w:left="-640" w:leftChars="-291" w:firstLine="640" w:firstLineChars="267"/>
              <w:jc w:val="both"/>
              <w:textAlignment w:val="auto"/>
              <w:outlineLvl w:val="9"/>
              <w:rPr>
                <w:rFonts w:ascii="Times New Roman" w:hAnsi="Times New Roman" w:cs="Times New Roman"/>
                <w:color w:val="auto"/>
                <w:sz w:val="24"/>
                <w:szCs w:val="24"/>
              </w:rPr>
            </w:pPr>
            <w:r>
              <w:rPr>
                <w:rFonts w:ascii="Times New Roman" w:hAnsi="Times New Roman" w:cs="Times New Roman"/>
                <w:color w:val="auto"/>
                <w:sz w:val="24"/>
                <w:szCs w:val="24"/>
                <w:lang w:val="ru-RU"/>
              </w:rPr>
              <w:t>Русский</w:t>
            </w:r>
            <w:r>
              <w:rPr>
                <w:rFonts w:hint="default" w:ascii="Times New Roman" w:hAnsi="Times New Roman" w:cs="Times New Roman"/>
                <w:color w:val="auto"/>
                <w:sz w:val="24"/>
                <w:szCs w:val="24"/>
                <w:lang w:val="ru-RU"/>
              </w:rPr>
              <w:t xml:space="preserve"> язык </w:t>
            </w:r>
            <w:r>
              <w:rPr>
                <w:rFonts w:ascii="Times New Roman" w:hAnsi="Times New Roman" w:cs="Times New Roman"/>
                <w:color w:val="auto"/>
                <w:sz w:val="24"/>
                <w:szCs w:val="24"/>
              </w:rPr>
              <w:t xml:space="preserve"> </w:t>
            </w:r>
          </w:p>
        </w:tc>
        <w:tc>
          <w:tcPr>
            <w:tcW w:w="935" w:type="dxa"/>
          </w:tcPr>
          <w:p>
            <w:pPr>
              <w:keepNext w:val="0"/>
              <w:keepLines w:val="0"/>
              <w:pageBreakBefore w:val="0"/>
              <w:widowControl/>
              <w:kinsoku/>
              <w:wordWrap/>
              <w:overflowPunct/>
              <w:topLinePunct w:val="0"/>
              <w:autoSpaceDE/>
              <w:autoSpaceDN/>
              <w:bidi w:val="0"/>
              <w:adjustRightInd/>
              <w:snapToGrid/>
              <w:spacing w:after="0" w:line="240" w:lineRule="auto"/>
              <w:ind w:left="-640" w:leftChars="-291" w:firstLine="640" w:firstLineChars="267"/>
              <w:jc w:val="both"/>
              <w:textAlignment w:val="auto"/>
              <w:outlineLvl w:val="9"/>
              <w:rPr>
                <w:rFonts w:ascii="Times New Roman" w:hAnsi="Times New Roman" w:cs="Times New Roman"/>
                <w:color w:val="auto"/>
                <w:sz w:val="24"/>
                <w:szCs w:val="24"/>
              </w:rPr>
            </w:pPr>
            <w:r>
              <w:rPr>
                <w:rFonts w:ascii="Times New Roman" w:hAnsi="Times New Roman" w:cs="Times New Roman"/>
                <w:color w:val="auto"/>
                <w:sz w:val="24"/>
                <w:szCs w:val="24"/>
              </w:rPr>
              <w:t>6</w:t>
            </w:r>
          </w:p>
        </w:tc>
        <w:tc>
          <w:tcPr>
            <w:tcW w:w="990" w:type="dxa"/>
          </w:tcPr>
          <w:p>
            <w:pPr>
              <w:keepNext w:val="0"/>
              <w:keepLines w:val="0"/>
              <w:pageBreakBefore w:val="0"/>
              <w:widowControl/>
              <w:kinsoku/>
              <w:wordWrap/>
              <w:overflowPunct/>
              <w:topLinePunct w:val="0"/>
              <w:autoSpaceDE/>
              <w:autoSpaceDN/>
              <w:bidi w:val="0"/>
              <w:adjustRightInd/>
              <w:snapToGrid/>
              <w:spacing w:after="0" w:line="240" w:lineRule="auto"/>
              <w:ind w:left="-640" w:leftChars="-291" w:firstLine="640" w:firstLineChars="267"/>
              <w:jc w:val="both"/>
              <w:textAlignment w:val="auto"/>
              <w:outlineLvl w:val="9"/>
              <w:rPr>
                <w:rFonts w:ascii="Times New Roman" w:hAnsi="Times New Roman" w:cs="Times New Roman"/>
                <w:color w:val="auto"/>
                <w:sz w:val="24"/>
                <w:szCs w:val="24"/>
              </w:rPr>
            </w:pPr>
            <w:r>
              <w:rPr>
                <w:rFonts w:ascii="Times New Roman" w:hAnsi="Times New Roman" w:cs="Times New Roman"/>
                <w:color w:val="auto"/>
                <w:sz w:val="24"/>
                <w:szCs w:val="24"/>
              </w:rPr>
              <w:t>год</w:t>
            </w:r>
          </w:p>
        </w:tc>
        <w:tc>
          <w:tcPr>
            <w:tcW w:w="1053" w:type="dxa"/>
          </w:tcPr>
          <w:p>
            <w:pPr>
              <w:keepNext w:val="0"/>
              <w:keepLines w:val="0"/>
              <w:pageBreakBefore w:val="0"/>
              <w:widowControl/>
              <w:kinsoku/>
              <w:wordWrap/>
              <w:overflowPunct/>
              <w:topLinePunct w:val="0"/>
              <w:autoSpaceDE/>
              <w:autoSpaceDN/>
              <w:bidi w:val="0"/>
              <w:adjustRightInd/>
              <w:snapToGrid/>
              <w:spacing w:after="0" w:line="240" w:lineRule="auto"/>
              <w:ind w:left="-640" w:leftChars="-291" w:firstLine="640" w:firstLineChars="267"/>
              <w:jc w:val="both"/>
              <w:textAlignment w:val="auto"/>
              <w:outlineLvl w:val="9"/>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11</w:t>
            </w:r>
          </w:p>
        </w:tc>
        <w:tc>
          <w:tcPr>
            <w:tcW w:w="583" w:type="dxa"/>
          </w:tcPr>
          <w:p>
            <w:pPr>
              <w:keepNext w:val="0"/>
              <w:keepLines w:val="0"/>
              <w:pageBreakBefore w:val="0"/>
              <w:widowControl/>
              <w:kinsoku/>
              <w:wordWrap/>
              <w:overflowPunct/>
              <w:topLinePunct w:val="0"/>
              <w:autoSpaceDE/>
              <w:autoSpaceDN/>
              <w:bidi w:val="0"/>
              <w:adjustRightInd/>
              <w:snapToGrid/>
              <w:spacing w:after="0" w:line="240" w:lineRule="auto"/>
              <w:ind w:left="-640" w:leftChars="-291" w:firstLine="640" w:firstLineChars="267"/>
              <w:jc w:val="both"/>
              <w:textAlignment w:val="auto"/>
              <w:outlineLvl w:val="9"/>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1</w:t>
            </w:r>
          </w:p>
        </w:tc>
        <w:tc>
          <w:tcPr>
            <w:tcW w:w="583" w:type="dxa"/>
          </w:tcPr>
          <w:p>
            <w:pPr>
              <w:keepNext w:val="0"/>
              <w:keepLines w:val="0"/>
              <w:pageBreakBefore w:val="0"/>
              <w:widowControl/>
              <w:kinsoku/>
              <w:wordWrap/>
              <w:overflowPunct/>
              <w:topLinePunct w:val="0"/>
              <w:autoSpaceDE/>
              <w:autoSpaceDN/>
              <w:bidi w:val="0"/>
              <w:adjustRightInd/>
              <w:snapToGrid/>
              <w:spacing w:after="0" w:line="240" w:lineRule="auto"/>
              <w:ind w:left="-640" w:leftChars="-291" w:firstLine="640" w:firstLineChars="267"/>
              <w:jc w:val="both"/>
              <w:textAlignment w:val="auto"/>
              <w:outlineLvl w:val="9"/>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6</w:t>
            </w:r>
          </w:p>
        </w:tc>
        <w:tc>
          <w:tcPr>
            <w:tcW w:w="583" w:type="dxa"/>
          </w:tcPr>
          <w:p>
            <w:pPr>
              <w:keepNext w:val="0"/>
              <w:keepLines w:val="0"/>
              <w:pageBreakBefore w:val="0"/>
              <w:widowControl/>
              <w:kinsoku/>
              <w:wordWrap/>
              <w:overflowPunct/>
              <w:topLinePunct w:val="0"/>
              <w:autoSpaceDE/>
              <w:autoSpaceDN/>
              <w:bidi w:val="0"/>
              <w:adjustRightInd/>
              <w:snapToGrid/>
              <w:spacing w:after="0" w:line="240" w:lineRule="auto"/>
              <w:ind w:left="-640" w:leftChars="-291" w:firstLine="640" w:firstLineChars="267"/>
              <w:jc w:val="both"/>
              <w:textAlignment w:val="auto"/>
              <w:outlineLvl w:val="9"/>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7</w:t>
            </w:r>
          </w:p>
        </w:tc>
        <w:tc>
          <w:tcPr>
            <w:tcW w:w="369" w:type="dxa"/>
          </w:tcPr>
          <w:p>
            <w:pPr>
              <w:keepNext w:val="0"/>
              <w:keepLines w:val="0"/>
              <w:pageBreakBefore w:val="0"/>
              <w:widowControl/>
              <w:kinsoku/>
              <w:wordWrap/>
              <w:overflowPunct/>
              <w:topLinePunct w:val="0"/>
              <w:autoSpaceDE/>
              <w:autoSpaceDN/>
              <w:bidi w:val="0"/>
              <w:adjustRightInd/>
              <w:snapToGrid/>
              <w:spacing w:after="0" w:line="240" w:lineRule="auto"/>
              <w:ind w:left="-640" w:leftChars="-291" w:firstLine="640" w:firstLineChars="267"/>
              <w:jc w:val="both"/>
              <w:textAlignment w:val="auto"/>
              <w:outlineLvl w:val="9"/>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0</w:t>
            </w:r>
          </w:p>
        </w:tc>
        <w:tc>
          <w:tcPr>
            <w:tcW w:w="1335" w:type="dxa"/>
          </w:tcPr>
          <w:p>
            <w:pPr>
              <w:keepNext w:val="0"/>
              <w:keepLines w:val="0"/>
              <w:pageBreakBefore w:val="0"/>
              <w:widowControl/>
              <w:kinsoku/>
              <w:wordWrap/>
              <w:overflowPunct/>
              <w:topLinePunct w:val="0"/>
              <w:autoSpaceDE/>
              <w:autoSpaceDN/>
              <w:bidi w:val="0"/>
              <w:adjustRightInd/>
              <w:snapToGrid/>
              <w:spacing w:after="0" w:line="240" w:lineRule="auto"/>
              <w:jc w:val="both"/>
              <w:textAlignment w:val="auto"/>
              <w:outlineLvl w:val="9"/>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63,64</w:t>
            </w:r>
          </w:p>
        </w:tc>
        <w:tc>
          <w:tcPr>
            <w:tcW w:w="1530" w:type="dxa"/>
          </w:tcPr>
          <w:p>
            <w:pPr>
              <w:keepNext w:val="0"/>
              <w:keepLines w:val="0"/>
              <w:pageBreakBefore w:val="0"/>
              <w:widowControl/>
              <w:kinsoku/>
              <w:wordWrap/>
              <w:overflowPunct/>
              <w:topLinePunct w:val="0"/>
              <w:autoSpaceDE/>
              <w:autoSpaceDN/>
              <w:bidi w:val="0"/>
              <w:adjustRightInd/>
              <w:snapToGrid/>
              <w:spacing w:after="0" w:line="240" w:lineRule="auto"/>
              <w:ind w:left="-640" w:leftChars="-291" w:firstLine="640" w:firstLineChars="267"/>
              <w:jc w:val="both"/>
              <w:textAlignment w:val="auto"/>
              <w:outlineLvl w:val="9"/>
              <w:rPr>
                <w:rFonts w:ascii="Times New Roman" w:hAnsi="Times New Roman" w:cs="Times New Roman"/>
                <w:color w:val="auto"/>
                <w:sz w:val="24"/>
                <w:szCs w:val="24"/>
              </w:rPr>
            </w:pPr>
            <w:r>
              <w:rPr>
                <w:rFonts w:ascii="Times New Roman" w:hAnsi="Times New Roman" w:cs="Times New Roman"/>
                <w:color w:val="auto"/>
                <w:sz w:val="24"/>
                <w:szCs w:val="24"/>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7" w:type="dxa"/>
          </w:tcPr>
          <w:p>
            <w:pPr>
              <w:keepNext w:val="0"/>
              <w:keepLines w:val="0"/>
              <w:pageBreakBefore w:val="0"/>
              <w:widowControl/>
              <w:kinsoku/>
              <w:wordWrap/>
              <w:overflowPunct/>
              <w:topLinePunct w:val="0"/>
              <w:autoSpaceDE/>
              <w:autoSpaceDN/>
              <w:bidi w:val="0"/>
              <w:adjustRightInd/>
              <w:snapToGrid/>
              <w:spacing w:after="0" w:line="240" w:lineRule="auto"/>
              <w:ind w:left="-640" w:leftChars="-291" w:firstLine="640" w:firstLineChars="267"/>
              <w:jc w:val="both"/>
              <w:textAlignment w:val="auto"/>
              <w:outlineLvl w:val="9"/>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3</w:t>
            </w:r>
          </w:p>
        </w:tc>
        <w:tc>
          <w:tcPr>
            <w:tcW w:w="1637" w:type="dxa"/>
          </w:tcPr>
          <w:p>
            <w:pPr>
              <w:keepNext w:val="0"/>
              <w:keepLines w:val="0"/>
              <w:pageBreakBefore w:val="0"/>
              <w:widowControl/>
              <w:kinsoku/>
              <w:wordWrap/>
              <w:overflowPunct/>
              <w:topLinePunct w:val="0"/>
              <w:autoSpaceDE/>
              <w:autoSpaceDN/>
              <w:bidi w:val="0"/>
              <w:adjustRightInd/>
              <w:snapToGrid/>
              <w:spacing w:after="0" w:line="240" w:lineRule="auto"/>
              <w:ind w:left="-640" w:leftChars="-291" w:firstLine="640" w:firstLineChars="267"/>
              <w:jc w:val="both"/>
              <w:textAlignment w:val="auto"/>
              <w:outlineLvl w:val="9"/>
              <w:rPr>
                <w:rFonts w:hint="default" w:ascii="Times New Roman" w:hAnsi="Times New Roman" w:cs="Times New Roman"/>
                <w:color w:val="auto"/>
                <w:sz w:val="24"/>
                <w:szCs w:val="24"/>
                <w:lang w:val="ru-RU"/>
              </w:rPr>
            </w:pPr>
            <w:r>
              <w:rPr>
                <w:rFonts w:ascii="Times New Roman" w:hAnsi="Times New Roman" w:cs="Times New Roman"/>
                <w:color w:val="auto"/>
                <w:sz w:val="24"/>
                <w:szCs w:val="24"/>
                <w:lang w:val="ru-RU"/>
              </w:rPr>
              <w:t>Русский</w:t>
            </w:r>
            <w:r>
              <w:rPr>
                <w:rFonts w:hint="default" w:ascii="Times New Roman" w:hAnsi="Times New Roman" w:cs="Times New Roman"/>
                <w:color w:val="auto"/>
                <w:sz w:val="24"/>
                <w:szCs w:val="24"/>
                <w:lang w:val="ru-RU"/>
              </w:rPr>
              <w:t xml:space="preserve">язык </w:t>
            </w:r>
          </w:p>
        </w:tc>
        <w:tc>
          <w:tcPr>
            <w:tcW w:w="935" w:type="dxa"/>
          </w:tcPr>
          <w:p>
            <w:pPr>
              <w:keepNext w:val="0"/>
              <w:keepLines w:val="0"/>
              <w:pageBreakBefore w:val="0"/>
              <w:widowControl/>
              <w:kinsoku/>
              <w:wordWrap/>
              <w:overflowPunct/>
              <w:topLinePunct w:val="0"/>
              <w:autoSpaceDE/>
              <w:autoSpaceDN/>
              <w:bidi w:val="0"/>
              <w:adjustRightInd/>
              <w:snapToGrid/>
              <w:spacing w:after="0" w:line="240" w:lineRule="auto"/>
              <w:ind w:left="-640" w:leftChars="-291" w:firstLine="640" w:firstLineChars="267"/>
              <w:jc w:val="both"/>
              <w:textAlignment w:val="auto"/>
              <w:outlineLvl w:val="9"/>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7</w:t>
            </w:r>
          </w:p>
        </w:tc>
        <w:tc>
          <w:tcPr>
            <w:tcW w:w="990" w:type="dxa"/>
          </w:tcPr>
          <w:p>
            <w:pPr>
              <w:keepNext w:val="0"/>
              <w:keepLines w:val="0"/>
              <w:pageBreakBefore w:val="0"/>
              <w:widowControl/>
              <w:kinsoku/>
              <w:wordWrap/>
              <w:overflowPunct/>
              <w:topLinePunct w:val="0"/>
              <w:autoSpaceDE/>
              <w:autoSpaceDN/>
              <w:bidi w:val="0"/>
              <w:adjustRightInd/>
              <w:snapToGrid/>
              <w:spacing w:after="0" w:line="240" w:lineRule="auto"/>
              <w:ind w:left="-640" w:leftChars="-291" w:firstLine="640" w:firstLineChars="267"/>
              <w:jc w:val="both"/>
              <w:textAlignment w:val="auto"/>
              <w:outlineLvl w:val="9"/>
              <w:rPr>
                <w:rFonts w:hint="default" w:ascii="Times New Roman" w:hAnsi="Times New Roman" w:cs="Times New Roman"/>
                <w:color w:val="auto"/>
                <w:sz w:val="24"/>
                <w:szCs w:val="24"/>
                <w:lang w:val="ru-RU"/>
              </w:rPr>
            </w:pPr>
            <w:r>
              <w:rPr>
                <w:rFonts w:ascii="Times New Roman" w:hAnsi="Times New Roman" w:cs="Times New Roman"/>
                <w:color w:val="auto"/>
                <w:sz w:val="24"/>
                <w:szCs w:val="24"/>
                <w:lang w:val="ru-RU"/>
              </w:rPr>
              <w:t>год</w:t>
            </w:r>
          </w:p>
        </w:tc>
        <w:tc>
          <w:tcPr>
            <w:tcW w:w="1053" w:type="dxa"/>
          </w:tcPr>
          <w:p>
            <w:pPr>
              <w:keepNext w:val="0"/>
              <w:keepLines w:val="0"/>
              <w:pageBreakBefore w:val="0"/>
              <w:widowControl/>
              <w:kinsoku/>
              <w:wordWrap/>
              <w:overflowPunct/>
              <w:topLinePunct w:val="0"/>
              <w:autoSpaceDE/>
              <w:autoSpaceDN/>
              <w:bidi w:val="0"/>
              <w:adjustRightInd/>
              <w:snapToGrid/>
              <w:spacing w:after="0" w:line="240" w:lineRule="auto"/>
              <w:ind w:left="-640" w:leftChars="-291" w:firstLine="640" w:firstLineChars="267"/>
              <w:jc w:val="both"/>
              <w:textAlignment w:val="auto"/>
              <w:outlineLvl w:val="9"/>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14</w:t>
            </w:r>
          </w:p>
        </w:tc>
        <w:tc>
          <w:tcPr>
            <w:tcW w:w="583" w:type="dxa"/>
          </w:tcPr>
          <w:p>
            <w:pPr>
              <w:keepNext w:val="0"/>
              <w:keepLines w:val="0"/>
              <w:pageBreakBefore w:val="0"/>
              <w:widowControl/>
              <w:kinsoku/>
              <w:wordWrap/>
              <w:overflowPunct/>
              <w:topLinePunct w:val="0"/>
              <w:autoSpaceDE/>
              <w:autoSpaceDN/>
              <w:bidi w:val="0"/>
              <w:adjustRightInd/>
              <w:snapToGrid/>
              <w:spacing w:after="0" w:line="240" w:lineRule="auto"/>
              <w:ind w:left="-640" w:leftChars="-291" w:firstLine="640" w:firstLineChars="267"/>
              <w:jc w:val="both"/>
              <w:textAlignment w:val="auto"/>
              <w:outlineLvl w:val="9"/>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1</w:t>
            </w:r>
          </w:p>
        </w:tc>
        <w:tc>
          <w:tcPr>
            <w:tcW w:w="583" w:type="dxa"/>
          </w:tcPr>
          <w:p>
            <w:pPr>
              <w:keepNext w:val="0"/>
              <w:keepLines w:val="0"/>
              <w:pageBreakBefore w:val="0"/>
              <w:widowControl/>
              <w:kinsoku/>
              <w:wordWrap/>
              <w:overflowPunct/>
              <w:topLinePunct w:val="0"/>
              <w:autoSpaceDE/>
              <w:autoSpaceDN/>
              <w:bidi w:val="0"/>
              <w:adjustRightInd/>
              <w:snapToGrid/>
              <w:spacing w:after="0" w:line="240" w:lineRule="auto"/>
              <w:ind w:left="-640" w:leftChars="-291" w:firstLine="640" w:firstLineChars="267"/>
              <w:jc w:val="both"/>
              <w:textAlignment w:val="auto"/>
              <w:outlineLvl w:val="9"/>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7</w:t>
            </w:r>
          </w:p>
        </w:tc>
        <w:tc>
          <w:tcPr>
            <w:tcW w:w="583" w:type="dxa"/>
          </w:tcPr>
          <w:p>
            <w:pPr>
              <w:keepNext w:val="0"/>
              <w:keepLines w:val="0"/>
              <w:pageBreakBefore w:val="0"/>
              <w:widowControl/>
              <w:kinsoku/>
              <w:wordWrap/>
              <w:overflowPunct/>
              <w:topLinePunct w:val="0"/>
              <w:autoSpaceDE/>
              <w:autoSpaceDN/>
              <w:bidi w:val="0"/>
              <w:adjustRightInd/>
              <w:snapToGrid/>
              <w:spacing w:after="0" w:line="240" w:lineRule="auto"/>
              <w:ind w:left="-640" w:leftChars="-291" w:firstLine="640" w:firstLineChars="267"/>
              <w:jc w:val="both"/>
              <w:textAlignment w:val="auto"/>
              <w:outlineLvl w:val="9"/>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6</w:t>
            </w:r>
          </w:p>
        </w:tc>
        <w:tc>
          <w:tcPr>
            <w:tcW w:w="369" w:type="dxa"/>
          </w:tcPr>
          <w:p>
            <w:pPr>
              <w:keepNext w:val="0"/>
              <w:keepLines w:val="0"/>
              <w:pageBreakBefore w:val="0"/>
              <w:widowControl/>
              <w:kinsoku/>
              <w:wordWrap/>
              <w:overflowPunct/>
              <w:topLinePunct w:val="0"/>
              <w:autoSpaceDE/>
              <w:autoSpaceDN/>
              <w:bidi w:val="0"/>
              <w:adjustRightInd/>
              <w:snapToGrid/>
              <w:spacing w:after="0" w:line="240" w:lineRule="auto"/>
              <w:ind w:left="-640" w:leftChars="-291" w:firstLine="640" w:firstLineChars="267"/>
              <w:jc w:val="both"/>
              <w:textAlignment w:val="auto"/>
              <w:outlineLvl w:val="9"/>
              <w:rPr>
                <w:rFonts w:ascii="Times New Roman" w:hAnsi="Times New Roman" w:cs="Times New Roman"/>
                <w:color w:val="auto"/>
                <w:sz w:val="24"/>
                <w:szCs w:val="24"/>
              </w:rPr>
            </w:pPr>
          </w:p>
        </w:tc>
        <w:tc>
          <w:tcPr>
            <w:tcW w:w="1335" w:type="dxa"/>
          </w:tcPr>
          <w:p>
            <w:pPr>
              <w:keepNext w:val="0"/>
              <w:keepLines w:val="0"/>
              <w:pageBreakBefore w:val="0"/>
              <w:widowControl/>
              <w:kinsoku/>
              <w:wordWrap/>
              <w:overflowPunct/>
              <w:topLinePunct w:val="0"/>
              <w:autoSpaceDE/>
              <w:autoSpaceDN/>
              <w:bidi w:val="0"/>
              <w:adjustRightInd/>
              <w:snapToGrid/>
              <w:spacing w:after="0" w:line="240" w:lineRule="auto"/>
              <w:ind w:left="-640" w:leftChars="-291" w:firstLine="640" w:firstLineChars="267"/>
              <w:jc w:val="both"/>
              <w:textAlignment w:val="auto"/>
              <w:outlineLvl w:val="9"/>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57,14</w:t>
            </w:r>
          </w:p>
        </w:tc>
        <w:tc>
          <w:tcPr>
            <w:tcW w:w="1530" w:type="dxa"/>
          </w:tcPr>
          <w:p>
            <w:pPr>
              <w:keepNext w:val="0"/>
              <w:keepLines w:val="0"/>
              <w:pageBreakBefore w:val="0"/>
              <w:widowControl/>
              <w:kinsoku/>
              <w:wordWrap/>
              <w:overflowPunct/>
              <w:topLinePunct w:val="0"/>
              <w:autoSpaceDE/>
              <w:autoSpaceDN/>
              <w:bidi w:val="0"/>
              <w:adjustRightInd/>
              <w:snapToGrid/>
              <w:spacing w:after="0" w:line="240" w:lineRule="auto"/>
              <w:ind w:left="-640" w:leftChars="-291" w:firstLine="640" w:firstLineChars="267"/>
              <w:jc w:val="both"/>
              <w:textAlignment w:val="auto"/>
              <w:outlineLvl w:val="9"/>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84" w:type="dxa"/>
            <w:gridSpan w:val="2"/>
          </w:tcPr>
          <w:p>
            <w:pPr>
              <w:keepNext w:val="0"/>
              <w:keepLines w:val="0"/>
              <w:pageBreakBefore w:val="0"/>
              <w:widowControl/>
              <w:kinsoku/>
              <w:wordWrap/>
              <w:overflowPunct/>
              <w:topLinePunct w:val="0"/>
              <w:autoSpaceDE/>
              <w:autoSpaceDN/>
              <w:bidi w:val="0"/>
              <w:adjustRightInd/>
              <w:snapToGrid/>
              <w:spacing w:after="0" w:line="240" w:lineRule="auto"/>
              <w:ind w:left="-640" w:leftChars="-291" w:firstLine="640" w:firstLineChars="267"/>
              <w:jc w:val="both"/>
              <w:textAlignment w:val="auto"/>
              <w:outlineLvl w:val="9"/>
              <w:rPr>
                <w:rFonts w:hint="default" w:ascii="Times New Roman" w:hAnsi="Times New Roman" w:cs="Times New Roman"/>
                <w:color w:val="auto"/>
                <w:sz w:val="24"/>
                <w:szCs w:val="24"/>
                <w:lang w:val="ru-RU"/>
              </w:rPr>
            </w:pPr>
            <w:r>
              <w:rPr>
                <w:rFonts w:ascii="Times New Roman" w:hAnsi="Times New Roman" w:cs="Times New Roman"/>
                <w:color w:val="auto"/>
                <w:sz w:val="24"/>
                <w:szCs w:val="24"/>
                <w:lang w:val="ru-RU"/>
              </w:rPr>
              <w:t>Итого</w:t>
            </w:r>
            <w:r>
              <w:rPr>
                <w:rFonts w:hint="default" w:ascii="Times New Roman" w:hAnsi="Times New Roman" w:cs="Times New Roman"/>
                <w:color w:val="auto"/>
                <w:sz w:val="24"/>
                <w:szCs w:val="24"/>
                <w:lang w:val="ru-RU"/>
              </w:rPr>
              <w:t xml:space="preserve"> </w:t>
            </w:r>
          </w:p>
        </w:tc>
        <w:tc>
          <w:tcPr>
            <w:tcW w:w="935" w:type="dxa"/>
          </w:tcPr>
          <w:p>
            <w:pPr>
              <w:keepNext w:val="0"/>
              <w:keepLines w:val="0"/>
              <w:pageBreakBefore w:val="0"/>
              <w:widowControl/>
              <w:kinsoku/>
              <w:wordWrap/>
              <w:overflowPunct/>
              <w:topLinePunct w:val="0"/>
              <w:autoSpaceDE/>
              <w:autoSpaceDN/>
              <w:bidi w:val="0"/>
              <w:adjustRightInd/>
              <w:snapToGrid/>
              <w:spacing w:after="0" w:line="240" w:lineRule="auto"/>
              <w:ind w:left="-640" w:leftChars="-291" w:firstLine="640" w:firstLineChars="267"/>
              <w:jc w:val="both"/>
              <w:textAlignment w:val="auto"/>
              <w:outlineLvl w:val="9"/>
              <w:rPr>
                <w:rFonts w:ascii="Times New Roman" w:hAnsi="Times New Roman" w:cs="Times New Roman"/>
                <w:color w:val="auto"/>
                <w:sz w:val="24"/>
                <w:szCs w:val="24"/>
              </w:rPr>
            </w:pPr>
          </w:p>
        </w:tc>
        <w:tc>
          <w:tcPr>
            <w:tcW w:w="990" w:type="dxa"/>
          </w:tcPr>
          <w:p>
            <w:pPr>
              <w:keepNext w:val="0"/>
              <w:keepLines w:val="0"/>
              <w:pageBreakBefore w:val="0"/>
              <w:widowControl/>
              <w:kinsoku/>
              <w:wordWrap/>
              <w:overflowPunct/>
              <w:topLinePunct w:val="0"/>
              <w:autoSpaceDE/>
              <w:autoSpaceDN/>
              <w:bidi w:val="0"/>
              <w:adjustRightInd/>
              <w:snapToGrid/>
              <w:spacing w:after="0" w:line="240" w:lineRule="auto"/>
              <w:ind w:left="-640" w:leftChars="-291" w:firstLine="641" w:firstLineChars="267"/>
              <w:jc w:val="both"/>
              <w:textAlignment w:val="auto"/>
              <w:outlineLvl w:val="9"/>
              <w:rPr>
                <w:rFonts w:ascii="Times New Roman" w:hAnsi="Times New Roman" w:cs="Times New Roman"/>
                <w:b/>
                <w:bCs/>
                <w:color w:val="auto"/>
                <w:sz w:val="24"/>
                <w:szCs w:val="24"/>
              </w:rPr>
            </w:pPr>
          </w:p>
        </w:tc>
        <w:tc>
          <w:tcPr>
            <w:tcW w:w="1053" w:type="dxa"/>
          </w:tcPr>
          <w:p>
            <w:pPr>
              <w:keepNext w:val="0"/>
              <w:keepLines w:val="0"/>
              <w:pageBreakBefore w:val="0"/>
              <w:widowControl/>
              <w:kinsoku/>
              <w:wordWrap/>
              <w:overflowPunct/>
              <w:topLinePunct w:val="0"/>
              <w:autoSpaceDE/>
              <w:autoSpaceDN/>
              <w:bidi w:val="0"/>
              <w:adjustRightInd/>
              <w:snapToGrid/>
              <w:spacing w:after="0" w:line="240" w:lineRule="auto"/>
              <w:jc w:val="both"/>
              <w:textAlignment w:val="auto"/>
              <w:outlineLvl w:val="9"/>
              <w:rPr>
                <w:rFonts w:hint="default" w:ascii="Times New Roman" w:hAnsi="Times New Roman" w:cs="Times New Roman"/>
                <w:b/>
                <w:bCs/>
                <w:color w:val="auto"/>
                <w:sz w:val="24"/>
                <w:szCs w:val="24"/>
                <w:lang w:val="ru-RU"/>
              </w:rPr>
            </w:pPr>
            <w:r>
              <w:rPr>
                <w:rFonts w:hint="default" w:ascii="Times New Roman" w:hAnsi="Times New Roman" w:cs="Times New Roman"/>
                <w:b/>
                <w:bCs/>
                <w:color w:val="auto"/>
                <w:sz w:val="24"/>
                <w:szCs w:val="24"/>
                <w:lang w:val="ru-RU"/>
              </w:rPr>
              <w:t>28</w:t>
            </w:r>
          </w:p>
        </w:tc>
        <w:tc>
          <w:tcPr>
            <w:tcW w:w="583" w:type="dxa"/>
          </w:tcPr>
          <w:p>
            <w:pPr>
              <w:keepNext w:val="0"/>
              <w:keepLines w:val="0"/>
              <w:pageBreakBefore w:val="0"/>
              <w:widowControl/>
              <w:kinsoku/>
              <w:wordWrap/>
              <w:overflowPunct/>
              <w:topLinePunct w:val="0"/>
              <w:autoSpaceDE/>
              <w:autoSpaceDN/>
              <w:bidi w:val="0"/>
              <w:adjustRightInd/>
              <w:snapToGrid/>
              <w:spacing w:after="0" w:line="240" w:lineRule="auto"/>
              <w:ind w:left="-640" w:leftChars="-291" w:firstLine="641" w:firstLineChars="267"/>
              <w:jc w:val="both"/>
              <w:textAlignment w:val="auto"/>
              <w:outlineLvl w:val="9"/>
              <w:rPr>
                <w:rFonts w:hint="default" w:ascii="Times New Roman" w:hAnsi="Times New Roman" w:cs="Times New Roman"/>
                <w:b/>
                <w:bCs/>
                <w:color w:val="auto"/>
                <w:sz w:val="24"/>
                <w:szCs w:val="24"/>
                <w:lang w:val="ru-RU"/>
              </w:rPr>
            </w:pPr>
            <w:r>
              <w:rPr>
                <w:rFonts w:hint="default" w:ascii="Times New Roman" w:hAnsi="Times New Roman" w:cs="Times New Roman"/>
                <w:b/>
                <w:bCs/>
                <w:color w:val="auto"/>
                <w:sz w:val="24"/>
                <w:szCs w:val="24"/>
                <w:lang w:val="ru-RU"/>
              </w:rPr>
              <w:t>2</w:t>
            </w:r>
          </w:p>
        </w:tc>
        <w:tc>
          <w:tcPr>
            <w:tcW w:w="583" w:type="dxa"/>
          </w:tcPr>
          <w:p>
            <w:pPr>
              <w:keepNext w:val="0"/>
              <w:keepLines w:val="0"/>
              <w:pageBreakBefore w:val="0"/>
              <w:widowControl/>
              <w:kinsoku/>
              <w:wordWrap/>
              <w:overflowPunct/>
              <w:topLinePunct w:val="0"/>
              <w:autoSpaceDE/>
              <w:autoSpaceDN/>
              <w:bidi w:val="0"/>
              <w:adjustRightInd/>
              <w:snapToGrid/>
              <w:spacing w:after="0" w:line="240" w:lineRule="auto"/>
              <w:ind w:left="-640" w:leftChars="-291" w:firstLine="641" w:firstLineChars="267"/>
              <w:jc w:val="both"/>
              <w:textAlignment w:val="auto"/>
              <w:outlineLvl w:val="9"/>
              <w:rPr>
                <w:rFonts w:hint="default" w:ascii="Times New Roman" w:hAnsi="Times New Roman" w:cs="Times New Roman"/>
                <w:b/>
                <w:bCs/>
                <w:color w:val="auto"/>
                <w:sz w:val="24"/>
                <w:szCs w:val="24"/>
                <w:lang w:val="ru-RU"/>
              </w:rPr>
            </w:pPr>
            <w:r>
              <w:rPr>
                <w:rFonts w:hint="default" w:ascii="Times New Roman" w:hAnsi="Times New Roman" w:cs="Times New Roman"/>
                <w:b/>
                <w:bCs/>
                <w:color w:val="auto"/>
                <w:sz w:val="24"/>
                <w:szCs w:val="24"/>
                <w:lang w:val="ru-RU"/>
              </w:rPr>
              <w:t>14</w:t>
            </w:r>
          </w:p>
        </w:tc>
        <w:tc>
          <w:tcPr>
            <w:tcW w:w="583" w:type="dxa"/>
          </w:tcPr>
          <w:p>
            <w:pPr>
              <w:keepNext w:val="0"/>
              <w:keepLines w:val="0"/>
              <w:pageBreakBefore w:val="0"/>
              <w:widowControl/>
              <w:kinsoku/>
              <w:wordWrap/>
              <w:overflowPunct/>
              <w:topLinePunct w:val="0"/>
              <w:autoSpaceDE/>
              <w:autoSpaceDN/>
              <w:bidi w:val="0"/>
              <w:adjustRightInd/>
              <w:snapToGrid/>
              <w:spacing w:after="0" w:line="240" w:lineRule="auto"/>
              <w:ind w:left="-640" w:leftChars="-291" w:firstLine="641" w:firstLineChars="267"/>
              <w:jc w:val="both"/>
              <w:textAlignment w:val="auto"/>
              <w:outlineLvl w:val="9"/>
              <w:rPr>
                <w:rFonts w:hint="default" w:ascii="Times New Roman" w:hAnsi="Times New Roman" w:cs="Times New Roman"/>
                <w:b/>
                <w:bCs/>
                <w:color w:val="auto"/>
                <w:sz w:val="24"/>
                <w:szCs w:val="24"/>
                <w:lang w:val="ru-RU"/>
              </w:rPr>
            </w:pPr>
            <w:r>
              <w:rPr>
                <w:rFonts w:hint="default" w:ascii="Times New Roman" w:hAnsi="Times New Roman" w:cs="Times New Roman"/>
                <w:b/>
                <w:bCs/>
                <w:color w:val="auto"/>
                <w:sz w:val="24"/>
                <w:szCs w:val="24"/>
                <w:lang w:val="ru-RU"/>
              </w:rPr>
              <w:t>15</w:t>
            </w:r>
          </w:p>
        </w:tc>
        <w:tc>
          <w:tcPr>
            <w:tcW w:w="369" w:type="dxa"/>
          </w:tcPr>
          <w:p>
            <w:pPr>
              <w:keepNext w:val="0"/>
              <w:keepLines w:val="0"/>
              <w:pageBreakBefore w:val="0"/>
              <w:widowControl/>
              <w:kinsoku/>
              <w:wordWrap/>
              <w:overflowPunct/>
              <w:topLinePunct w:val="0"/>
              <w:autoSpaceDE/>
              <w:autoSpaceDN/>
              <w:bidi w:val="0"/>
              <w:adjustRightInd/>
              <w:snapToGrid/>
              <w:spacing w:after="0" w:line="240" w:lineRule="auto"/>
              <w:ind w:left="-640" w:leftChars="-291" w:firstLine="641" w:firstLineChars="267"/>
              <w:jc w:val="both"/>
              <w:textAlignment w:val="auto"/>
              <w:outlineLvl w:val="9"/>
              <w:rPr>
                <w:rFonts w:ascii="Times New Roman" w:hAnsi="Times New Roman" w:cs="Times New Roman"/>
                <w:b/>
                <w:bCs/>
                <w:color w:val="auto"/>
                <w:sz w:val="24"/>
                <w:szCs w:val="24"/>
              </w:rPr>
            </w:pPr>
          </w:p>
        </w:tc>
        <w:tc>
          <w:tcPr>
            <w:tcW w:w="1335" w:type="dxa"/>
          </w:tcPr>
          <w:p>
            <w:pPr>
              <w:keepNext w:val="0"/>
              <w:keepLines w:val="0"/>
              <w:pageBreakBefore w:val="0"/>
              <w:widowControl/>
              <w:kinsoku/>
              <w:wordWrap/>
              <w:overflowPunct/>
              <w:topLinePunct w:val="0"/>
              <w:autoSpaceDE/>
              <w:autoSpaceDN/>
              <w:bidi w:val="0"/>
              <w:adjustRightInd/>
              <w:snapToGrid/>
              <w:spacing w:after="0" w:line="240" w:lineRule="auto"/>
              <w:jc w:val="both"/>
              <w:textAlignment w:val="auto"/>
              <w:outlineLvl w:val="9"/>
              <w:rPr>
                <w:rFonts w:hint="default" w:ascii="Times New Roman" w:hAnsi="Times New Roman" w:cs="Times New Roman"/>
                <w:b/>
                <w:bCs/>
                <w:color w:val="auto"/>
                <w:sz w:val="24"/>
                <w:szCs w:val="24"/>
                <w:lang w:val="ru-RU"/>
              </w:rPr>
            </w:pPr>
            <w:r>
              <w:rPr>
                <w:rFonts w:hint="default" w:ascii="Times New Roman" w:hAnsi="Times New Roman" w:cs="Times New Roman"/>
                <w:b/>
                <w:bCs/>
                <w:color w:val="auto"/>
                <w:sz w:val="24"/>
                <w:szCs w:val="24"/>
                <w:lang w:val="ru-RU"/>
              </w:rPr>
              <w:t>51,3</w:t>
            </w:r>
          </w:p>
        </w:tc>
        <w:tc>
          <w:tcPr>
            <w:tcW w:w="1530" w:type="dxa"/>
          </w:tcPr>
          <w:p>
            <w:pPr>
              <w:keepNext w:val="0"/>
              <w:keepLines w:val="0"/>
              <w:pageBreakBefore w:val="0"/>
              <w:widowControl/>
              <w:kinsoku/>
              <w:wordWrap/>
              <w:overflowPunct/>
              <w:topLinePunct w:val="0"/>
              <w:autoSpaceDE/>
              <w:autoSpaceDN/>
              <w:bidi w:val="0"/>
              <w:adjustRightInd/>
              <w:snapToGrid/>
              <w:spacing w:after="0" w:line="240" w:lineRule="auto"/>
              <w:ind w:left="-640" w:leftChars="-291" w:firstLine="641" w:firstLineChars="267"/>
              <w:jc w:val="both"/>
              <w:textAlignment w:val="auto"/>
              <w:outlineLvl w:val="9"/>
              <w:rPr>
                <w:rFonts w:hint="default" w:ascii="Times New Roman" w:hAnsi="Times New Roman" w:cs="Times New Roman"/>
                <w:b/>
                <w:bCs/>
                <w:color w:val="auto"/>
                <w:sz w:val="24"/>
                <w:szCs w:val="24"/>
                <w:lang w:val="ru-RU"/>
              </w:rPr>
            </w:pPr>
            <w:r>
              <w:rPr>
                <w:rFonts w:hint="default" w:ascii="Times New Roman" w:hAnsi="Times New Roman" w:cs="Times New Roman"/>
                <w:b/>
                <w:bCs/>
                <w:color w:val="auto"/>
                <w:sz w:val="24"/>
                <w:szCs w:val="24"/>
                <w:lang w:val="ru-RU"/>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7" w:type="dxa"/>
          </w:tcPr>
          <w:p>
            <w:pPr>
              <w:keepNext w:val="0"/>
              <w:keepLines w:val="0"/>
              <w:pageBreakBefore w:val="0"/>
              <w:widowControl/>
              <w:kinsoku/>
              <w:wordWrap/>
              <w:overflowPunct/>
              <w:topLinePunct w:val="0"/>
              <w:autoSpaceDE/>
              <w:autoSpaceDN/>
              <w:bidi w:val="0"/>
              <w:adjustRightInd/>
              <w:snapToGrid/>
              <w:spacing w:after="0" w:line="240" w:lineRule="auto"/>
              <w:ind w:left="-640" w:leftChars="-291" w:firstLine="640" w:firstLineChars="267"/>
              <w:jc w:val="both"/>
              <w:textAlignment w:val="auto"/>
              <w:outlineLvl w:val="9"/>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1</w:t>
            </w:r>
          </w:p>
        </w:tc>
        <w:tc>
          <w:tcPr>
            <w:tcW w:w="1637" w:type="dxa"/>
          </w:tcPr>
          <w:p>
            <w:pPr>
              <w:keepNext w:val="0"/>
              <w:keepLines w:val="0"/>
              <w:pageBreakBefore w:val="0"/>
              <w:widowControl/>
              <w:kinsoku/>
              <w:wordWrap/>
              <w:overflowPunct/>
              <w:topLinePunct w:val="0"/>
              <w:autoSpaceDE/>
              <w:autoSpaceDN/>
              <w:bidi w:val="0"/>
              <w:adjustRightInd/>
              <w:snapToGrid/>
              <w:spacing w:after="0" w:line="240" w:lineRule="auto"/>
              <w:ind w:left="-640" w:leftChars="-291" w:firstLine="640" w:firstLineChars="267"/>
              <w:jc w:val="both"/>
              <w:textAlignment w:val="auto"/>
              <w:outlineLvl w:val="9"/>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 xml:space="preserve">Литература </w:t>
            </w:r>
          </w:p>
        </w:tc>
        <w:tc>
          <w:tcPr>
            <w:tcW w:w="935" w:type="dxa"/>
          </w:tcPr>
          <w:p>
            <w:pPr>
              <w:keepNext w:val="0"/>
              <w:keepLines w:val="0"/>
              <w:pageBreakBefore w:val="0"/>
              <w:widowControl/>
              <w:kinsoku/>
              <w:wordWrap/>
              <w:overflowPunct/>
              <w:topLinePunct w:val="0"/>
              <w:autoSpaceDE/>
              <w:autoSpaceDN/>
              <w:bidi w:val="0"/>
              <w:adjustRightInd/>
              <w:snapToGrid/>
              <w:spacing w:after="0" w:line="240" w:lineRule="auto"/>
              <w:jc w:val="both"/>
              <w:textAlignment w:val="auto"/>
              <w:outlineLvl w:val="9"/>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5</w:t>
            </w:r>
          </w:p>
        </w:tc>
        <w:tc>
          <w:tcPr>
            <w:tcW w:w="990" w:type="dxa"/>
          </w:tcPr>
          <w:p>
            <w:pPr>
              <w:keepNext w:val="0"/>
              <w:keepLines w:val="0"/>
              <w:pageBreakBefore w:val="0"/>
              <w:widowControl/>
              <w:kinsoku/>
              <w:wordWrap/>
              <w:overflowPunct/>
              <w:topLinePunct w:val="0"/>
              <w:autoSpaceDE/>
              <w:autoSpaceDN/>
              <w:bidi w:val="0"/>
              <w:adjustRightInd/>
              <w:snapToGrid/>
              <w:spacing w:after="0" w:line="240" w:lineRule="auto"/>
              <w:ind w:left="-640" w:leftChars="-291" w:firstLine="640" w:firstLineChars="267"/>
              <w:jc w:val="both"/>
              <w:textAlignment w:val="auto"/>
              <w:outlineLvl w:val="9"/>
              <w:rPr>
                <w:rFonts w:hint="default" w:ascii="Times New Roman" w:hAnsi="Times New Roman" w:cs="Times New Roman"/>
                <w:color w:val="auto"/>
                <w:sz w:val="24"/>
                <w:szCs w:val="24"/>
                <w:lang w:val="ru-RU"/>
              </w:rPr>
            </w:pPr>
            <w:r>
              <w:rPr>
                <w:rFonts w:ascii="Times New Roman" w:hAnsi="Times New Roman" w:cs="Times New Roman"/>
                <w:color w:val="auto"/>
                <w:sz w:val="24"/>
                <w:szCs w:val="24"/>
                <w:lang w:val="ru-RU"/>
              </w:rPr>
              <w:t>год</w:t>
            </w:r>
          </w:p>
        </w:tc>
        <w:tc>
          <w:tcPr>
            <w:tcW w:w="1053" w:type="dxa"/>
          </w:tcPr>
          <w:p>
            <w:pPr>
              <w:keepNext w:val="0"/>
              <w:keepLines w:val="0"/>
              <w:pageBreakBefore w:val="0"/>
              <w:widowControl/>
              <w:kinsoku/>
              <w:wordWrap/>
              <w:overflowPunct/>
              <w:topLinePunct w:val="0"/>
              <w:autoSpaceDE/>
              <w:autoSpaceDN/>
              <w:bidi w:val="0"/>
              <w:adjustRightInd/>
              <w:snapToGrid/>
              <w:spacing w:after="0" w:line="240" w:lineRule="auto"/>
              <w:ind w:left="-640" w:leftChars="-291" w:firstLine="640" w:firstLineChars="267"/>
              <w:jc w:val="both"/>
              <w:textAlignment w:val="auto"/>
              <w:outlineLvl w:val="9"/>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3</w:t>
            </w:r>
          </w:p>
        </w:tc>
        <w:tc>
          <w:tcPr>
            <w:tcW w:w="583" w:type="dxa"/>
          </w:tcPr>
          <w:p>
            <w:pPr>
              <w:keepNext w:val="0"/>
              <w:keepLines w:val="0"/>
              <w:pageBreakBefore w:val="0"/>
              <w:widowControl/>
              <w:kinsoku/>
              <w:wordWrap/>
              <w:overflowPunct/>
              <w:topLinePunct w:val="0"/>
              <w:autoSpaceDE/>
              <w:autoSpaceDN/>
              <w:bidi w:val="0"/>
              <w:adjustRightInd/>
              <w:snapToGrid/>
              <w:spacing w:after="0" w:line="240" w:lineRule="auto"/>
              <w:ind w:left="-640" w:leftChars="-291" w:firstLine="640" w:firstLineChars="267"/>
              <w:jc w:val="both"/>
              <w:textAlignment w:val="auto"/>
              <w:outlineLvl w:val="9"/>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1</w:t>
            </w:r>
          </w:p>
        </w:tc>
        <w:tc>
          <w:tcPr>
            <w:tcW w:w="583" w:type="dxa"/>
          </w:tcPr>
          <w:p>
            <w:pPr>
              <w:keepNext w:val="0"/>
              <w:keepLines w:val="0"/>
              <w:pageBreakBefore w:val="0"/>
              <w:widowControl/>
              <w:kinsoku/>
              <w:wordWrap/>
              <w:overflowPunct/>
              <w:topLinePunct w:val="0"/>
              <w:autoSpaceDE/>
              <w:autoSpaceDN/>
              <w:bidi w:val="0"/>
              <w:adjustRightInd/>
              <w:snapToGrid/>
              <w:spacing w:after="0" w:line="240" w:lineRule="auto"/>
              <w:ind w:left="-640" w:leftChars="-291" w:firstLine="640" w:firstLineChars="267"/>
              <w:jc w:val="both"/>
              <w:textAlignment w:val="auto"/>
              <w:outlineLvl w:val="9"/>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2</w:t>
            </w:r>
          </w:p>
        </w:tc>
        <w:tc>
          <w:tcPr>
            <w:tcW w:w="583" w:type="dxa"/>
          </w:tcPr>
          <w:p>
            <w:pPr>
              <w:keepNext w:val="0"/>
              <w:keepLines w:val="0"/>
              <w:pageBreakBefore w:val="0"/>
              <w:widowControl/>
              <w:kinsoku/>
              <w:wordWrap/>
              <w:overflowPunct/>
              <w:topLinePunct w:val="0"/>
              <w:autoSpaceDE/>
              <w:autoSpaceDN/>
              <w:bidi w:val="0"/>
              <w:adjustRightInd/>
              <w:snapToGrid/>
              <w:spacing w:after="0" w:line="240" w:lineRule="auto"/>
              <w:ind w:left="-640" w:leftChars="-291" w:firstLine="640" w:firstLineChars="267"/>
              <w:jc w:val="both"/>
              <w:textAlignment w:val="auto"/>
              <w:outlineLvl w:val="9"/>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0</w:t>
            </w:r>
          </w:p>
        </w:tc>
        <w:tc>
          <w:tcPr>
            <w:tcW w:w="369" w:type="dxa"/>
          </w:tcPr>
          <w:p>
            <w:pPr>
              <w:keepNext w:val="0"/>
              <w:keepLines w:val="0"/>
              <w:pageBreakBefore w:val="0"/>
              <w:widowControl/>
              <w:kinsoku/>
              <w:wordWrap/>
              <w:overflowPunct/>
              <w:topLinePunct w:val="0"/>
              <w:autoSpaceDE/>
              <w:autoSpaceDN/>
              <w:bidi w:val="0"/>
              <w:adjustRightInd/>
              <w:snapToGrid/>
              <w:spacing w:after="0" w:line="240" w:lineRule="auto"/>
              <w:ind w:left="-640" w:leftChars="-291" w:firstLine="640" w:firstLineChars="267"/>
              <w:jc w:val="both"/>
              <w:textAlignment w:val="auto"/>
              <w:outlineLvl w:val="9"/>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0</w:t>
            </w:r>
          </w:p>
        </w:tc>
        <w:tc>
          <w:tcPr>
            <w:tcW w:w="1335" w:type="dxa"/>
          </w:tcPr>
          <w:p>
            <w:pPr>
              <w:keepNext w:val="0"/>
              <w:keepLines w:val="0"/>
              <w:pageBreakBefore w:val="0"/>
              <w:widowControl/>
              <w:kinsoku/>
              <w:wordWrap/>
              <w:overflowPunct/>
              <w:topLinePunct w:val="0"/>
              <w:autoSpaceDE/>
              <w:autoSpaceDN/>
              <w:bidi w:val="0"/>
              <w:adjustRightInd/>
              <w:snapToGrid/>
              <w:spacing w:after="0" w:line="240" w:lineRule="auto"/>
              <w:ind w:left="-640" w:leftChars="-291" w:firstLine="640" w:firstLineChars="267"/>
              <w:jc w:val="both"/>
              <w:textAlignment w:val="auto"/>
              <w:outlineLvl w:val="9"/>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100</w:t>
            </w:r>
          </w:p>
        </w:tc>
        <w:tc>
          <w:tcPr>
            <w:tcW w:w="1530" w:type="dxa"/>
          </w:tcPr>
          <w:p>
            <w:pPr>
              <w:keepNext w:val="0"/>
              <w:keepLines w:val="0"/>
              <w:pageBreakBefore w:val="0"/>
              <w:widowControl/>
              <w:kinsoku/>
              <w:wordWrap/>
              <w:overflowPunct/>
              <w:topLinePunct w:val="0"/>
              <w:autoSpaceDE/>
              <w:autoSpaceDN/>
              <w:bidi w:val="0"/>
              <w:adjustRightInd/>
              <w:snapToGrid/>
              <w:spacing w:after="0" w:line="240" w:lineRule="auto"/>
              <w:ind w:left="-640" w:leftChars="-291" w:firstLine="640" w:firstLineChars="267"/>
              <w:jc w:val="both"/>
              <w:textAlignment w:val="auto"/>
              <w:outlineLvl w:val="9"/>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7" w:type="dxa"/>
          </w:tcPr>
          <w:p>
            <w:pPr>
              <w:keepNext w:val="0"/>
              <w:keepLines w:val="0"/>
              <w:pageBreakBefore w:val="0"/>
              <w:widowControl/>
              <w:kinsoku/>
              <w:wordWrap/>
              <w:overflowPunct/>
              <w:topLinePunct w:val="0"/>
              <w:autoSpaceDE/>
              <w:autoSpaceDN/>
              <w:bidi w:val="0"/>
              <w:adjustRightInd/>
              <w:snapToGrid/>
              <w:spacing w:after="0" w:line="240" w:lineRule="auto"/>
              <w:ind w:left="-640" w:leftChars="-291" w:firstLine="640" w:firstLineChars="267"/>
              <w:jc w:val="both"/>
              <w:textAlignment w:val="auto"/>
              <w:outlineLvl w:val="9"/>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2</w:t>
            </w:r>
          </w:p>
        </w:tc>
        <w:tc>
          <w:tcPr>
            <w:tcW w:w="1637" w:type="dxa"/>
          </w:tcPr>
          <w:p>
            <w:pPr>
              <w:keepNext w:val="0"/>
              <w:keepLines w:val="0"/>
              <w:pageBreakBefore w:val="0"/>
              <w:widowControl/>
              <w:kinsoku/>
              <w:wordWrap/>
              <w:overflowPunct/>
              <w:topLinePunct w:val="0"/>
              <w:autoSpaceDE/>
              <w:autoSpaceDN/>
              <w:bidi w:val="0"/>
              <w:adjustRightInd/>
              <w:snapToGrid/>
              <w:spacing w:after="0" w:line="240" w:lineRule="auto"/>
              <w:ind w:left="-640" w:leftChars="-291" w:firstLine="640" w:firstLineChars="267"/>
              <w:jc w:val="both"/>
              <w:textAlignment w:val="auto"/>
              <w:outlineLvl w:val="9"/>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 xml:space="preserve">Литература </w:t>
            </w:r>
          </w:p>
        </w:tc>
        <w:tc>
          <w:tcPr>
            <w:tcW w:w="935" w:type="dxa"/>
          </w:tcPr>
          <w:p>
            <w:pPr>
              <w:keepNext w:val="0"/>
              <w:keepLines w:val="0"/>
              <w:pageBreakBefore w:val="0"/>
              <w:widowControl/>
              <w:kinsoku/>
              <w:wordWrap/>
              <w:overflowPunct/>
              <w:topLinePunct w:val="0"/>
              <w:autoSpaceDE/>
              <w:autoSpaceDN/>
              <w:bidi w:val="0"/>
              <w:adjustRightInd/>
              <w:snapToGrid/>
              <w:spacing w:after="0" w:line="240" w:lineRule="auto"/>
              <w:ind w:left="-640" w:leftChars="-291" w:firstLine="640" w:firstLineChars="267"/>
              <w:jc w:val="both"/>
              <w:textAlignment w:val="auto"/>
              <w:outlineLvl w:val="9"/>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6</w:t>
            </w:r>
          </w:p>
        </w:tc>
        <w:tc>
          <w:tcPr>
            <w:tcW w:w="990" w:type="dxa"/>
          </w:tcPr>
          <w:p>
            <w:pPr>
              <w:keepNext w:val="0"/>
              <w:keepLines w:val="0"/>
              <w:pageBreakBefore w:val="0"/>
              <w:widowControl/>
              <w:kinsoku/>
              <w:wordWrap/>
              <w:overflowPunct/>
              <w:topLinePunct w:val="0"/>
              <w:autoSpaceDE/>
              <w:autoSpaceDN/>
              <w:bidi w:val="0"/>
              <w:adjustRightInd/>
              <w:snapToGrid/>
              <w:spacing w:after="0" w:line="240" w:lineRule="auto"/>
              <w:ind w:left="-640" w:leftChars="-291" w:firstLine="640" w:firstLineChars="267"/>
              <w:jc w:val="both"/>
              <w:textAlignment w:val="auto"/>
              <w:outlineLvl w:val="9"/>
              <w:rPr>
                <w:rFonts w:ascii="Times New Roman" w:hAnsi="Times New Roman" w:cs="Times New Roman"/>
                <w:color w:val="auto"/>
                <w:sz w:val="24"/>
                <w:szCs w:val="24"/>
                <w:lang w:val="ru-RU"/>
              </w:rPr>
            </w:pPr>
            <w:r>
              <w:rPr>
                <w:rFonts w:ascii="Times New Roman" w:hAnsi="Times New Roman" w:cs="Times New Roman"/>
                <w:color w:val="auto"/>
                <w:sz w:val="24"/>
                <w:szCs w:val="24"/>
                <w:lang w:val="ru-RU"/>
              </w:rPr>
              <w:t>год</w:t>
            </w:r>
          </w:p>
        </w:tc>
        <w:tc>
          <w:tcPr>
            <w:tcW w:w="1053" w:type="dxa"/>
          </w:tcPr>
          <w:p>
            <w:pPr>
              <w:keepNext w:val="0"/>
              <w:keepLines w:val="0"/>
              <w:pageBreakBefore w:val="0"/>
              <w:widowControl/>
              <w:kinsoku/>
              <w:wordWrap/>
              <w:overflowPunct/>
              <w:topLinePunct w:val="0"/>
              <w:autoSpaceDE/>
              <w:autoSpaceDN/>
              <w:bidi w:val="0"/>
              <w:adjustRightInd/>
              <w:snapToGrid/>
              <w:spacing w:after="0" w:line="240" w:lineRule="auto"/>
              <w:ind w:left="-640" w:leftChars="-291" w:firstLine="640" w:firstLineChars="267"/>
              <w:jc w:val="both"/>
              <w:textAlignment w:val="auto"/>
              <w:outlineLvl w:val="9"/>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11</w:t>
            </w:r>
          </w:p>
        </w:tc>
        <w:tc>
          <w:tcPr>
            <w:tcW w:w="583" w:type="dxa"/>
          </w:tcPr>
          <w:p>
            <w:pPr>
              <w:keepNext w:val="0"/>
              <w:keepLines w:val="0"/>
              <w:pageBreakBefore w:val="0"/>
              <w:widowControl/>
              <w:kinsoku/>
              <w:wordWrap/>
              <w:overflowPunct/>
              <w:topLinePunct w:val="0"/>
              <w:autoSpaceDE/>
              <w:autoSpaceDN/>
              <w:bidi w:val="0"/>
              <w:adjustRightInd/>
              <w:snapToGrid/>
              <w:spacing w:after="0" w:line="240" w:lineRule="auto"/>
              <w:ind w:left="-640" w:leftChars="-291" w:firstLine="640" w:firstLineChars="267"/>
              <w:jc w:val="both"/>
              <w:textAlignment w:val="auto"/>
              <w:outlineLvl w:val="9"/>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3</w:t>
            </w:r>
          </w:p>
        </w:tc>
        <w:tc>
          <w:tcPr>
            <w:tcW w:w="583" w:type="dxa"/>
          </w:tcPr>
          <w:p>
            <w:pPr>
              <w:keepNext w:val="0"/>
              <w:keepLines w:val="0"/>
              <w:pageBreakBefore w:val="0"/>
              <w:widowControl/>
              <w:kinsoku/>
              <w:wordWrap/>
              <w:overflowPunct/>
              <w:topLinePunct w:val="0"/>
              <w:autoSpaceDE/>
              <w:autoSpaceDN/>
              <w:bidi w:val="0"/>
              <w:adjustRightInd/>
              <w:snapToGrid/>
              <w:spacing w:after="0" w:line="240" w:lineRule="auto"/>
              <w:ind w:left="-640" w:leftChars="-291" w:firstLine="640" w:firstLineChars="267"/>
              <w:jc w:val="both"/>
              <w:textAlignment w:val="auto"/>
              <w:outlineLvl w:val="9"/>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5</w:t>
            </w:r>
          </w:p>
        </w:tc>
        <w:tc>
          <w:tcPr>
            <w:tcW w:w="583" w:type="dxa"/>
          </w:tcPr>
          <w:p>
            <w:pPr>
              <w:keepNext w:val="0"/>
              <w:keepLines w:val="0"/>
              <w:pageBreakBefore w:val="0"/>
              <w:widowControl/>
              <w:kinsoku/>
              <w:wordWrap/>
              <w:overflowPunct/>
              <w:topLinePunct w:val="0"/>
              <w:autoSpaceDE/>
              <w:autoSpaceDN/>
              <w:bidi w:val="0"/>
              <w:adjustRightInd/>
              <w:snapToGrid/>
              <w:spacing w:after="0" w:line="240" w:lineRule="auto"/>
              <w:ind w:left="-640" w:leftChars="-291" w:firstLine="640" w:firstLineChars="267"/>
              <w:jc w:val="both"/>
              <w:textAlignment w:val="auto"/>
              <w:outlineLvl w:val="9"/>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3</w:t>
            </w:r>
          </w:p>
        </w:tc>
        <w:tc>
          <w:tcPr>
            <w:tcW w:w="369" w:type="dxa"/>
          </w:tcPr>
          <w:p>
            <w:pPr>
              <w:keepNext w:val="0"/>
              <w:keepLines w:val="0"/>
              <w:pageBreakBefore w:val="0"/>
              <w:widowControl/>
              <w:kinsoku/>
              <w:wordWrap/>
              <w:overflowPunct/>
              <w:topLinePunct w:val="0"/>
              <w:autoSpaceDE/>
              <w:autoSpaceDN/>
              <w:bidi w:val="0"/>
              <w:adjustRightInd/>
              <w:snapToGrid/>
              <w:spacing w:after="0" w:line="240" w:lineRule="auto"/>
              <w:ind w:left="-640" w:leftChars="-291" w:firstLine="640" w:firstLineChars="267"/>
              <w:jc w:val="both"/>
              <w:textAlignment w:val="auto"/>
              <w:outlineLvl w:val="9"/>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0</w:t>
            </w:r>
          </w:p>
        </w:tc>
        <w:tc>
          <w:tcPr>
            <w:tcW w:w="1335" w:type="dxa"/>
          </w:tcPr>
          <w:p>
            <w:pPr>
              <w:keepNext w:val="0"/>
              <w:keepLines w:val="0"/>
              <w:pageBreakBefore w:val="0"/>
              <w:widowControl/>
              <w:kinsoku/>
              <w:wordWrap/>
              <w:overflowPunct/>
              <w:topLinePunct w:val="0"/>
              <w:autoSpaceDE/>
              <w:autoSpaceDN/>
              <w:bidi w:val="0"/>
              <w:adjustRightInd/>
              <w:snapToGrid/>
              <w:spacing w:after="0" w:line="240" w:lineRule="auto"/>
              <w:ind w:left="-640" w:leftChars="-291" w:firstLine="640" w:firstLineChars="267"/>
              <w:jc w:val="both"/>
              <w:textAlignment w:val="auto"/>
              <w:outlineLvl w:val="9"/>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72,73</w:t>
            </w:r>
          </w:p>
        </w:tc>
        <w:tc>
          <w:tcPr>
            <w:tcW w:w="1530" w:type="dxa"/>
          </w:tcPr>
          <w:p>
            <w:pPr>
              <w:keepNext w:val="0"/>
              <w:keepLines w:val="0"/>
              <w:pageBreakBefore w:val="0"/>
              <w:widowControl/>
              <w:kinsoku/>
              <w:wordWrap/>
              <w:overflowPunct/>
              <w:topLinePunct w:val="0"/>
              <w:autoSpaceDE/>
              <w:autoSpaceDN/>
              <w:bidi w:val="0"/>
              <w:adjustRightInd/>
              <w:snapToGrid/>
              <w:spacing w:after="0" w:line="240" w:lineRule="auto"/>
              <w:ind w:left="-640" w:leftChars="-291" w:firstLine="640" w:firstLineChars="267"/>
              <w:jc w:val="both"/>
              <w:textAlignment w:val="auto"/>
              <w:outlineLvl w:val="9"/>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7" w:type="dxa"/>
          </w:tcPr>
          <w:p>
            <w:pPr>
              <w:keepNext w:val="0"/>
              <w:keepLines w:val="0"/>
              <w:pageBreakBefore w:val="0"/>
              <w:widowControl/>
              <w:kinsoku/>
              <w:wordWrap/>
              <w:overflowPunct/>
              <w:topLinePunct w:val="0"/>
              <w:autoSpaceDE/>
              <w:autoSpaceDN/>
              <w:bidi w:val="0"/>
              <w:adjustRightInd/>
              <w:snapToGrid/>
              <w:spacing w:after="0" w:line="240" w:lineRule="auto"/>
              <w:ind w:left="-640" w:leftChars="-291" w:firstLine="640" w:firstLineChars="267"/>
              <w:jc w:val="both"/>
              <w:textAlignment w:val="auto"/>
              <w:outlineLvl w:val="9"/>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3</w:t>
            </w:r>
          </w:p>
        </w:tc>
        <w:tc>
          <w:tcPr>
            <w:tcW w:w="1637" w:type="dxa"/>
          </w:tcPr>
          <w:p>
            <w:pPr>
              <w:keepNext w:val="0"/>
              <w:keepLines w:val="0"/>
              <w:pageBreakBefore w:val="0"/>
              <w:widowControl/>
              <w:kinsoku/>
              <w:wordWrap/>
              <w:overflowPunct/>
              <w:topLinePunct w:val="0"/>
              <w:autoSpaceDE/>
              <w:autoSpaceDN/>
              <w:bidi w:val="0"/>
              <w:adjustRightInd/>
              <w:snapToGrid/>
              <w:spacing w:after="0" w:line="240" w:lineRule="auto"/>
              <w:ind w:left="-640" w:leftChars="-291" w:firstLine="640" w:firstLineChars="267"/>
              <w:jc w:val="both"/>
              <w:textAlignment w:val="auto"/>
              <w:outlineLvl w:val="9"/>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 xml:space="preserve">Литература </w:t>
            </w:r>
          </w:p>
        </w:tc>
        <w:tc>
          <w:tcPr>
            <w:tcW w:w="935" w:type="dxa"/>
          </w:tcPr>
          <w:p>
            <w:pPr>
              <w:keepNext w:val="0"/>
              <w:keepLines w:val="0"/>
              <w:pageBreakBefore w:val="0"/>
              <w:widowControl/>
              <w:kinsoku/>
              <w:wordWrap/>
              <w:overflowPunct/>
              <w:topLinePunct w:val="0"/>
              <w:autoSpaceDE/>
              <w:autoSpaceDN/>
              <w:bidi w:val="0"/>
              <w:adjustRightInd/>
              <w:snapToGrid/>
              <w:spacing w:after="0" w:line="240" w:lineRule="auto"/>
              <w:ind w:left="-640" w:leftChars="-291" w:firstLine="640" w:firstLineChars="267"/>
              <w:jc w:val="both"/>
              <w:textAlignment w:val="auto"/>
              <w:outlineLvl w:val="9"/>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7</w:t>
            </w:r>
          </w:p>
        </w:tc>
        <w:tc>
          <w:tcPr>
            <w:tcW w:w="990" w:type="dxa"/>
          </w:tcPr>
          <w:p>
            <w:pPr>
              <w:keepNext w:val="0"/>
              <w:keepLines w:val="0"/>
              <w:pageBreakBefore w:val="0"/>
              <w:widowControl/>
              <w:kinsoku/>
              <w:wordWrap/>
              <w:overflowPunct/>
              <w:topLinePunct w:val="0"/>
              <w:autoSpaceDE/>
              <w:autoSpaceDN/>
              <w:bidi w:val="0"/>
              <w:adjustRightInd/>
              <w:snapToGrid/>
              <w:spacing w:after="0" w:line="240" w:lineRule="auto"/>
              <w:ind w:left="-640" w:leftChars="-291" w:firstLine="640" w:firstLineChars="267"/>
              <w:jc w:val="both"/>
              <w:textAlignment w:val="auto"/>
              <w:outlineLvl w:val="9"/>
              <w:rPr>
                <w:rFonts w:ascii="Times New Roman" w:hAnsi="Times New Roman" w:cs="Times New Roman"/>
                <w:color w:val="auto"/>
                <w:sz w:val="24"/>
                <w:szCs w:val="24"/>
                <w:lang w:val="ru-RU"/>
              </w:rPr>
            </w:pPr>
            <w:r>
              <w:rPr>
                <w:rFonts w:ascii="Times New Roman" w:hAnsi="Times New Roman" w:cs="Times New Roman"/>
                <w:color w:val="auto"/>
                <w:sz w:val="24"/>
                <w:szCs w:val="24"/>
                <w:lang w:val="ru-RU"/>
              </w:rPr>
              <w:t>год</w:t>
            </w:r>
          </w:p>
        </w:tc>
        <w:tc>
          <w:tcPr>
            <w:tcW w:w="1053" w:type="dxa"/>
          </w:tcPr>
          <w:p>
            <w:pPr>
              <w:keepNext w:val="0"/>
              <w:keepLines w:val="0"/>
              <w:pageBreakBefore w:val="0"/>
              <w:widowControl/>
              <w:kinsoku/>
              <w:wordWrap/>
              <w:overflowPunct/>
              <w:topLinePunct w:val="0"/>
              <w:autoSpaceDE/>
              <w:autoSpaceDN/>
              <w:bidi w:val="0"/>
              <w:adjustRightInd/>
              <w:snapToGrid/>
              <w:spacing w:after="0" w:line="240" w:lineRule="auto"/>
              <w:ind w:left="-640" w:leftChars="-291" w:firstLine="640" w:firstLineChars="267"/>
              <w:jc w:val="both"/>
              <w:textAlignment w:val="auto"/>
              <w:outlineLvl w:val="9"/>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14</w:t>
            </w:r>
          </w:p>
        </w:tc>
        <w:tc>
          <w:tcPr>
            <w:tcW w:w="583" w:type="dxa"/>
          </w:tcPr>
          <w:p>
            <w:pPr>
              <w:keepNext w:val="0"/>
              <w:keepLines w:val="0"/>
              <w:pageBreakBefore w:val="0"/>
              <w:widowControl/>
              <w:kinsoku/>
              <w:wordWrap/>
              <w:overflowPunct/>
              <w:topLinePunct w:val="0"/>
              <w:autoSpaceDE/>
              <w:autoSpaceDN/>
              <w:bidi w:val="0"/>
              <w:adjustRightInd/>
              <w:snapToGrid/>
              <w:spacing w:after="0" w:line="240" w:lineRule="auto"/>
              <w:ind w:left="-640" w:leftChars="-291" w:firstLine="640" w:firstLineChars="267"/>
              <w:jc w:val="both"/>
              <w:textAlignment w:val="auto"/>
              <w:outlineLvl w:val="9"/>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3</w:t>
            </w:r>
          </w:p>
        </w:tc>
        <w:tc>
          <w:tcPr>
            <w:tcW w:w="583" w:type="dxa"/>
          </w:tcPr>
          <w:p>
            <w:pPr>
              <w:keepNext w:val="0"/>
              <w:keepLines w:val="0"/>
              <w:pageBreakBefore w:val="0"/>
              <w:widowControl/>
              <w:kinsoku/>
              <w:wordWrap/>
              <w:overflowPunct/>
              <w:topLinePunct w:val="0"/>
              <w:autoSpaceDE/>
              <w:autoSpaceDN/>
              <w:bidi w:val="0"/>
              <w:adjustRightInd/>
              <w:snapToGrid/>
              <w:spacing w:after="0" w:line="240" w:lineRule="auto"/>
              <w:ind w:left="-640" w:leftChars="-291" w:firstLine="640" w:firstLineChars="267"/>
              <w:jc w:val="both"/>
              <w:textAlignment w:val="auto"/>
              <w:outlineLvl w:val="9"/>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5</w:t>
            </w:r>
          </w:p>
        </w:tc>
        <w:tc>
          <w:tcPr>
            <w:tcW w:w="583" w:type="dxa"/>
          </w:tcPr>
          <w:p>
            <w:pPr>
              <w:keepNext w:val="0"/>
              <w:keepLines w:val="0"/>
              <w:pageBreakBefore w:val="0"/>
              <w:widowControl/>
              <w:kinsoku/>
              <w:wordWrap/>
              <w:overflowPunct/>
              <w:topLinePunct w:val="0"/>
              <w:autoSpaceDE/>
              <w:autoSpaceDN/>
              <w:bidi w:val="0"/>
              <w:adjustRightInd/>
              <w:snapToGrid/>
              <w:spacing w:after="0" w:line="240" w:lineRule="auto"/>
              <w:ind w:left="-640" w:leftChars="-291" w:firstLine="640" w:firstLineChars="267"/>
              <w:jc w:val="both"/>
              <w:textAlignment w:val="auto"/>
              <w:outlineLvl w:val="9"/>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6</w:t>
            </w:r>
          </w:p>
        </w:tc>
        <w:tc>
          <w:tcPr>
            <w:tcW w:w="369" w:type="dxa"/>
          </w:tcPr>
          <w:p>
            <w:pPr>
              <w:keepNext w:val="0"/>
              <w:keepLines w:val="0"/>
              <w:pageBreakBefore w:val="0"/>
              <w:widowControl/>
              <w:kinsoku/>
              <w:wordWrap/>
              <w:overflowPunct/>
              <w:topLinePunct w:val="0"/>
              <w:autoSpaceDE/>
              <w:autoSpaceDN/>
              <w:bidi w:val="0"/>
              <w:adjustRightInd/>
              <w:snapToGrid/>
              <w:spacing w:after="0" w:line="240" w:lineRule="auto"/>
              <w:ind w:left="-640" w:leftChars="-291" w:firstLine="640" w:firstLineChars="267"/>
              <w:jc w:val="both"/>
              <w:textAlignment w:val="auto"/>
              <w:outlineLvl w:val="9"/>
              <w:rPr>
                <w:rFonts w:ascii="Times New Roman" w:hAnsi="Times New Roman" w:cs="Times New Roman"/>
                <w:color w:val="auto"/>
                <w:sz w:val="24"/>
                <w:szCs w:val="24"/>
              </w:rPr>
            </w:pPr>
          </w:p>
        </w:tc>
        <w:tc>
          <w:tcPr>
            <w:tcW w:w="1335" w:type="dxa"/>
          </w:tcPr>
          <w:p>
            <w:pPr>
              <w:keepNext w:val="0"/>
              <w:keepLines w:val="0"/>
              <w:pageBreakBefore w:val="0"/>
              <w:widowControl/>
              <w:kinsoku/>
              <w:wordWrap/>
              <w:overflowPunct/>
              <w:topLinePunct w:val="0"/>
              <w:autoSpaceDE/>
              <w:autoSpaceDN/>
              <w:bidi w:val="0"/>
              <w:adjustRightInd/>
              <w:snapToGrid/>
              <w:spacing w:after="0" w:line="240" w:lineRule="auto"/>
              <w:ind w:left="-640" w:leftChars="-291" w:firstLine="640" w:firstLineChars="267"/>
              <w:jc w:val="both"/>
              <w:textAlignment w:val="auto"/>
              <w:outlineLvl w:val="9"/>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57,14</w:t>
            </w:r>
          </w:p>
        </w:tc>
        <w:tc>
          <w:tcPr>
            <w:tcW w:w="1530" w:type="dxa"/>
          </w:tcPr>
          <w:p>
            <w:pPr>
              <w:keepNext w:val="0"/>
              <w:keepLines w:val="0"/>
              <w:pageBreakBefore w:val="0"/>
              <w:widowControl/>
              <w:kinsoku/>
              <w:wordWrap/>
              <w:overflowPunct/>
              <w:topLinePunct w:val="0"/>
              <w:autoSpaceDE/>
              <w:autoSpaceDN/>
              <w:bidi w:val="0"/>
              <w:adjustRightInd/>
              <w:snapToGrid/>
              <w:spacing w:after="0" w:line="240" w:lineRule="auto"/>
              <w:ind w:left="-640" w:leftChars="-291" w:firstLine="640" w:firstLineChars="267"/>
              <w:jc w:val="both"/>
              <w:textAlignment w:val="auto"/>
              <w:outlineLvl w:val="9"/>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84" w:type="dxa"/>
            <w:gridSpan w:val="2"/>
          </w:tcPr>
          <w:p>
            <w:pPr>
              <w:keepNext w:val="0"/>
              <w:keepLines w:val="0"/>
              <w:pageBreakBefore w:val="0"/>
              <w:widowControl/>
              <w:kinsoku/>
              <w:wordWrap/>
              <w:overflowPunct/>
              <w:topLinePunct w:val="0"/>
              <w:autoSpaceDE/>
              <w:autoSpaceDN/>
              <w:bidi w:val="0"/>
              <w:adjustRightInd/>
              <w:snapToGrid/>
              <w:spacing w:after="0" w:line="240" w:lineRule="auto"/>
              <w:ind w:left="-640" w:leftChars="-291" w:firstLine="640" w:firstLineChars="267"/>
              <w:jc w:val="both"/>
              <w:textAlignment w:val="auto"/>
              <w:outlineLvl w:val="9"/>
              <w:rPr>
                <w:rFonts w:hint="default" w:ascii="Times New Roman" w:hAnsi="Times New Roman" w:cs="Times New Roman"/>
                <w:color w:val="auto"/>
                <w:sz w:val="24"/>
                <w:szCs w:val="24"/>
                <w:lang w:val="ru-RU"/>
              </w:rPr>
            </w:pPr>
            <w:r>
              <w:rPr>
                <w:rFonts w:ascii="Times New Roman" w:hAnsi="Times New Roman" w:cs="Times New Roman"/>
                <w:color w:val="auto"/>
                <w:sz w:val="24"/>
                <w:szCs w:val="24"/>
                <w:lang w:val="ru-RU"/>
              </w:rPr>
              <w:t>Итого</w:t>
            </w:r>
            <w:r>
              <w:rPr>
                <w:rFonts w:hint="default" w:ascii="Times New Roman" w:hAnsi="Times New Roman" w:cs="Times New Roman"/>
                <w:color w:val="auto"/>
                <w:sz w:val="24"/>
                <w:szCs w:val="24"/>
                <w:lang w:val="ru-RU"/>
              </w:rPr>
              <w:t xml:space="preserve"> </w:t>
            </w:r>
          </w:p>
        </w:tc>
        <w:tc>
          <w:tcPr>
            <w:tcW w:w="935" w:type="dxa"/>
          </w:tcPr>
          <w:p>
            <w:pPr>
              <w:keepNext w:val="0"/>
              <w:keepLines w:val="0"/>
              <w:pageBreakBefore w:val="0"/>
              <w:widowControl/>
              <w:kinsoku/>
              <w:wordWrap/>
              <w:overflowPunct/>
              <w:topLinePunct w:val="0"/>
              <w:autoSpaceDE/>
              <w:autoSpaceDN/>
              <w:bidi w:val="0"/>
              <w:adjustRightInd/>
              <w:snapToGrid/>
              <w:spacing w:after="0" w:line="240" w:lineRule="auto"/>
              <w:ind w:left="-640" w:leftChars="-291" w:firstLine="640" w:firstLineChars="267"/>
              <w:jc w:val="both"/>
              <w:textAlignment w:val="auto"/>
              <w:outlineLvl w:val="9"/>
              <w:rPr>
                <w:rFonts w:hint="default" w:ascii="Times New Roman" w:hAnsi="Times New Roman" w:cs="Times New Roman"/>
                <w:color w:val="auto"/>
                <w:sz w:val="24"/>
                <w:szCs w:val="24"/>
                <w:lang w:val="ru-RU"/>
              </w:rPr>
            </w:pPr>
          </w:p>
        </w:tc>
        <w:tc>
          <w:tcPr>
            <w:tcW w:w="990" w:type="dxa"/>
          </w:tcPr>
          <w:p>
            <w:pPr>
              <w:keepNext w:val="0"/>
              <w:keepLines w:val="0"/>
              <w:pageBreakBefore w:val="0"/>
              <w:widowControl/>
              <w:kinsoku/>
              <w:wordWrap/>
              <w:overflowPunct/>
              <w:topLinePunct w:val="0"/>
              <w:autoSpaceDE/>
              <w:autoSpaceDN/>
              <w:bidi w:val="0"/>
              <w:adjustRightInd/>
              <w:snapToGrid/>
              <w:spacing w:after="0" w:line="240" w:lineRule="auto"/>
              <w:ind w:left="-640" w:leftChars="-291" w:firstLine="641" w:firstLineChars="267"/>
              <w:jc w:val="both"/>
              <w:textAlignment w:val="auto"/>
              <w:outlineLvl w:val="9"/>
              <w:rPr>
                <w:rFonts w:ascii="Times New Roman" w:hAnsi="Times New Roman" w:cs="Times New Roman"/>
                <w:b/>
                <w:bCs/>
                <w:color w:val="auto"/>
                <w:sz w:val="24"/>
                <w:szCs w:val="24"/>
                <w:lang w:val="ru-RU"/>
              </w:rPr>
            </w:pPr>
          </w:p>
        </w:tc>
        <w:tc>
          <w:tcPr>
            <w:tcW w:w="1053" w:type="dxa"/>
          </w:tcPr>
          <w:p>
            <w:pPr>
              <w:keepNext w:val="0"/>
              <w:keepLines w:val="0"/>
              <w:pageBreakBefore w:val="0"/>
              <w:widowControl/>
              <w:kinsoku/>
              <w:wordWrap/>
              <w:overflowPunct/>
              <w:topLinePunct w:val="0"/>
              <w:autoSpaceDE/>
              <w:autoSpaceDN/>
              <w:bidi w:val="0"/>
              <w:adjustRightInd/>
              <w:snapToGrid/>
              <w:spacing w:after="0" w:line="240" w:lineRule="auto"/>
              <w:ind w:left="-640" w:leftChars="-291" w:firstLine="641" w:firstLineChars="267"/>
              <w:jc w:val="both"/>
              <w:textAlignment w:val="auto"/>
              <w:outlineLvl w:val="9"/>
              <w:rPr>
                <w:rFonts w:hint="default" w:ascii="Times New Roman" w:hAnsi="Times New Roman" w:cs="Times New Roman"/>
                <w:b/>
                <w:bCs/>
                <w:color w:val="auto"/>
                <w:sz w:val="24"/>
                <w:szCs w:val="24"/>
                <w:lang w:val="ru-RU"/>
              </w:rPr>
            </w:pPr>
            <w:r>
              <w:rPr>
                <w:rFonts w:hint="default" w:ascii="Times New Roman" w:hAnsi="Times New Roman" w:cs="Times New Roman"/>
                <w:b/>
                <w:bCs/>
                <w:color w:val="auto"/>
                <w:sz w:val="24"/>
                <w:szCs w:val="24"/>
                <w:lang w:val="ru-RU"/>
              </w:rPr>
              <w:t>28</w:t>
            </w:r>
          </w:p>
        </w:tc>
        <w:tc>
          <w:tcPr>
            <w:tcW w:w="583" w:type="dxa"/>
          </w:tcPr>
          <w:p>
            <w:pPr>
              <w:keepNext w:val="0"/>
              <w:keepLines w:val="0"/>
              <w:pageBreakBefore w:val="0"/>
              <w:widowControl/>
              <w:kinsoku/>
              <w:wordWrap/>
              <w:overflowPunct/>
              <w:topLinePunct w:val="0"/>
              <w:autoSpaceDE/>
              <w:autoSpaceDN/>
              <w:bidi w:val="0"/>
              <w:adjustRightInd/>
              <w:snapToGrid/>
              <w:spacing w:after="0" w:line="240" w:lineRule="auto"/>
              <w:ind w:left="-640" w:leftChars="-291" w:firstLine="641" w:firstLineChars="267"/>
              <w:jc w:val="both"/>
              <w:textAlignment w:val="auto"/>
              <w:outlineLvl w:val="9"/>
              <w:rPr>
                <w:rFonts w:hint="default" w:ascii="Times New Roman" w:hAnsi="Times New Roman" w:cs="Times New Roman"/>
                <w:b/>
                <w:bCs/>
                <w:color w:val="auto"/>
                <w:sz w:val="24"/>
                <w:szCs w:val="24"/>
                <w:lang w:val="ru-RU"/>
              </w:rPr>
            </w:pPr>
            <w:r>
              <w:rPr>
                <w:rFonts w:hint="default" w:ascii="Times New Roman" w:hAnsi="Times New Roman" w:cs="Times New Roman"/>
                <w:b/>
                <w:bCs/>
                <w:color w:val="auto"/>
                <w:sz w:val="24"/>
                <w:szCs w:val="24"/>
                <w:lang w:val="ru-RU"/>
              </w:rPr>
              <w:t>7</w:t>
            </w:r>
          </w:p>
        </w:tc>
        <w:tc>
          <w:tcPr>
            <w:tcW w:w="583" w:type="dxa"/>
          </w:tcPr>
          <w:p>
            <w:pPr>
              <w:keepNext w:val="0"/>
              <w:keepLines w:val="0"/>
              <w:pageBreakBefore w:val="0"/>
              <w:widowControl/>
              <w:kinsoku/>
              <w:wordWrap/>
              <w:overflowPunct/>
              <w:topLinePunct w:val="0"/>
              <w:autoSpaceDE/>
              <w:autoSpaceDN/>
              <w:bidi w:val="0"/>
              <w:adjustRightInd/>
              <w:snapToGrid/>
              <w:spacing w:after="0" w:line="240" w:lineRule="auto"/>
              <w:ind w:left="-640" w:leftChars="-291" w:firstLine="641" w:firstLineChars="267"/>
              <w:jc w:val="both"/>
              <w:textAlignment w:val="auto"/>
              <w:outlineLvl w:val="9"/>
              <w:rPr>
                <w:rFonts w:hint="default" w:ascii="Times New Roman" w:hAnsi="Times New Roman" w:cs="Times New Roman"/>
                <w:b/>
                <w:bCs/>
                <w:color w:val="auto"/>
                <w:sz w:val="24"/>
                <w:szCs w:val="24"/>
                <w:lang w:val="ru-RU"/>
              </w:rPr>
            </w:pPr>
            <w:r>
              <w:rPr>
                <w:rFonts w:hint="default" w:ascii="Times New Roman" w:hAnsi="Times New Roman" w:cs="Times New Roman"/>
                <w:b/>
                <w:bCs/>
                <w:color w:val="auto"/>
                <w:sz w:val="24"/>
                <w:szCs w:val="24"/>
                <w:lang w:val="ru-RU"/>
              </w:rPr>
              <w:t>12</w:t>
            </w:r>
          </w:p>
        </w:tc>
        <w:tc>
          <w:tcPr>
            <w:tcW w:w="583" w:type="dxa"/>
          </w:tcPr>
          <w:p>
            <w:pPr>
              <w:keepNext w:val="0"/>
              <w:keepLines w:val="0"/>
              <w:pageBreakBefore w:val="0"/>
              <w:widowControl/>
              <w:kinsoku/>
              <w:wordWrap/>
              <w:overflowPunct/>
              <w:topLinePunct w:val="0"/>
              <w:autoSpaceDE/>
              <w:autoSpaceDN/>
              <w:bidi w:val="0"/>
              <w:adjustRightInd/>
              <w:snapToGrid/>
              <w:spacing w:after="0" w:line="240" w:lineRule="auto"/>
              <w:ind w:left="-640" w:leftChars="-291" w:firstLine="641" w:firstLineChars="267"/>
              <w:jc w:val="both"/>
              <w:textAlignment w:val="auto"/>
              <w:outlineLvl w:val="9"/>
              <w:rPr>
                <w:rFonts w:hint="default" w:ascii="Times New Roman" w:hAnsi="Times New Roman" w:cs="Times New Roman"/>
                <w:b/>
                <w:bCs/>
                <w:color w:val="auto"/>
                <w:sz w:val="24"/>
                <w:szCs w:val="24"/>
                <w:lang w:val="ru-RU"/>
              </w:rPr>
            </w:pPr>
            <w:r>
              <w:rPr>
                <w:rFonts w:hint="default" w:ascii="Times New Roman" w:hAnsi="Times New Roman" w:cs="Times New Roman"/>
                <w:b/>
                <w:bCs/>
                <w:color w:val="auto"/>
                <w:sz w:val="24"/>
                <w:szCs w:val="24"/>
                <w:lang w:val="ru-RU"/>
              </w:rPr>
              <w:t>9</w:t>
            </w:r>
          </w:p>
        </w:tc>
        <w:tc>
          <w:tcPr>
            <w:tcW w:w="369" w:type="dxa"/>
          </w:tcPr>
          <w:p>
            <w:pPr>
              <w:keepNext w:val="0"/>
              <w:keepLines w:val="0"/>
              <w:pageBreakBefore w:val="0"/>
              <w:widowControl/>
              <w:kinsoku/>
              <w:wordWrap/>
              <w:overflowPunct/>
              <w:topLinePunct w:val="0"/>
              <w:autoSpaceDE/>
              <w:autoSpaceDN/>
              <w:bidi w:val="0"/>
              <w:adjustRightInd/>
              <w:snapToGrid/>
              <w:spacing w:after="0" w:line="240" w:lineRule="auto"/>
              <w:ind w:left="-640" w:leftChars="-291" w:firstLine="641" w:firstLineChars="267"/>
              <w:jc w:val="both"/>
              <w:textAlignment w:val="auto"/>
              <w:outlineLvl w:val="9"/>
              <w:rPr>
                <w:rFonts w:hint="default" w:ascii="Times New Roman" w:hAnsi="Times New Roman" w:cs="Times New Roman"/>
                <w:b/>
                <w:bCs/>
                <w:color w:val="auto"/>
                <w:sz w:val="24"/>
                <w:szCs w:val="24"/>
                <w:lang w:val="ru-RU"/>
              </w:rPr>
            </w:pPr>
            <w:r>
              <w:rPr>
                <w:rFonts w:hint="default" w:ascii="Times New Roman" w:hAnsi="Times New Roman" w:cs="Times New Roman"/>
                <w:b/>
                <w:bCs/>
                <w:color w:val="auto"/>
                <w:sz w:val="24"/>
                <w:szCs w:val="24"/>
                <w:lang w:val="ru-RU"/>
              </w:rPr>
              <w:t>0</w:t>
            </w:r>
          </w:p>
        </w:tc>
        <w:tc>
          <w:tcPr>
            <w:tcW w:w="1335" w:type="dxa"/>
          </w:tcPr>
          <w:p>
            <w:pPr>
              <w:keepNext w:val="0"/>
              <w:keepLines w:val="0"/>
              <w:pageBreakBefore w:val="0"/>
              <w:widowControl/>
              <w:kinsoku/>
              <w:wordWrap/>
              <w:overflowPunct/>
              <w:topLinePunct w:val="0"/>
              <w:autoSpaceDE/>
              <w:autoSpaceDN/>
              <w:bidi w:val="0"/>
              <w:adjustRightInd/>
              <w:snapToGrid/>
              <w:spacing w:after="0" w:line="240" w:lineRule="auto"/>
              <w:ind w:left="-640" w:leftChars="-291" w:firstLine="641" w:firstLineChars="267"/>
              <w:jc w:val="both"/>
              <w:textAlignment w:val="auto"/>
              <w:outlineLvl w:val="9"/>
              <w:rPr>
                <w:rFonts w:hint="default" w:ascii="Times New Roman" w:hAnsi="Times New Roman" w:cs="Times New Roman"/>
                <w:b/>
                <w:bCs/>
                <w:color w:val="auto"/>
                <w:sz w:val="24"/>
                <w:szCs w:val="24"/>
                <w:lang w:val="ru-RU"/>
              </w:rPr>
            </w:pPr>
            <w:r>
              <w:rPr>
                <w:rFonts w:hint="default" w:ascii="Times New Roman" w:hAnsi="Times New Roman" w:cs="Times New Roman"/>
                <w:b/>
                <w:bCs/>
                <w:color w:val="auto"/>
                <w:sz w:val="24"/>
                <w:szCs w:val="24"/>
                <w:lang w:val="ru-RU"/>
              </w:rPr>
              <w:t>76,3</w:t>
            </w:r>
          </w:p>
        </w:tc>
        <w:tc>
          <w:tcPr>
            <w:tcW w:w="1530" w:type="dxa"/>
          </w:tcPr>
          <w:p>
            <w:pPr>
              <w:keepNext w:val="0"/>
              <w:keepLines w:val="0"/>
              <w:pageBreakBefore w:val="0"/>
              <w:widowControl/>
              <w:kinsoku/>
              <w:wordWrap/>
              <w:overflowPunct/>
              <w:topLinePunct w:val="0"/>
              <w:autoSpaceDE/>
              <w:autoSpaceDN/>
              <w:bidi w:val="0"/>
              <w:adjustRightInd/>
              <w:snapToGrid/>
              <w:spacing w:after="0" w:line="240" w:lineRule="auto"/>
              <w:jc w:val="both"/>
              <w:textAlignment w:val="auto"/>
              <w:outlineLvl w:val="9"/>
              <w:rPr>
                <w:rFonts w:hint="default" w:ascii="Times New Roman" w:hAnsi="Times New Roman" w:cs="Times New Roman"/>
                <w:b/>
                <w:bCs/>
                <w:color w:val="auto"/>
                <w:sz w:val="24"/>
                <w:szCs w:val="24"/>
                <w:lang w:val="ru-RU"/>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7" w:type="dxa"/>
            <w:vAlign w:val="top"/>
          </w:tcPr>
          <w:p>
            <w:pPr>
              <w:keepNext w:val="0"/>
              <w:keepLines w:val="0"/>
              <w:pageBreakBefore w:val="0"/>
              <w:widowControl/>
              <w:kinsoku/>
              <w:wordWrap/>
              <w:overflowPunct/>
              <w:topLinePunct w:val="0"/>
              <w:autoSpaceDE/>
              <w:autoSpaceDN/>
              <w:bidi w:val="0"/>
              <w:adjustRightInd/>
              <w:snapToGrid/>
              <w:spacing w:after="0" w:line="240" w:lineRule="auto"/>
              <w:jc w:val="both"/>
              <w:textAlignment w:val="auto"/>
              <w:outlineLvl w:val="9"/>
              <w:rPr>
                <w:rFonts w:hint="default" w:ascii="Times New Roman" w:hAnsi="Times New Roman" w:cs="Times New Roman" w:eastAsiaTheme="minorHAnsi"/>
                <w:color w:val="auto"/>
                <w:sz w:val="24"/>
                <w:szCs w:val="24"/>
                <w:lang w:val="ru-RU" w:eastAsia="en-US" w:bidi="ar-SA"/>
              </w:rPr>
            </w:pPr>
            <w:r>
              <w:rPr>
                <w:rFonts w:hint="default" w:ascii="Times New Roman" w:hAnsi="Times New Roman" w:cs="Times New Roman"/>
                <w:color w:val="auto"/>
                <w:sz w:val="24"/>
                <w:szCs w:val="24"/>
                <w:lang w:val="ru-RU" w:eastAsia="en-US" w:bidi="ar-SA"/>
              </w:rPr>
              <w:t>1</w:t>
            </w:r>
          </w:p>
        </w:tc>
        <w:tc>
          <w:tcPr>
            <w:tcW w:w="1637" w:type="dxa"/>
            <w:vAlign w:val="top"/>
          </w:tcPr>
          <w:p>
            <w:pPr>
              <w:keepNext w:val="0"/>
              <w:keepLines w:val="0"/>
              <w:pageBreakBefore w:val="0"/>
              <w:widowControl/>
              <w:kinsoku/>
              <w:wordWrap/>
              <w:overflowPunct/>
              <w:topLinePunct w:val="0"/>
              <w:autoSpaceDE/>
              <w:autoSpaceDN/>
              <w:bidi w:val="0"/>
              <w:adjustRightInd/>
              <w:snapToGrid/>
              <w:spacing w:after="0" w:line="240" w:lineRule="auto"/>
              <w:ind w:left="-640" w:leftChars="-291" w:firstLine="640" w:firstLineChars="267"/>
              <w:jc w:val="both"/>
              <w:textAlignment w:val="auto"/>
              <w:outlineLvl w:val="9"/>
              <w:rPr>
                <w:rFonts w:hint="default" w:ascii="Times New Roman" w:hAnsi="Times New Roman" w:cs="Times New Roman" w:eastAsiaTheme="minorHAnsi"/>
                <w:color w:val="auto"/>
                <w:sz w:val="24"/>
                <w:szCs w:val="24"/>
                <w:lang w:val="ru-RU" w:eastAsia="en-US" w:bidi="ar-SA"/>
              </w:rPr>
            </w:pPr>
            <w:r>
              <w:rPr>
                <w:rFonts w:ascii="Times New Roman" w:hAnsi="Times New Roman" w:cs="Times New Roman"/>
                <w:color w:val="auto"/>
                <w:sz w:val="24"/>
                <w:szCs w:val="24"/>
                <w:lang w:val="ru-RU" w:eastAsia="en-US" w:bidi="ar-SA"/>
              </w:rPr>
              <w:t>Русский</w:t>
            </w:r>
            <w:r>
              <w:rPr>
                <w:rFonts w:hint="default" w:ascii="Times New Roman" w:hAnsi="Times New Roman" w:cs="Times New Roman"/>
                <w:color w:val="auto"/>
                <w:sz w:val="24"/>
                <w:szCs w:val="24"/>
                <w:lang w:val="ru-RU" w:eastAsia="en-US" w:bidi="ar-SA"/>
              </w:rPr>
              <w:t xml:space="preserve"> язык </w:t>
            </w:r>
          </w:p>
        </w:tc>
        <w:tc>
          <w:tcPr>
            <w:tcW w:w="935" w:type="dxa"/>
            <w:vAlign w:val="top"/>
          </w:tcPr>
          <w:p>
            <w:pPr>
              <w:keepNext w:val="0"/>
              <w:keepLines w:val="0"/>
              <w:pageBreakBefore w:val="0"/>
              <w:widowControl/>
              <w:kinsoku/>
              <w:wordWrap/>
              <w:overflowPunct/>
              <w:topLinePunct w:val="0"/>
              <w:autoSpaceDE/>
              <w:autoSpaceDN/>
              <w:bidi w:val="0"/>
              <w:adjustRightInd/>
              <w:snapToGrid/>
              <w:spacing w:after="0" w:line="240" w:lineRule="auto"/>
              <w:ind w:left="-640" w:leftChars="-291" w:firstLine="640" w:firstLineChars="267"/>
              <w:jc w:val="both"/>
              <w:textAlignment w:val="auto"/>
              <w:outlineLvl w:val="9"/>
              <w:rPr>
                <w:rFonts w:hint="default" w:ascii="Times New Roman" w:hAnsi="Times New Roman" w:cs="Times New Roman" w:eastAsiaTheme="minorHAnsi"/>
                <w:color w:val="auto"/>
                <w:sz w:val="24"/>
                <w:szCs w:val="24"/>
                <w:lang w:val="ru-RU" w:eastAsia="en-US" w:bidi="ar-SA"/>
              </w:rPr>
            </w:pPr>
            <w:r>
              <w:rPr>
                <w:rFonts w:hint="default" w:ascii="Times New Roman" w:hAnsi="Times New Roman" w:cs="Times New Roman"/>
                <w:color w:val="auto"/>
                <w:sz w:val="24"/>
                <w:szCs w:val="24"/>
                <w:lang w:val="ru-RU" w:eastAsia="en-US" w:bidi="ar-SA"/>
              </w:rPr>
              <w:t>8</w:t>
            </w:r>
          </w:p>
        </w:tc>
        <w:tc>
          <w:tcPr>
            <w:tcW w:w="990" w:type="dxa"/>
            <w:vAlign w:val="top"/>
          </w:tcPr>
          <w:p>
            <w:pPr>
              <w:keepNext w:val="0"/>
              <w:keepLines w:val="0"/>
              <w:pageBreakBefore w:val="0"/>
              <w:widowControl/>
              <w:kinsoku/>
              <w:wordWrap/>
              <w:overflowPunct/>
              <w:topLinePunct w:val="0"/>
              <w:autoSpaceDE/>
              <w:autoSpaceDN/>
              <w:bidi w:val="0"/>
              <w:adjustRightInd/>
              <w:snapToGrid/>
              <w:spacing w:after="0" w:line="240" w:lineRule="auto"/>
              <w:ind w:left="-640" w:leftChars="-291" w:firstLine="640" w:firstLineChars="267"/>
              <w:jc w:val="both"/>
              <w:textAlignment w:val="auto"/>
              <w:outlineLvl w:val="9"/>
              <w:rPr>
                <w:rFonts w:ascii="Times New Roman" w:hAnsi="Times New Roman" w:cs="Times New Roman" w:eastAsiaTheme="minorHAnsi"/>
                <w:color w:val="auto"/>
                <w:sz w:val="24"/>
                <w:szCs w:val="24"/>
                <w:lang w:val="ru-RU" w:eastAsia="en-US" w:bidi="ar-SA"/>
              </w:rPr>
            </w:pPr>
            <w:r>
              <w:rPr>
                <w:rFonts w:ascii="Times New Roman" w:hAnsi="Times New Roman" w:cs="Times New Roman"/>
                <w:color w:val="auto"/>
                <w:sz w:val="24"/>
                <w:szCs w:val="24"/>
              </w:rPr>
              <w:t>год</w:t>
            </w:r>
          </w:p>
        </w:tc>
        <w:tc>
          <w:tcPr>
            <w:tcW w:w="1053" w:type="dxa"/>
            <w:vAlign w:val="top"/>
          </w:tcPr>
          <w:p>
            <w:pPr>
              <w:keepNext w:val="0"/>
              <w:keepLines w:val="0"/>
              <w:pageBreakBefore w:val="0"/>
              <w:widowControl/>
              <w:kinsoku/>
              <w:wordWrap/>
              <w:overflowPunct/>
              <w:topLinePunct w:val="0"/>
              <w:autoSpaceDE/>
              <w:autoSpaceDN/>
              <w:bidi w:val="0"/>
              <w:adjustRightInd/>
              <w:snapToGrid/>
              <w:spacing w:after="0" w:line="240" w:lineRule="auto"/>
              <w:ind w:left="-640" w:leftChars="-291" w:firstLine="640" w:firstLineChars="267"/>
              <w:jc w:val="both"/>
              <w:textAlignment w:val="auto"/>
              <w:outlineLvl w:val="9"/>
              <w:rPr>
                <w:rFonts w:hint="default" w:ascii="Times New Roman" w:hAnsi="Times New Roman" w:cs="Times New Roman" w:eastAsiaTheme="minorHAnsi"/>
                <w:color w:val="auto"/>
                <w:sz w:val="24"/>
                <w:szCs w:val="24"/>
                <w:lang w:val="ru-RU" w:eastAsia="en-US" w:bidi="ar-SA"/>
              </w:rPr>
            </w:pPr>
            <w:r>
              <w:rPr>
                <w:rFonts w:hint="default" w:ascii="Times New Roman" w:hAnsi="Times New Roman" w:cs="Times New Roman"/>
                <w:color w:val="auto"/>
                <w:sz w:val="24"/>
                <w:szCs w:val="24"/>
                <w:lang w:val="ru-RU" w:eastAsia="en-US" w:bidi="ar-SA"/>
              </w:rPr>
              <w:t>9</w:t>
            </w:r>
          </w:p>
        </w:tc>
        <w:tc>
          <w:tcPr>
            <w:tcW w:w="583" w:type="dxa"/>
            <w:vAlign w:val="top"/>
          </w:tcPr>
          <w:p>
            <w:pPr>
              <w:keepNext w:val="0"/>
              <w:keepLines w:val="0"/>
              <w:pageBreakBefore w:val="0"/>
              <w:widowControl/>
              <w:kinsoku/>
              <w:wordWrap/>
              <w:overflowPunct/>
              <w:topLinePunct w:val="0"/>
              <w:autoSpaceDE/>
              <w:autoSpaceDN/>
              <w:bidi w:val="0"/>
              <w:adjustRightInd/>
              <w:snapToGrid/>
              <w:spacing w:after="0" w:line="240" w:lineRule="auto"/>
              <w:ind w:left="-640" w:leftChars="-291" w:firstLine="640" w:firstLineChars="267"/>
              <w:jc w:val="both"/>
              <w:textAlignment w:val="auto"/>
              <w:outlineLvl w:val="9"/>
              <w:rPr>
                <w:rFonts w:hint="default" w:ascii="Times New Roman" w:hAnsi="Times New Roman" w:cs="Times New Roman" w:eastAsiaTheme="minorHAnsi"/>
                <w:color w:val="auto"/>
                <w:sz w:val="24"/>
                <w:szCs w:val="24"/>
                <w:lang w:val="ru-RU" w:eastAsia="en-US" w:bidi="ar-SA"/>
              </w:rPr>
            </w:pPr>
            <w:r>
              <w:rPr>
                <w:rFonts w:hint="default" w:ascii="Times New Roman" w:hAnsi="Times New Roman" w:cs="Times New Roman"/>
                <w:color w:val="auto"/>
                <w:sz w:val="24"/>
                <w:szCs w:val="24"/>
                <w:lang w:val="ru-RU" w:eastAsia="en-US" w:bidi="ar-SA"/>
              </w:rPr>
              <w:t>1</w:t>
            </w:r>
          </w:p>
        </w:tc>
        <w:tc>
          <w:tcPr>
            <w:tcW w:w="583" w:type="dxa"/>
            <w:vAlign w:val="top"/>
          </w:tcPr>
          <w:p>
            <w:pPr>
              <w:keepNext w:val="0"/>
              <w:keepLines w:val="0"/>
              <w:pageBreakBefore w:val="0"/>
              <w:widowControl/>
              <w:kinsoku/>
              <w:wordWrap/>
              <w:overflowPunct/>
              <w:topLinePunct w:val="0"/>
              <w:autoSpaceDE/>
              <w:autoSpaceDN/>
              <w:bidi w:val="0"/>
              <w:adjustRightInd/>
              <w:snapToGrid/>
              <w:spacing w:after="0" w:line="240" w:lineRule="auto"/>
              <w:ind w:left="-640" w:leftChars="-291" w:firstLine="640" w:firstLineChars="267"/>
              <w:jc w:val="both"/>
              <w:textAlignment w:val="auto"/>
              <w:outlineLvl w:val="9"/>
              <w:rPr>
                <w:rFonts w:hint="default" w:ascii="Times New Roman" w:hAnsi="Times New Roman" w:cs="Times New Roman" w:eastAsiaTheme="minorHAnsi"/>
                <w:color w:val="auto"/>
                <w:sz w:val="24"/>
                <w:szCs w:val="24"/>
                <w:lang w:val="ru-RU" w:eastAsia="en-US" w:bidi="ar-SA"/>
              </w:rPr>
            </w:pPr>
            <w:r>
              <w:rPr>
                <w:rFonts w:hint="default" w:ascii="Times New Roman" w:hAnsi="Times New Roman" w:cs="Times New Roman"/>
                <w:color w:val="auto"/>
                <w:sz w:val="24"/>
                <w:szCs w:val="24"/>
                <w:lang w:val="ru-RU" w:eastAsia="en-US" w:bidi="ar-SA"/>
              </w:rPr>
              <w:t>5</w:t>
            </w:r>
          </w:p>
        </w:tc>
        <w:tc>
          <w:tcPr>
            <w:tcW w:w="583" w:type="dxa"/>
            <w:vAlign w:val="top"/>
          </w:tcPr>
          <w:p>
            <w:pPr>
              <w:keepNext w:val="0"/>
              <w:keepLines w:val="0"/>
              <w:pageBreakBefore w:val="0"/>
              <w:widowControl/>
              <w:kinsoku/>
              <w:wordWrap/>
              <w:overflowPunct/>
              <w:topLinePunct w:val="0"/>
              <w:autoSpaceDE/>
              <w:autoSpaceDN/>
              <w:bidi w:val="0"/>
              <w:adjustRightInd/>
              <w:snapToGrid/>
              <w:spacing w:after="0" w:line="240" w:lineRule="auto"/>
              <w:ind w:left="-640" w:leftChars="-291" w:firstLine="640" w:firstLineChars="267"/>
              <w:jc w:val="both"/>
              <w:textAlignment w:val="auto"/>
              <w:outlineLvl w:val="9"/>
              <w:rPr>
                <w:rFonts w:hint="default" w:ascii="Times New Roman" w:hAnsi="Times New Roman" w:cs="Times New Roman" w:eastAsiaTheme="minorHAnsi"/>
                <w:color w:val="auto"/>
                <w:sz w:val="24"/>
                <w:szCs w:val="24"/>
                <w:lang w:val="ru-RU" w:eastAsia="en-US" w:bidi="ar-SA"/>
              </w:rPr>
            </w:pPr>
            <w:r>
              <w:rPr>
                <w:rFonts w:hint="default" w:ascii="Times New Roman" w:hAnsi="Times New Roman" w:cs="Times New Roman"/>
                <w:color w:val="auto"/>
                <w:sz w:val="24"/>
                <w:szCs w:val="24"/>
                <w:lang w:val="ru-RU" w:eastAsia="en-US" w:bidi="ar-SA"/>
              </w:rPr>
              <w:t>2</w:t>
            </w:r>
          </w:p>
        </w:tc>
        <w:tc>
          <w:tcPr>
            <w:tcW w:w="369" w:type="dxa"/>
            <w:vAlign w:val="top"/>
          </w:tcPr>
          <w:p>
            <w:pPr>
              <w:keepNext w:val="0"/>
              <w:keepLines w:val="0"/>
              <w:pageBreakBefore w:val="0"/>
              <w:widowControl/>
              <w:kinsoku/>
              <w:wordWrap/>
              <w:overflowPunct/>
              <w:topLinePunct w:val="0"/>
              <w:autoSpaceDE/>
              <w:autoSpaceDN/>
              <w:bidi w:val="0"/>
              <w:adjustRightInd/>
              <w:snapToGrid/>
              <w:spacing w:after="0" w:line="240" w:lineRule="auto"/>
              <w:ind w:left="-640" w:leftChars="-291" w:firstLine="640" w:firstLineChars="267"/>
              <w:jc w:val="both"/>
              <w:textAlignment w:val="auto"/>
              <w:outlineLvl w:val="9"/>
              <w:rPr>
                <w:rFonts w:hint="default" w:ascii="Times New Roman" w:hAnsi="Times New Roman" w:cs="Times New Roman" w:eastAsiaTheme="minorHAnsi"/>
                <w:color w:val="auto"/>
                <w:sz w:val="24"/>
                <w:szCs w:val="24"/>
                <w:lang w:val="ru-RU" w:eastAsia="en-US" w:bidi="ar-SA"/>
              </w:rPr>
            </w:pPr>
            <w:r>
              <w:rPr>
                <w:rFonts w:hint="default" w:ascii="Times New Roman" w:hAnsi="Times New Roman" w:cs="Times New Roman"/>
                <w:color w:val="auto"/>
                <w:sz w:val="24"/>
                <w:szCs w:val="24"/>
                <w:lang w:val="ru-RU" w:eastAsia="en-US" w:bidi="ar-SA"/>
              </w:rPr>
              <w:t>1</w:t>
            </w:r>
          </w:p>
        </w:tc>
        <w:tc>
          <w:tcPr>
            <w:tcW w:w="1335" w:type="dxa"/>
            <w:vAlign w:val="top"/>
          </w:tcPr>
          <w:p>
            <w:pPr>
              <w:keepNext w:val="0"/>
              <w:keepLines w:val="0"/>
              <w:pageBreakBefore w:val="0"/>
              <w:widowControl/>
              <w:kinsoku/>
              <w:wordWrap/>
              <w:overflowPunct/>
              <w:topLinePunct w:val="0"/>
              <w:autoSpaceDE/>
              <w:autoSpaceDN/>
              <w:bidi w:val="0"/>
              <w:adjustRightInd/>
              <w:snapToGrid/>
              <w:spacing w:after="0" w:line="240" w:lineRule="auto"/>
              <w:ind w:left="-640" w:leftChars="-291" w:firstLine="640" w:firstLineChars="267"/>
              <w:jc w:val="both"/>
              <w:textAlignment w:val="auto"/>
              <w:outlineLvl w:val="9"/>
              <w:rPr>
                <w:rFonts w:hint="default" w:ascii="Times New Roman" w:hAnsi="Times New Roman" w:cs="Times New Roman" w:eastAsiaTheme="minorHAnsi"/>
                <w:color w:val="auto"/>
                <w:sz w:val="24"/>
                <w:szCs w:val="24"/>
                <w:lang w:val="ru-RU" w:eastAsia="en-US" w:bidi="ar-SA"/>
              </w:rPr>
            </w:pPr>
            <w:r>
              <w:rPr>
                <w:rFonts w:hint="default" w:ascii="Times New Roman" w:hAnsi="Times New Roman" w:cs="Times New Roman"/>
                <w:color w:val="auto"/>
                <w:sz w:val="24"/>
                <w:szCs w:val="24"/>
                <w:lang w:val="ru-RU" w:eastAsia="en-US" w:bidi="ar-SA"/>
              </w:rPr>
              <w:t>66,67</w:t>
            </w:r>
          </w:p>
        </w:tc>
        <w:tc>
          <w:tcPr>
            <w:tcW w:w="1530" w:type="dxa"/>
            <w:vAlign w:val="top"/>
          </w:tcPr>
          <w:p>
            <w:pPr>
              <w:keepNext w:val="0"/>
              <w:keepLines w:val="0"/>
              <w:pageBreakBefore w:val="0"/>
              <w:widowControl/>
              <w:kinsoku/>
              <w:wordWrap/>
              <w:overflowPunct/>
              <w:topLinePunct w:val="0"/>
              <w:autoSpaceDE/>
              <w:autoSpaceDN/>
              <w:bidi w:val="0"/>
              <w:adjustRightInd/>
              <w:snapToGrid/>
              <w:spacing w:after="0" w:line="240" w:lineRule="auto"/>
              <w:jc w:val="both"/>
              <w:textAlignment w:val="auto"/>
              <w:outlineLvl w:val="9"/>
              <w:rPr>
                <w:rFonts w:hint="default" w:ascii="Times New Roman" w:hAnsi="Times New Roman" w:cs="Times New Roman" w:eastAsiaTheme="minorHAnsi"/>
                <w:color w:val="auto"/>
                <w:sz w:val="24"/>
                <w:szCs w:val="24"/>
                <w:lang w:val="ru-RU" w:eastAsia="en-US" w:bidi="ar-SA"/>
              </w:rPr>
            </w:pPr>
            <w:r>
              <w:rPr>
                <w:rFonts w:hint="default" w:ascii="Times New Roman" w:hAnsi="Times New Roman" w:cs="Times New Roman"/>
                <w:color w:val="auto"/>
                <w:sz w:val="24"/>
                <w:szCs w:val="24"/>
                <w:lang w:val="ru-RU" w:eastAsia="en-US" w:bidi="ar-SA"/>
              </w:rPr>
              <w:t>89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7" w:type="dxa"/>
            <w:vAlign w:val="top"/>
          </w:tcPr>
          <w:p>
            <w:pPr>
              <w:keepNext w:val="0"/>
              <w:keepLines w:val="0"/>
              <w:pageBreakBefore w:val="0"/>
              <w:widowControl/>
              <w:kinsoku/>
              <w:wordWrap/>
              <w:overflowPunct/>
              <w:topLinePunct w:val="0"/>
              <w:autoSpaceDE/>
              <w:autoSpaceDN/>
              <w:bidi w:val="0"/>
              <w:adjustRightInd/>
              <w:snapToGrid/>
              <w:spacing w:after="0" w:line="240" w:lineRule="auto"/>
              <w:jc w:val="both"/>
              <w:textAlignment w:val="auto"/>
              <w:outlineLvl w:val="9"/>
              <w:rPr>
                <w:rFonts w:hint="default" w:ascii="Times New Roman" w:hAnsi="Times New Roman" w:cs="Times New Roman" w:eastAsiaTheme="minorHAnsi"/>
                <w:color w:val="auto"/>
                <w:sz w:val="24"/>
                <w:szCs w:val="24"/>
                <w:lang w:val="ru-RU" w:eastAsia="en-US" w:bidi="ar-SA"/>
              </w:rPr>
            </w:pPr>
            <w:r>
              <w:rPr>
                <w:rFonts w:hint="default" w:ascii="Times New Roman" w:hAnsi="Times New Roman" w:cs="Times New Roman"/>
                <w:color w:val="auto"/>
                <w:sz w:val="24"/>
                <w:szCs w:val="24"/>
                <w:lang w:val="ru-RU" w:eastAsia="en-US" w:bidi="ar-SA"/>
              </w:rPr>
              <w:t xml:space="preserve"> 2</w:t>
            </w:r>
          </w:p>
        </w:tc>
        <w:tc>
          <w:tcPr>
            <w:tcW w:w="1637" w:type="dxa"/>
            <w:vAlign w:val="top"/>
          </w:tcPr>
          <w:p>
            <w:pPr>
              <w:keepNext w:val="0"/>
              <w:keepLines w:val="0"/>
              <w:pageBreakBefore w:val="0"/>
              <w:widowControl/>
              <w:kinsoku/>
              <w:wordWrap/>
              <w:overflowPunct/>
              <w:topLinePunct w:val="0"/>
              <w:autoSpaceDE/>
              <w:autoSpaceDN/>
              <w:bidi w:val="0"/>
              <w:adjustRightInd/>
              <w:snapToGrid/>
              <w:spacing w:after="0" w:line="240" w:lineRule="auto"/>
              <w:ind w:left="-640" w:leftChars="-291" w:firstLine="640" w:firstLineChars="267"/>
              <w:jc w:val="both"/>
              <w:textAlignment w:val="auto"/>
              <w:outlineLvl w:val="9"/>
              <w:rPr>
                <w:rFonts w:ascii="Times New Roman" w:hAnsi="Times New Roman" w:cs="Times New Roman"/>
                <w:color w:val="auto"/>
                <w:sz w:val="24"/>
                <w:szCs w:val="24"/>
                <w:lang w:val="ru-RU" w:eastAsia="en-US" w:bidi="ar-SA"/>
              </w:rPr>
            </w:pPr>
            <w:r>
              <w:rPr>
                <w:rFonts w:ascii="Times New Roman" w:hAnsi="Times New Roman" w:cs="Times New Roman"/>
                <w:color w:val="auto"/>
                <w:sz w:val="24"/>
                <w:szCs w:val="24"/>
                <w:lang w:val="ru-RU" w:eastAsia="en-US" w:bidi="ar-SA"/>
              </w:rPr>
              <w:t>Русский</w:t>
            </w:r>
            <w:r>
              <w:rPr>
                <w:rFonts w:hint="default" w:ascii="Times New Roman" w:hAnsi="Times New Roman" w:cs="Times New Roman"/>
                <w:color w:val="auto"/>
                <w:sz w:val="24"/>
                <w:szCs w:val="24"/>
                <w:lang w:val="ru-RU" w:eastAsia="en-US" w:bidi="ar-SA"/>
              </w:rPr>
              <w:t xml:space="preserve"> язык</w:t>
            </w:r>
          </w:p>
        </w:tc>
        <w:tc>
          <w:tcPr>
            <w:tcW w:w="935" w:type="dxa"/>
            <w:vAlign w:val="top"/>
          </w:tcPr>
          <w:p>
            <w:pPr>
              <w:keepNext w:val="0"/>
              <w:keepLines w:val="0"/>
              <w:pageBreakBefore w:val="0"/>
              <w:widowControl/>
              <w:kinsoku/>
              <w:wordWrap/>
              <w:overflowPunct/>
              <w:topLinePunct w:val="0"/>
              <w:autoSpaceDE/>
              <w:autoSpaceDN/>
              <w:bidi w:val="0"/>
              <w:adjustRightInd/>
              <w:snapToGrid/>
              <w:spacing w:after="0" w:line="240" w:lineRule="auto"/>
              <w:ind w:left="-640" w:leftChars="-291" w:firstLine="640" w:firstLineChars="267"/>
              <w:jc w:val="both"/>
              <w:textAlignment w:val="auto"/>
              <w:outlineLvl w:val="9"/>
              <w:rPr>
                <w:rFonts w:hint="default" w:ascii="Times New Roman" w:hAnsi="Times New Roman" w:cs="Times New Roman"/>
                <w:color w:val="auto"/>
                <w:sz w:val="24"/>
                <w:szCs w:val="24"/>
                <w:lang w:val="ru-RU" w:eastAsia="en-US" w:bidi="ar-SA"/>
              </w:rPr>
            </w:pPr>
            <w:r>
              <w:rPr>
                <w:rFonts w:hint="default" w:ascii="Times New Roman" w:hAnsi="Times New Roman" w:cs="Times New Roman"/>
                <w:color w:val="auto"/>
                <w:sz w:val="24"/>
                <w:szCs w:val="24"/>
                <w:lang w:val="ru-RU" w:eastAsia="en-US" w:bidi="ar-SA"/>
              </w:rPr>
              <w:t>9</w:t>
            </w:r>
          </w:p>
        </w:tc>
        <w:tc>
          <w:tcPr>
            <w:tcW w:w="990" w:type="dxa"/>
            <w:vAlign w:val="top"/>
          </w:tcPr>
          <w:p>
            <w:pPr>
              <w:keepNext w:val="0"/>
              <w:keepLines w:val="0"/>
              <w:pageBreakBefore w:val="0"/>
              <w:widowControl/>
              <w:kinsoku/>
              <w:wordWrap/>
              <w:overflowPunct/>
              <w:topLinePunct w:val="0"/>
              <w:autoSpaceDE/>
              <w:autoSpaceDN/>
              <w:bidi w:val="0"/>
              <w:adjustRightInd/>
              <w:snapToGrid/>
              <w:spacing w:after="0" w:line="240" w:lineRule="auto"/>
              <w:ind w:left="-640" w:leftChars="-291" w:firstLine="640" w:firstLineChars="267"/>
              <w:jc w:val="both"/>
              <w:textAlignment w:val="auto"/>
              <w:outlineLvl w:val="9"/>
              <w:rPr>
                <w:rFonts w:hint="default" w:ascii="Times New Roman" w:hAnsi="Times New Roman" w:cs="Times New Roman"/>
                <w:color w:val="auto"/>
                <w:sz w:val="24"/>
                <w:szCs w:val="24"/>
                <w:lang w:val="ru-RU"/>
              </w:rPr>
            </w:pPr>
            <w:r>
              <w:rPr>
                <w:rFonts w:ascii="Times New Roman" w:hAnsi="Times New Roman" w:cs="Times New Roman"/>
                <w:color w:val="auto"/>
                <w:sz w:val="24"/>
                <w:szCs w:val="24"/>
                <w:lang w:val="ru-RU"/>
              </w:rPr>
              <w:t>год</w:t>
            </w:r>
          </w:p>
        </w:tc>
        <w:tc>
          <w:tcPr>
            <w:tcW w:w="1053" w:type="dxa"/>
            <w:vAlign w:val="top"/>
          </w:tcPr>
          <w:p>
            <w:pPr>
              <w:keepNext w:val="0"/>
              <w:keepLines w:val="0"/>
              <w:pageBreakBefore w:val="0"/>
              <w:widowControl/>
              <w:kinsoku/>
              <w:wordWrap/>
              <w:overflowPunct/>
              <w:topLinePunct w:val="0"/>
              <w:autoSpaceDE/>
              <w:autoSpaceDN/>
              <w:bidi w:val="0"/>
              <w:adjustRightInd/>
              <w:snapToGrid/>
              <w:spacing w:after="0" w:line="240" w:lineRule="auto"/>
              <w:ind w:left="-640" w:leftChars="-291" w:firstLine="640" w:firstLineChars="267"/>
              <w:jc w:val="both"/>
              <w:textAlignment w:val="auto"/>
              <w:outlineLvl w:val="9"/>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1</w:t>
            </w:r>
          </w:p>
        </w:tc>
        <w:tc>
          <w:tcPr>
            <w:tcW w:w="583" w:type="dxa"/>
            <w:vAlign w:val="top"/>
          </w:tcPr>
          <w:p>
            <w:pPr>
              <w:keepNext w:val="0"/>
              <w:keepLines w:val="0"/>
              <w:pageBreakBefore w:val="0"/>
              <w:widowControl/>
              <w:kinsoku/>
              <w:wordWrap/>
              <w:overflowPunct/>
              <w:topLinePunct w:val="0"/>
              <w:autoSpaceDE/>
              <w:autoSpaceDN/>
              <w:bidi w:val="0"/>
              <w:adjustRightInd/>
              <w:snapToGrid/>
              <w:spacing w:after="0" w:line="240" w:lineRule="auto"/>
              <w:ind w:left="-640" w:leftChars="-291" w:firstLine="640" w:firstLineChars="267"/>
              <w:jc w:val="both"/>
              <w:textAlignment w:val="auto"/>
              <w:outlineLvl w:val="9"/>
              <w:rPr>
                <w:rFonts w:hint="default" w:ascii="Times New Roman" w:hAnsi="Times New Roman" w:cs="Times New Roman" w:eastAsiaTheme="minorHAnsi"/>
                <w:color w:val="auto"/>
                <w:sz w:val="24"/>
                <w:szCs w:val="24"/>
                <w:lang w:val="ru-RU" w:eastAsia="en-US" w:bidi="ar-SA"/>
              </w:rPr>
            </w:pPr>
            <w:r>
              <w:rPr>
                <w:rFonts w:hint="default" w:ascii="Times New Roman" w:hAnsi="Times New Roman" w:cs="Times New Roman"/>
                <w:color w:val="auto"/>
                <w:sz w:val="24"/>
                <w:szCs w:val="24"/>
                <w:lang w:val="ru-RU" w:eastAsia="en-US" w:bidi="ar-SA"/>
              </w:rPr>
              <w:t>0</w:t>
            </w:r>
          </w:p>
        </w:tc>
        <w:tc>
          <w:tcPr>
            <w:tcW w:w="583" w:type="dxa"/>
            <w:vAlign w:val="top"/>
          </w:tcPr>
          <w:p>
            <w:pPr>
              <w:keepNext w:val="0"/>
              <w:keepLines w:val="0"/>
              <w:pageBreakBefore w:val="0"/>
              <w:widowControl/>
              <w:kinsoku/>
              <w:wordWrap/>
              <w:overflowPunct/>
              <w:topLinePunct w:val="0"/>
              <w:autoSpaceDE/>
              <w:autoSpaceDN/>
              <w:bidi w:val="0"/>
              <w:adjustRightInd/>
              <w:snapToGrid/>
              <w:spacing w:after="0" w:line="240" w:lineRule="auto"/>
              <w:ind w:left="-640" w:leftChars="-291" w:firstLine="640" w:firstLineChars="267"/>
              <w:jc w:val="both"/>
              <w:textAlignment w:val="auto"/>
              <w:outlineLvl w:val="9"/>
              <w:rPr>
                <w:rFonts w:hint="default" w:ascii="Times New Roman" w:hAnsi="Times New Roman" w:cs="Times New Roman" w:eastAsiaTheme="minorHAnsi"/>
                <w:color w:val="auto"/>
                <w:sz w:val="24"/>
                <w:szCs w:val="24"/>
                <w:lang w:val="ru-RU" w:eastAsia="en-US" w:bidi="ar-SA"/>
              </w:rPr>
            </w:pPr>
            <w:r>
              <w:rPr>
                <w:rFonts w:hint="default" w:ascii="Times New Roman" w:hAnsi="Times New Roman" w:cs="Times New Roman"/>
                <w:color w:val="auto"/>
                <w:sz w:val="24"/>
                <w:szCs w:val="24"/>
                <w:lang w:val="ru-RU" w:eastAsia="en-US" w:bidi="ar-SA"/>
              </w:rPr>
              <w:t>1</w:t>
            </w:r>
          </w:p>
        </w:tc>
        <w:tc>
          <w:tcPr>
            <w:tcW w:w="583" w:type="dxa"/>
            <w:vAlign w:val="top"/>
          </w:tcPr>
          <w:p>
            <w:pPr>
              <w:keepNext w:val="0"/>
              <w:keepLines w:val="0"/>
              <w:pageBreakBefore w:val="0"/>
              <w:widowControl/>
              <w:kinsoku/>
              <w:wordWrap/>
              <w:overflowPunct/>
              <w:topLinePunct w:val="0"/>
              <w:autoSpaceDE/>
              <w:autoSpaceDN/>
              <w:bidi w:val="0"/>
              <w:adjustRightInd/>
              <w:snapToGrid/>
              <w:spacing w:after="0" w:line="240" w:lineRule="auto"/>
              <w:ind w:left="-640" w:leftChars="-291" w:firstLine="640" w:firstLineChars="267"/>
              <w:jc w:val="both"/>
              <w:textAlignment w:val="auto"/>
              <w:outlineLvl w:val="9"/>
              <w:rPr>
                <w:rFonts w:hint="default" w:ascii="Times New Roman" w:hAnsi="Times New Roman" w:cs="Times New Roman" w:eastAsiaTheme="minorHAnsi"/>
                <w:color w:val="auto"/>
                <w:sz w:val="24"/>
                <w:szCs w:val="24"/>
                <w:lang w:val="ru-RU" w:eastAsia="en-US" w:bidi="ar-SA"/>
              </w:rPr>
            </w:pPr>
            <w:r>
              <w:rPr>
                <w:rFonts w:hint="default" w:ascii="Times New Roman" w:hAnsi="Times New Roman" w:cs="Times New Roman"/>
                <w:color w:val="auto"/>
                <w:sz w:val="24"/>
                <w:szCs w:val="24"/>
                <w:lang w:val="ru-RU" w:eastAsia="en-US" w:bidi="ar-SA"/>
              </w:rPr>
              <w:t>0</w:t>
            </w:r>
          </w:p>
        </w:tc>
        <w:tc>
          <w:tcPr>
            <w:tcW w:w="369" w:type="dxa"/>
            <w:vAlign w:val="top"/>
          </w:tcPr>
          <w:p>
            <w:pPr>
              <w:keepNext w:val="0"/>
              <w:keepLines w:val="0"/>
              <w:pageBreakBefore w:val="0"/>
              <w:widowControl/>
              <w:kinsoku/>
              <w:wordWrap/>
              <w:overflowPunct/>
              <w:topLinePunct w:val="0"/>
              <w:autoSpaceDE/>
              <w:autoSpaceDN/>
              <w:bidi w:val="0"/>
              <w:adjustRightInd/>
              <w:snapToGrid/>
              <w:spacing w:after="0" w:line="240" w:lineRule="auto"/>
              <w:ind w:left="-640" w:leftChars="-291" w:firstLine="640" w:firstLineChars="267"/>
              <w:jc w:val="both"/>
              <w:textAlignment w:val="auto"/>
              <w:outlineLvl w:val="9"/>
              <w:rPr>
                <w:rFonts w:hint="default" w:ascii="Times New Roman" w:hAnsi="Times New Roman" w:cs="Times New Roman" w:eastAsiaTheme="minorHAnsi"/>
                <w:color w:val="auto"/>
                <w:sz w:val="24"/>
                <w:szCs w:val="24"/>
                <w:lang w:val="ru-RU" w:eastAsia="en-US" w:bidi="ar-SA"/>
              </w:rPr>
            </w:pPr>
            <w:r>
              <w:rPr>
                <w:rFonts w:hint="default" w:ascii="Times New Roman" w:hAnsi="Times New Roman" w:cs="Times New Roman"/>
                <w:color w:val="auto"/>
                <w:sz w:val="24"/>
                <w:szCs w:val="24"/>
                <w:lang w:val="ru-RU" w:eastAsia="en-US" w:bidi="ar-SA"/>
              </w:rPr>
              <w:t>0</w:t>
            </w:r>
          </w:p>
        </w:tc>
        <w:tc>
          <w:tcPr>
            <w:tcW w:w="1335" w:type="dxa"/>
            <w:vAlign w:val="top"/>
          </w:tcPr>
          <w:p>
            <w:pPr>
              <w:keepNext w:val="0"/>
              <w:keepLines w:val="0"/>
              <w:pageBreakBefore w:val="0"/>
              <w:widowControl/>
              <w:kinsoku/>
              <w:wordWrap/>
              <w:overflowPunct/>
              <w:topLinePunct w:val="0"/>
              <w:autoSpaceDE/>
              <w:autoSpaceDN/>
              <w:bidi w:val="0"/>
              <w:adjustRightInd/>
              <w:snapToGrid/>
              <w:spacing w:after="0" w:line="240" w:lineRule="auto"/>
              <w:ind w:left="-640" w:leftChars="-291" w:firstLine="640" w:firstLineChars="267"/>
              <w:jc w:val="both"/>
              <w:textAlignment w:val="auto"/>
              <w:outlineLvl w:val="9"/>
              <w:rPr>
                <w:rFonts w:hint="default" w:ascii="Times New Roman" w:hAnsi="Times New Roman" w:cs="Times New Roman"/>
                <w:color w:val="auto"/>
                <w:sz w:val="24"/>
                <w:szCs w:val="24"/>
                <w:lang w:val="ru-RU" w:eastAsia="en-US" w:bidi="ar-SA"/>
              </w:rPr>
            </w:pPr>
            <w:r>
              <w:rPr>
                <w:rFonts w:hint="default" w:ascii="Times New Roman" w:hAnsi="Times New Roman" w:cs="Times New Roman"/>
                <w:color w:val="auto"/>
                <w:sz w:val="24"/>
                <w:szCs w:val="24"/>
                <w:lang w:val="ru-RU" w:eastAsia="en-US" w:bidi="ar-SA"/>
              </w:rPr>
              <w:t>100</w:t>
            </w:r>
          </w:p>
        </w:tc>
        <w:tc>
          <w:tcPr>
            <w:tcW w:w="1530" w:type="dxa"/>
            <w:vAlign w:val="top"/>
          </w:tcPr>
          <w:p>
            <w:pPr>
              <w:keepNext w:val="0"/>
              <w:keepLines w:val="0"/>
              <w:pageBreakBefore w:val="0"/>
              <w:widowControl/>
              <w:kinsoku/>
              <w:wordWrap/>
              <w:overflowPunct/>
              <w:topLinePunct w:val="0"/>
              <w:autoSpaceDE/>
              <w:autoSpaceDN/>
              <w:bidi w:val="0"/>
              <w:adjustRightInd/>
              <w:snapToGrid/>
              <w:spacing w:after="0" w:line="240" w:lineRule="auto"/>
              <w:ind w:left="-640" w:leftChars="-291" w:firstLine="640" w:firstLineChars="267"/>
              <w:jc w:val="both"/>
              <w:textAlignment w:val="auto"/>
              <w:outlineLvl w:val="9"/>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84" w:type="dxa"/>
            <w:gridSpan w:val="2"/>
            <w:vAlign w:val="top"/>
          </w:tcPr>
          <w:p>
            <w:pPr>
              <w:keepNext w:val="0"/>
              <w:keepLines w:val="0"/>
              <w:pageBreakBefore w:val="0"/>
              <w:widowControl/>
              <w:kinsoku/>
              <w:wordWrap/>
              <w:overflowPunct/>
              <w:topLinePunct w:val="0"/>
              <w:autoSpaceDE/>
              <w:autoSpaceDN/>
              <w:bidi w:val="0"/>
              <w:adjustRightInd/>
              <w:snapToGrid/>
              <w:spacing w:after="0" w:line="240" w:lineRule="auto"/>
              <w:ind w:left="-640" w:leftChars="-291" w:firstLine="641" w:firstLineChars="267"/>
              <w:jc w:val="both"/>
              <w:textAlignment w:val="auto"/>
              <w:outlineLvl w:val="9"/>
              <w:rPr>
                <w:rFonts w:hint="default" w:ascii="Times New Roman" w:hAnsi="Times New Roman" w:cs="Times New Roman"/>
                <w:b/>
                <w:bCs/>
                <w:color w:val="auto"/>
                <w:sz w:val="24"/>
                <w:szCs w:val="24"/>
                <w:lang w:val="ru-RU"/>
              </w:rPr>
            </w:pPr>
            <w:r>
              <w:rPr>
                <w:rFonts w:ascii="Times New Roman" w:hAnsi="Times New Roman" w:cs="Times New Roman"/>
                <w:b/>
                <w:bCs/>
                <w:color w:val="auto"/>
                <w:sz w:val="24"/>
                <w:szCs w:val="24"/>
                <w:lang w:val="ru-RU"/>
              </w:rPr>
              <w:t>Итого</w:t>
            </w:r>
            <w:r>
              <w:rPr>
                <w:rFonts w:hint="default" w:ascii="Times New Roman" w:hAnsi="Times New Roman" w:cs="Times New Roman"/>
                <w:b/>
                <w:bCs/>
                <w:color w:val="auto"/>
                <w:sz w:val="24"/>
                <w:szCs w:val="24"/>
                <w:lang w:val="ru-RU"/>
              </w:rPr>
              <w:t xml:space="preserve"> </w:t>
            </w:r>
          </w:p>
        </w:tc>
        <w:tc>
          <w:tcPr>
            <w:tcW w:w="935" w:type="dxa"/>
            <w:vAlign w:val="top"/>
          </w:tcPr>
          <w:p>
            <w:pPr>
              <w:keepNext w:val="0"/>
              <w:keepLines w:val="0"/>
              <w:pageBreakBefore w:val="0"/>
              <w:widowControl/>
              <w:kinsoku/>
              <w:wordWrap/>
              <w:overflowPunct/>
              <w:topLinePunct w:val="0"/>
              <w:autoSpaceDE/>
              <w:autoSpaceDN/>
              <w:bidi w:val="0"/>
              <w:adjustRightInd/>
              <w:snapToGrid/>
              <w:spacing w:after="0" w:line="240" w:lineRule="auto"/>
              <w:ind w:left="-640" w:leftChars="-291" w:firstLine="641" w:firstLineChars="267"/>
              <w:jc w:val="both"/>
              <w:textAlignment w:val="auto"/>
              <w:outlineLvl w:val="9"/>
              <w:rPr>
                <w:rFonts w:ascii="Times New Roman" w:hAnsi="Times New Roman" w:cs="Times New Roman"/>
                <w:b/>
                <w:bCs/>
                <w:color w:val="auto"/>
                <w:sz w:val="24"/>
                <w:szCs w:val="24"/>
              </w:rPr>
            </w:pPr>
          </w:p>
        </w:tc>
        <w:tc>
          <w:tcPr>
            <w:tcW w:w="990" w:type="dxa"/>
            <w:vAlign w:val="top"/>
          </w:tcPr>
          <w:p>
            <w:pPr>
              <w:keepNext w:val="0"/>
              <w:keepLines w:val="0"/>
              <w:pageBreakBefore w:val="0"/>
              <w:widowControl/>
              <w:kinsoku/>
              <w:wordWrap/>
              <w:overflowPunct/>
              <w:topLinePunct w:val="0"/>
              <w:autoSpaceDE/>
              <w:autoSpaceDN/>
              <w:bidi w:val="0"/>
              <w:adjustRightInd/>
              <w:snapToGrid/>
              <w:spacing w:after="0" w:line="240" w:lineRule="auto"/>
              <w:ind w:left="-640" w:leftChars="-291" w:firstLine="641" w:firstLineChars="267"/>
              <w:jc w:val="both"/>
              <w:textAlignment w:val="auto"/>
              <w:outlineLvl w:val="9"/>
              <w:rPr>
                <w:rFonts w:ascii="Times New Roman" w:hAnsi="Times New Roman" w:cs="Times New Roman"/>
                <w:b/>
                <w:bCs/>
                <w:color w:val="auto"/>
                <w:sz w:val="24"/>
                <w:szCs w:val="24"/>
              </w:rPr>
            </w:pPr>
          </w:p>
        </w:tc>
        <w:tc>
          <w:tcPr>
            <w:tcW w:w="1053" w:type="dxa"/>
            <w:vAlign w:val="top"/>
          </w:tcPr>
          <w:p>
            <w:pPr>
              <w:keepNext w:val="0"/>
              <w:keepLines w:val="0"/>
              <w:pageBreakBefore w:val="0"/>
              <w:widowControl/>
              <w:kinsoku/>
              <w:wordWrap/>
              <w:overflowPunct/>
              <w:topLinePunct w:val="0"/>
              <w:autoSpaceDE/>
              <w:autoSpaceDN/>
              <w:bidi w:val="0"/>
              <w:adjustRightInd/>
              <w:snapToGrid/>
              <w:spacing w:after="0" w:line="240" w:lineRule="auto"/>
              <w:ind w:left="-640" w:leftChars="-291" w:firstLine="641" w:firstLineChars="267"/>
              <w:jc w:val="both"/>
              <w:textAlignment w:val="auto"/>
              <w:outlineLvl w:val="9"/>
              <w:rPr>
                <w:rFonts w:hint="default" w:ascii="Times New Roman" w:hAnsi="Times New Roman" w:cs="Times New Roman"/>
                <w:b/>
                <w:bCs/>
                <w:color w:val="auto"/>
                <w:sz w:val="24"/>
                <w:szCs w:val="24"/>
                <w:lang w:val="ru-RU"/>
              </w:rPr>
            </w:pPr>
            <w:r>
              <w:rPr>
                <w:rFonts w:hint="default" w:ascii="Times New Roman" w:hAnsi="Times New Roman" w:cs="Times New Roman"/>
                <w:b/>
                <w:bCs/>
                <w:color w:val="auto"/>
                <w:sz w:val="24"/>
                <w:szCs w:val="24"/>
                <w:lang w:val="ru-RU"/>
              </w:rPr>
              <w:t>10</w:t>
            </w:r>
          </w:p>
        </w:tc>
        <w:tc>
          <w:tcPr>
            <w:tcW w:w="583" w:type="dxa"/>
            <w:vAlign w:val="top"/>
          </w:tcPr>
          <w:p>
            <w:pPr>
              <w:keepNext w:val="0"/>
              <w:keepLines w:val="0"/>
              <w:pageBreakBefore w:val="0"/>
              <w:widowControl/>
              <w:kinsoku/>
              <w:wordWrap/>
              <w:overflowPunct/>
              <w:topLinePunct w:val="0"/>
              <w:autoSpaceDE/>
              <w:autoSpaceDN/>
              <w:bidi w:val="0"/>
              <w:adjustRightInd/>
              <w:snapToGrid/>
              <w:spacing w:after="0" w:line="240" w:lineRule="auto"/>
              <w:ind w:left="-640" w:leftChars="-291" w:firstLine="641" w:firstLineChars="267"/>
              <w:jc w:val="both"/>
              <w:textAlignment w:val="auto"/>
              <w:outlineLvl w:val="9"/>
              <w:rPr>
                <w:rFonts w:hint="default" w:ascii="Times New Roman" w:hAnsi="Times New Roman" w:cs="Times New Roman"/>
                <w:b/>
                <w:bCs/>
                <w:color w:val="auto"/>
                <w:sz w:val="24"/>
                <w:szCs w:val="24"/>
                <w:lang w:val="ru-RU"/>
              </w:rPr>
            </w:pPr>
            <w:r>
              <w:rPr>
                <w:rFonts w:hint="default" w:ascii="Times New Roman" w:hAnsi="Times New Roman" w:cs="Times New Roman"/>
                <w:b/>
                <w:bCs/>
                <w:color w:val="auto"/>
                <w:sz w:val="24"/>
                <w:szCs w:val="24"/>
                <w:lang w:val="ru-RU"/>
              </w:rPr>
              <w:t>1</w:t>
            </w:r>
          </w:p>
        </w:tc>
        <w:tc>
          <w:tcPr>
            <w:tcW w:w="583" w:type="dxa"/>
            <w:vAlign w:val="top"/>
          </w:tcPr>
          <w:p>
            <w:pPr>
              <w:keepNext w:val="0"/>
              <w:keepLines w:val="0"/>
              <w:pageBreakBefore w:val="0"/>
              <w:widowControl/>
              <w:kinsoku/>
              <w:wordWrap/>
              <w:overflowPunct/>
              <w:topLinePunct w:val="0"/>
              <w:autoSpaceDE/>
              <w:autoSpaceDN/>
              <w:bidi w:val="0"/>
              <w:adjustRightInd/>
              <w:snapToGrid/>
              <w:spacing w:after="0" w:line="240" w:lineRule="auto"/>
              <w:ind w:left="-640" w:leftChars="-291" w:firstLine="641" w:firstLineChars="267"/>
              <w:jc w:val="both"/>
              <w:textAlignment w:val="auto"/>
              <w:outlineLvl w:val="9"/>
              <w:rPr>
                <w:rFonts w:hint="default" w:ascii="Times New Roman" w:hAnsi="Times New Roman" w:cs="Times New Roman"/>
                <w:b/>
                <w:bCs/>
                <w:color w:val="auto"/>
                <w:sz w:val="24"/>
                <w:szCs w:val="24"/>
                <w:lang w:val="ru-RU"/>
              </w:rPr>
            </w:pPr>
            <w:r>
              <w:rPr>
                <w:rFonts w:hint="default" w:ascii="Times New Roman" w:hAnsi="Times New Roman" w:cs="Times New Roman"/>
                <w:b/>
                <w:bCs/>
                <w:color w:val="auto"/>
                <w:sz w:val="24"/>
                <w:szCs w:val="24"/>
                <w:lang w:val="ru-RU"/>
              </w:rPr>
              <w:t>6</w:t>
            </w:r>
          </w:p>
        </w:tc>
        <w:tc>
          <w:tcPr>
            <w:tcW w:w="583" w:type="dxa"/>
            <w:vAlign w:val="top"/>
          </w:tcPr>
          <w:p>
            <w:pPr>
              <w:keepNext w:val="0"/>
              <w:keepLines w:val="0"/>
              <w:pageBreakBefore w:val="0"/>
              <w:widowControl/>
              <w:kinsoku/>
              <w:wordWrap/>
              <w:overflowPunct/>
              <w:topLinePunct w:val="0"/>
              <w:autoSpaceDE/>
              <w:autoSpaceDN/>
              <w:bidi w:val="0"/>
              <w:adjustRightInd/>
              <w:snapToGrid/>
              <w:spacing w:after="0" w:line="240" w:lineRule="auto"/>
              <w:ind w:left="-640" w:leftChars="-291" w:firstLine="641" w:firstLineChars="267"/>
              <w:jc w:val="both"/>
              <w:textAlignment w:val="auto"/>
              <w:outlineLvl w:val="9"/>
              <w:rPr>
                <w:rFonts w:hint="default" w:ascii="Times New Roman" w:hAnsi="Times New Roman" w:cs="Times New Roman"/>
                <w:b/>
                <w:bCs/>
                <w:color w:val="auto"/>
                <w:sz w:val="24"/>
                <w:szCs w:val="24"/>
                <w:lang w:val="ru-RU"/>
              </w:rPr>
            </w:pPr>
            <w:r>
              <w:rPr>
                <w:rFonts w:hint="default" w:ascii="Times New Roman" w:hAnsi="Times New Roman" w:cs="Times New Roman"/>
                <w:b/>
                <w:bCs/>
                <w:color w:val="auto"/>
                <w:sz w:val="24"/>
                <w:szCs w:val="24"/>
                <w:lang w:val="ru-RU"/>
              </w:rPr>
              <w:t>2</w:t>
            </w:r>
          </w:p>
        </w:tc>
        <w:tc>
          <w:tcPr>
            <w:tcW w:w="369" w:type="dxa"/>
            <w:vAlign w:val="top"/>
          </w:tcPr>
          <w:p>
            <w:pPr>
              <w:keepNext w:val="0"/>
              <w:keepLines w:val="0"/>
              <w:pageBreakBefore w:val="0"/>
              <w:widowControl/>
              <w:kinsoku/>
              <w:wordWrap/>
              <w:overflowPunct/>
              <w:topLinePunct w:val="0"/>
              <w:autoSpaceDE/>
              <w:autoSpaceDN/>
              <w:bidi w:val="0"/>
              <w:adjustRightInd/>
              <w:snapToGrid/>
              <w:spacing w:after="0" w:line="240" w:lineRule="auto"/>
              <w:ind w:left="-640" w:leftChars="-291" w:firstLine="641" w:firstLineChars="267"/>
              <w:jc w:val="both"/>
              <w:textAlignment w:val="auto"/>
              <w:outlineLvl w:val="9"/>
              <w:rPr>
                <w:rFonts w:hint="default" w:ascii="Times New Roman" w:hAnsi="Times New Roman" w:cs="Times New Roman"/>
                <w:b/>
                <w:bCs/>
                <w:color w:val="auto"/>
                <w:sz w:val="24"/>
                <w:szCs w:val="24"/>
                <w:lang w:val="ru-RU"/>
              </w:rPr>
            </w:pPr>
            <w:r>
              <w:rPr>
                <w:rFonts w:hint="default" w:ascii="Times New Roman" w:hAnsi="Times New Roman" w:cs="Times New Roman"/>
                <w:b/>
                <w:bCs/>
                <w:color w:val="auto"/>
                <w:sz w:val="24"/>
                <w:szCs w:val="24"/>
                <w:lang w:val="ru-RU"/>
              </w:rPr>
              <w:t>1</w:t>
            </w:r>
          </w:p>
        </w:tc>
        <w:tc>
          <w:tcPr>
            <w:tcW w:w="1335" w:type="dxa"/>
            <w:vAlign w:val="top"/>
          </w:tcPr>
          <w:p>
            <w:pPr>
              <w:keepNext w:val="0"/>
              <w:keepLines w:val="0"/>
              <w:pageBreakBefore w:val="0"/>
              <w:widowControl/>
              <w:kinsoku/>
              <w:wordWrap/>
              <w:overflowPunct/>
              <w:topLinePunct w:val="0"/>
              <w:autoSpaceDE/>
              <w:autoSpaceDN/>
              <w:bidi w:val="0"/>
              <w:adjustRightInd/>
              <w:snapToGrid/>
              <w:spacing w:after="0" w:line="240" w:lineRule="auto"/>
              <w:jc w:val="both"/>
              <w:textAlignment w:val="auto"/>
              <w:outlineLvl w:val="9"/>
              <w:rPr>
                <w:rFonts w:hint="default" w:ascii="Times New Roman" w:hAnsi="Times New Roman" w:cs="Times New Roman"/>
                <w:b/>
                <w:bCs/>
                <w:color w:val="auto"/>
                <w:sz w:val="24"/>
                <w:szCs w:val="24"/>
                <w:lang w:val="ru-RU"/>
              </w:rPr>
            </w:pPr>
            <w:r>
              <w:rPr>
                <w:rFonts w:hint="default" w:ascii="Times New Roman" w:hAnsi="Times New Roman" w:cs="Times New Roman"/>
                <w:b/>
                <w:bCs/>
                <w:color w:val="auto"/>
                <w:sz w:val="24"/>
                <w:szCs w:val="24"/>
                <w:lang w:val="ru-RU"/>
              </w:rPr>
              <w:t>83,5</w:t>
            </w:r>
          </w:p>
        </w:tc>
        <w:tc>
          <w:tcPr>
            <w:tcW w:w="1530" w:type="dxa"/>
            <w:vAlign w:val="top"/>
          </w:tcPr>
          <w:p>
            <w:pPr>
              <w:keepNext w:val="0"/>
              <w:keepLines w:val="0"/>
              <w:pageBreakBefore w:val="0"/>
              <w:widowControl/>
              <w:kinsoku/>
              <w:wordWrap/>
              <w:overflowPunct/>
              <w:topLinePunct w:val="0"/>
              <w:autoSpaceDE/>
              <w:autoSpaceDN/>
              <w:bidi w:val="0"/>
              <w:adjustRightInd/>
              <w:snapToGrid/>
              <w:spacing w:after="0" w:line="240" w:lineRule="auto"/>
              <w:jc w:val="both"/>
              <w:textAlignment w:val="auto"/>
              <w:outlineLvl w:val="9"/>
              <w:rPr>
                <w:rFonts w:hint="default" w:ascii="Times New Roman" w:hAnsi="Times New Roman" w:cs="Times New Roman"/>
                <w:b/>
                <w:bCs/>
                <w:color w:val="auto"/>
                <w:sz w:val="24"/>
                <w:szCs w:val="24"/>
                <w:lang w:val="ru-RU"/>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9" w:hRule="atLeast"/>
        </w:trPr>
        <w:tc>
          <w:tcPr>
            <w:tcW w:w="2084" w:type="dxa"/>
            <w:gridSpan w:val="2"/>
            <w:vAlign w:val="top"/>
          </w:tcPr>
          <w:p>
            <w:pPr>
              <w:keepNext w:val="0"/>
              <w:keepLines w:val="0"/>
              <w:pageBreakBefore w:val="0"/>
              <w:widowControl/>
              <w:numPr>
                <w:ilvl w:val="0"/>
                <w:numId w:val="17"/>
              </w:numPr>
              <w:kinsoku/>
              <w:wordWrap/>
              <w:overflowPunct/>
              <w:topLinePunct w:val="0"/>
              <w:autoSpaceDE/>
              <w:autoSpaceDN/>
              <w:bidi w:val="0"/>
              <w:adjustRightInd/>
              <w:snapToGrid/>
              <w:spacing w:after="0" w:line="240" w:lineRule="auto"/>
              <w:ind w:left="-640" w:leftChars="-291" w:firstLine="641" w:firstLineChars="267"/>
              <w:jc w:val="both"/>
              <w:textAlignment w:val="auto"/>
              <w:outlineLvl w:val="9"/>
              <w:rPr>
                <w:rFonts w:hint="default" w:ascii="Times New Roman" w:hAnsi="Times New Roman" w:cs="Times New Roman"/>
                <w:b/>
                <w:bCs/>
                <w:color w:val="auto"/>
                <w:sz w:val="24"/>
                <w:szCs w:val="24"/>
                <w:lang w:val="ru-RU"/>
              </w:rPr>
            </w:pPr>
            <w:r>
              <w:rPr>
                <w:rFonts w:hint="default" w:ascii="Times New Roman" w:hAnsi="Times New Roman" w:cs="Times New Roman"/>
                <w:b/>
                <w:bCs/>
                <w:color w:val="auto"/>
                <w:sz w:val="24"/>
                <w:szCs w:val="24"/>
                <w:lang w:val="ru-RU"/>
              </w:rPr>
              <w:t>Литература</w:t>
            </w:r>
          </w:p>
        </w:tc>
        <w:tc>
          <w:tcPr>
            <w:tcW w:w="935" w:type="dxa"/>
            <w:vAlign w:val="top"/>
          </w:tcPr>
          <w:p>
            <w:pPr>
              <w:keepNext w:val="0"/>
              <w:keepLines w:val="0"/>
              <w:pageBreakBefore w:val="0"/>
              <w:widowControl/>
              <w:kinsoku/>
              <w:wordWrap/>
              <w:overflowPunct/>
              <w:topLinePunct w:val="0"/>
              <w:autoSpaceDE/>
              <w:autoSpaceDN/>
              <w:bidi w:val="0"/>
              <w:adjustRightInd/>
              <w:snapToGrid/>
              <w:spacing w:after="0" w:line="240" w:lineRule="auto"/>
              <w:ind w:left="-640" w:leftChars="-291" w:firstLine="641" w:firstLineChars="267"/>
              <w:jc w:val="both"/>
              <w:textAlignment w:val="auto"/>
              <w:outlineLvl w:val="9"/>
              <w:rPr>
                <w:rFonts w:hint="default" w:ascii="Times New Roman" w:hAnsi="Times New Roman" w:cs="Times New Roman"/>
                <w:b/>
                <w:bCs/>
                <w:color w:val="auto"/>
                <w:sz w:val="24"/>
                <w:szCs w:val="24"/>
                <w:lang w:val="ru-RU"/>
              </w:rPr>
            </w:pPr>
            <w:r>
              <w:rPr>
                <w:rFonts w:hint="default" w:ascii="Times New Roman" w:hAnsi="Times New Roman" w:cs="Times New Roman"/>
                <w:b/>
                <w:bCs/>
                <w:color w:val="auto"/>
                <w:sz w:val="24"/>
                <w:szCs w:val="24"/>
                <w:lang w:val="ru-RU"/>
              </w:rPr>
              <w:t>8</w:t>
            </w:r>
          </w:p>
        </w:tc>
        <w:tc>
          <w:tcPr>
            <w:tcW w:w="990" w:type="dxa"/>
            <w:vAlign w:val="top"/>
          </w:tcPr>
          <w:p>
            <w:pPr>
              <w:keepNext w:val="0"/>
              <w:keepLines w:val="0"/>
              <w:pageBreakBefore w:val="0"/>
              <w:widowControl/>
              <w:kinsoku/>
              <w:wordWrap/>
              <w:overflowPunct/>
              <w:topLinePunct w:val="0"/>
              <w:autoSpaceDE/>
              <w:autoSpaceDN/>
              <w:bidi w:val="0"/>
              <w:adjustRightInd/>
              <w:snapToGrid/>
              <w:spacing w:after="0" w:line="240" w:lineRule="auto"/>
              <w:ind w:left="-640" w:leftChars="-291" w:firstLine="641" w:firstLineChars="267"/>
              <w:jc w:val="both"/>
              <w:textAlignment w:val="auto"/>
              <w:outlineLvl w:val="9"/>
              <w:rPr>
                <w:rFonts w:hint="default" w:ascii="Times New Roman" w:hAnsi="Times New Roman" w:cs="Times New Roman"/>
                <w:b/>
                <w:bCs/>
                <w:color w:val="auto"/>
                <w:sz w:val="24"/>
                <w:szCs w:val="24"/>
                <w:lang w:val="ru-RU"/>
              </w:rPr>
            </w:pPr>
            <w:r>
              <w:rPr>
                <w:rFonts w:ascii="Times New Roman" w:hAnsi="Times New Roman" w:cs="Times New Roman"/>
                <w:b/>
                <w:bCs/>
                <w:color w:val="auto"/>
                <w:sz w:val="24"/>
                <w:szCs w:val="24"/>
                <w:lang w:val="ru-RU"/>
              </w:rPr>
              <w:t>год</w:t>
            </w:r>
          </w:p>
        </w:tc>
        <w:tc>
          <w:tcPr>
            <w:tcW w:w="1053" w:type="dxa"/>
            <w:vAlign w:val="top"/>
          </w:tcPr>
          <w:p>
            <w:pPr>
              <w:keepNext w:val="0"/>
              <w:keepLines w:val="0"/>
              <w:pageBreakBefore w:val="0"/>
              <w:widowControl/>
              <w:kinsoku/>
              <w:wordWrap/>
              <w:overflowPunct/>
              <w:topLinePunct w:val="0"/>
              <w:autoSpaceDE/>
              <w:autoSpaceDN/>
              <w:bidi w:val="0"/>
              <w:adjustRightInd/>
              <w:snapToGrid/>
              <w:spacing w:after="0" w:line="240" w:lineRule="auto"/>
              <w:ind w:left="-640" w:leftChars="-291" w:firstLine="641" w:firstLineChars="267"/>
              <w:jc w:val="both"/>
              <w:textAlignment w:val="auto"/>
              <w:outlineLvl w:val="9"/>
              <w:rPr>
                <w:rFonts w:hint="default" w:ascii="Times New Roman" w:hAnsi="Times New Roman" w:cs="Times New Roman"/>
                <w:b/>
                <w:bCs/>
                <w:color w:val="auto"/>
                <w:sz w:val="24"/>
                <w:szCs w:val="24"/>
                <w:lang w:val="ru-RU"/>
              </w:rPr>
            </w:pPr>
            <w:r>
              <w:rPr>
                <w:rFonts w:hint="default" w:ascii="Times New Roman" w:hAnsi="Times New Roman" w:cs="Times New Roman"/>
                <w:b/>
                <w:bCs/>
                <w:color w:val="auto"/>
                <w:sz w:val="24"/>
                <w:szCs w:val="24"/>
                <w:lang w:val="ru-RU"/>
              </w:rPr>
              <w:t>9</w:t>
            </w:r>
          </w:p>
        </w:tc>
        <w:tc>
          <w:tcPr>
            <w:tcW w:w="583" w:type="dxa"/>
            <w:vAlign w:val="top"/>
          </w:tcPr>
          <w:p>
            <w:pPr>
              <w:keepNext w:val="0"/>
              <w:keepLines w:val="0"/>
              <w:pageBreakBefore w:val="0"/>
              <w:widowControl/>
              <w:kinsoku/>
              <w:wordWrap/>
              <w:overflowPunct/>
              <w:topLinePunct w:val="0"/>
              <w:autoSpaceDE/>
              <w:autoSpaceDN/>
              <w:bidi w:val="0"/>
              <w:adjustRightInd/>
              <w:snapToGrid/>
              <w:spacing w:after="0" w:line="240" w:lineRule="auto"/>
              <w:ind w:left="-640" w:leftChars="-291" w:firstLine="641" w:firstLineChars="267"/>
              <w:jc w:val="both"/>
              <w:textAlignment w:val="auto"/>
              <w:outlineLvl w:val="9"/>
              <w:rPr>
                <w:rFonts w:hint="default" w:ascii="Times New Roman" w:hAnsi="Times New Roman" w:cs="Times New Roman"/>
                <w:b/>
                <w:bCs/>
                <w:color w:val="auto"/>
                <w:sz w:val="24"/>
                <w:szCs w:val="24"/>
                <w:lang w:val="ru-RU"/>
              </w:rPr>
            </w:pPr>
            <w:r>
              <w:rPr>
                <w:rFonts w:hint="default" w:ascii="Times New Roman" w:hAnsi="Times New Roman" w:cs="Times New Roman"/>
                <w:b/>
                <w:bCs/>
                <w:color w:val="auto"/>
                <w:sz w:val="24"/>
                <w:szCs w:val="24"/>
                <w:lang w:val="ru-RU"/>
              </w:rPr>
              <w:t>1</w:t>
            </w:r>
          </w:p>
        </w:tc>
        <w:tc>
          <w:tcPr>
            <w:tcW w:w="583" w:type="dxa"/>
            <w:vAlign w:val="top"/>
          </w:tcPr>
          <w:p>
            <w:pPr>
              <w:keepNext w:val="0"/>
              <w:keepLines w:val="0"/>
              <w:pageBreakBefore w:val="0"/>
              <w:widowControl/>
              <w:kinsoku/>
              <w:wordWrap/>
              <w:overflowPunct/>
              <w:topLinePunct w:val="0"/>
              <w:autoSpaceDE/>
              <w:autoSpaceDN/>
              <w:bidi w:val="0"/>
              <w:adjustRightInd/>
              <w:snapToGrid/>
              <w:spacing w:after="0" w:line="240" w:lineRule="auto"/>
              <w:ind w:left="-640" w:leftChars="-291" w:firstLine="641" w:firstLineChars="267"/>
              <w:jc w:val="both"/>
              <w:textAlignment w:val="auto"/>
              <w:outlineLvl w:val="9"/>
              <w:rPr>
                <w:rFonts w:hint="default" w:ascii="Times New Roman" w:hAnsi="Times New Roman" w:cs="Times New Roman"/>
                <w:b/>
                <w:bCs/>
                <w:color w:val="auto"/>
                <w:sz w:val="24"/>
                <w:szCs w:val="24"/>
                <w:lang w:val="ru-RU"/>
              </w:rPr>
            </w:pPr>
            <w:r>
              <w:rPr>
                <w:rFonts w:hint="default" w:ascii="Times New Roman" w:hAnsi="Times New Roman" w:cs="Times New Roman"/>
                <w:b/>
                <w:bCs/>
                <w:color w:val="auto"/>
                <w:sz w:val="24"/>
                <w:szCs w:val="24"/>
                <w:lang w:val="ru-RU"/>
              </w:rPr>
              <w:t>6</w:t>
            </w:r>
          </w:p>
        </w:tc>
        <w:tc>
          <w:tcPr>
            <w:tcW w:w="583" w:type="dxa"/>
            <w:vAlign w:val="top"/>
          </w:tcPr>
          <w:p>
            <w:pPr>
              <w:keepNext w:val="0"/>
              <w:keepLines w:val="0"/>
              <w:pageBreakBefore w:val="0"/>
              <w:widowControl/>
              <w:kinsoku/>
              <w:wordWrap/>
              <w:overflowPunct/>
              <w:topLinePunct w:val="0"/>
              <w:autoSpaceDE/>
              <w:autoSpaceDN/>
              <w:bidi w:val="0"/>
              <w:adjustRightInd/>
              <w:snapToGrid/>
              <w:spacing w:after="0" w:line="240" w:lineRule="auto"/>
              <w:ind w:left="-640" w:leftChars="-291" w:firstLine="641" w:firstLineChars="267"/>
              <w:jc w:val="both"/>
              <w:textAlignment w:val="auto"/>
              <w:outlineLvl w:val="9"/>
              <w:rPr>
                <w:rFonts w:hint="default" w:ascii="Times New Roman" w:hAnsi="Times New Roman" w:cs="Times New Roman"/>
                <w:b/>
                <w:bCs/>
                <w:color w:val="auto"/>
                <w:sz w:val="24"/>
                <w:szCs w:val="24"/>
                <w:lang w:val="ru-RU"/>
              </w:rPr>
            </w:pPr>
            <w:r>
              <w:rPr>
                <w:rFonts w:hint="default" w:ascii="Times New Roman" w:hAnsi="Times New Roman" w:cs="Times New Roman"/>
                <w:b/>
                <w:bCs/>
                <w:color w:val="auto"/>
                <w:sz w:val="24"/>
                <w:szCs w:val="24"/>
                <w:lang w:val="ru-RU"/>
              </w:rPr>
              <w:t>2</w:t>
            </w:r>
          </w:p>
        </w:tc>
        <w:tc>
          <w:tcPr>
            <w:tcW w:w="369" w:type="dxa"/>
            <w:vAlign w:val="top"/>
          </w:tcPr>
          <w:p>
            <w:pPr>
              <w:keepNext w:val="0"/>
              <w:keepLines w:val="0"/>
              <w:pageBreakBefore w:val="0"/>
              <w:widowControl/>
              <w:kinsoku/>
              <w:wordWrap/>
              <w:overflowPunct/>
              <w:topLinePunct w:val="0"/>
              <w:autoSpaceDE/>
              <w:autoSpaceDN/>
              <w:bidi w:val="0"/>
              <w:adjustRightInd/>
              <w:snapToGrid/>
              <w:spacing w:after="0" w:line="240" w:lineRule="auto"/>
              <w:ind w:left="-640" w:leftChars="-291" w:firstLine="641" w:firstLineChars="267"/>
              <w:jc w:val="both"/>
              <w:textAlignment w:val="auto"/>
              <w:outlineLvl w:val="9"/>
              <w:rPr>
                <w:rFonts w:hint="default" w:ascii="Times New Roman" w:hAnsi="Times New Roman" w:cs="Times New Roman"/>
                <w:b/>
                <w:bCs/>
                <w:color w:val="auto"/>
                <w:sz w:val="24"/>
                <w:szCs w:val="24"/>
                <w:lang w:val="ru-RU"/>
              </w:rPr>
            </w:pPr>
            <w:r>
              <w:rPr>
                <w:rFonts w:hint="default" w:ascii="Times New Roman" w:hAnsi="Times New Roman" w:cs="Times New Roman"/>
                <w:b/>
                <w:bCs/>
                <w:color w:val="auto"/>
                <w:sz w:val="24"/>
                <w:szCs w:val="24"/>
                <w:lang w:val="ru-RU"/>
              </w:rPr>
              <w:t>0</w:t>
            </w:r>
          </w:p>
        </w:tc>
        <w:tc>
          <w:tcPr>
            <w:tcW w:w="1335" w:type="dxa"/>
            <w:vAlign w:val="top"/>
          </w:tcPr>
          <w:p>
            <w:pPr>
              <w:keepNext w:val="0"/>
              <w:keepLines w:val="0"/>
              <w:pageBreakBefore w:val="0"/>
              <w:widowControl/>
              <w:kinsoku/>
              <w:wordWrap/>
              <w:overflowPunct/>
              <w:topLinePunct w:val="0"/>
              <w:autoSpaceDE/>
              <w:autoSpaceDN/>
              <w:bidi w:val="0"/>
              <w:adjustRightInd/>
              <w:snapToGrid/>
              <w:spacing w:after="0" w:line="240" w:lineRule="auto"/>
              <w:ind w:left="-640" w:leftChars="-291" w:firstLine="641" w:firstLineChars="267"/>
              <w:jc w:val="both"/>
              <w:textAlignment w:val="auto"/>
              <w:outlineLvl w:val="9"/>
              <w:rPr>
                <w:rFonts w:hint="default" w:ascii="Times New Roman" w:hAnsi="Times New Roman" w:cs="Times New Roman"/>
                <w:b/>
                <w:bCs/>
                <w:color w:val="auto"/>
                <w:sz w:val="24"/>
                <w:szCs w:val="24"/>
                <w:lang w:val="ru-RU"/>
              </w:rPr>
            </w:pPr>
            <w:r>
              <w:rPr>
                <w:rFonts w:hint="default" w:ascii="Times New Roman" w:hAnsi="Times New Roman" w:cs="Times New Roman"/>
                <w:b/>
                <w:bCs/>
                <w:color w:val="auto"/>
                <w:sz w:val="24"/>
                <w:szCs w:val="24"/>
                <w:lang w:val="ru-RU"/>
              </w:rPr>
              <w:t>77,78</w:t>
            </w:r>
          </w:p>
        </w:tc>
        <w:tc>
          <w:tcPr>
            <w:tcW w:w="1530" w:type="dxa"/>
            <w:vAlign w:val="top"/>
          </w:tcPr>
          <w:p>
            <w:pPr>
              <w:keepNext w:val="0"/>
              <w:keepLines w:val="0"/>
              <w:pageBreakBefore w:val="0"/>
              <w:widowControl/>
              <w:kinsoku/>
              <w:wordWrap/>
              <w:overflowPunct/>
              <w:topLinePunct w:val="0"/>
              <w:autoSpaceDE/>
              <w:autoSpaceDN/>
              <w:bidi w:val="0"/>
              <w:adjustRightInd/>
              <w:snapToGrid/>
              <w:spacing w:after="0" w:line="240" w:lineRule="auto"/>
              <w:ind w:left="-640" w:leftChars="-291" w:firstLine="641" w:firstLineChars="267"/>
              <w:jc w:val="both"/>
              <w:textAlignment w:val="auto"/>
              <w:outlineLvl w:val="9"/>
              <w:rPr>
                <w:rFonts w:hint="default" w:ascii="Times New Roman" w:hAnsi="Times New Roman" w:cs="Times New Roman"/>
                <w:b/>
                <w:bCs/>
                <w:color w:val="auto"/>
                <w:sz w:val="24"/>
                <w:szCs w:val="24"/>
                <w:lang w:val="ru-RU"/>
              </w:rPr>
            </w:pPr>
            <w:r>
              <w:rPr>
                <w:rFonts w:hint="default" w:ascii="Times New Roman" w:hAnsi="Times New Roman" w:cs="Times New Roman"/>
                <w:b/>
                <w:bCs/>
                <w:color w:val="auto"/>
                <w:sz w:val="24"/>
                <w:szCs w:val="24"/>
                <w:lang w:val="ru-RU"/>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84" w:type="dxa"/>
            <w:gridSpan w:val="2"/>
            <w:vAlign w:val="top"/>
          </w:tcPr>
          <w:p>
            <w:pPr>
              <w:keepNext w:val="0"/>
              <w:keepLines w:val="0"/>
              <w:pageBreakBefore w:val="0"/>
              <w:widowControl/>
              <w:kinsoku/>
              <w:wordWrap/>
              <w:overflowPunct/>
              <w:topLinePunct w:val="0"/>
              <w:autoSpaceDE/>
              <w:autoSpaceDN/>
              <w:bidi w:val="0"/>
              <w:adjustRightInd/>
              <w:snapToGrid/>
              <w:spacing w:after="0" w:line="240" w:lineRule="auto"/>
              <w:ind w:left="-640" w:leftChars="-291" w:firstLine="641" w:firstLineChars="267"/>
              <w:jc w:val="both"/>
              <w:textAlignment w:val="auto"/>
              <w:outlineLvl w:val="9"/>
              <w:rPr>
                <w:rFonts w:hint="default" w:ascii="Times New Roman" w:hAnsi="Times New Roman" w:cs="Times New Roman"/>
                <w:b/>
                <w:bCs/>
                <w:color w:val="auto"/>
                <w:sz w:val="24"/>
                <w:szCs w:val="24"/>
                <w:lang w:val="ru-RU"/>
              </w:rPr>
            </w:pPr>
            <w:r>
              <w:rPr>
                <w:rFonts w:hint="default" w:ascii="Times New Roman" w:hAnsi="Times New Roman" w:cs="Times New Roman"/>
                <w:b/>
                <w:bCs/>
                <w:color w:val="auto"/>
                <w:sz w:val="24"/>
                <w:szCs w:val="24"/>
                <w:lang w:val="ru-RU"/>
              </w:rPr>
              <w:t>2.Литература</w:t>
            </w:r>
          </w:p>
        </w:tc>
        <w:tc>
          <w:tcPr>
            <w:tcW w:w="935" w:type="dxa"/>
            <w:vAlign w:val="top"/>
          </w:tcPr>
          <w:p>
            <w:pPr>
              <w:keepNext w:val="0"/>
              <w:keepLines w:val="0"/>
              <w:pageBreakBefore w:val="0"/>
              <w:widowControl/>
              <w:kinsoku/>
              <w:wordWrap/>
              <w:overflowPunct/>
              <w:topLinePunct w:val="0"/>
              <w:autoSpaceDE/>
              <w:autoSpaceDN/>
              <w:bidi w:val="0"/>
              <w:adjustRightInd/>
              <w:snapToGrid/>
              <w:spacing w:after="0" w:line="240" w:lineRule="auto"/>
              <w:ind w:left="-640" w:leftChars="-291" w:firstLine="641" w:firstLineChars="267"/>
              <w:jc w:val="both"/>
              <w:textAlignment w:val="auto"/>
              <w:outlineLvl w:val="9"/>
              <w:rPr>
                <w:rFonts w:hint="default" w:ascii="Times New Roman" w:hAnsi="Times New Roman" w:cs="Times New Roman"/>
                <w:b/>
                <w:bCs/>
                <w:color w:val="auto"/>
                <w:sz w:val="24"/>
                <w:szCs w:val="24"/>
                <w:lang w:val="ru-RU"/>
              </w:rPr>
            </w:pPr>
            <w:r>
              <w:rPr>
                <w:rFonts w:hint="default" w:ascii="Times New Roman" w:hAnsi="Times New Roman" w:cs="Times New Roman"/>
                <w:b/>
                <w:bCs/>
                <w:color w:val="auto"/>
                <w:sz w:val="24"/>
                <w:szCs w:val="24"/>
                <w:lang w:val="ru-RU"/>
              </w:rPr>
              <w:t>9</w:t>
            </w:r>
          </w:p>
        </w:tc>
        <w:tc>
          <w:tcPr>
            <w:tcW w:w="990" w:type="dxa"/>
            <w:vAlign w:val="top"/>
          </w:tcPr>
          <w:p>
            <w:pPr>
              <w:keepNext w:val="0"/>
              <w:keepLines w:val="0"/>
              <w:pageBreakBefore w:val="0"/>
              <w:widowControl/>
              <w:kinsoku/>
              <w:wordWrap/>
              <w:overflowPunct/>
              <w:topLinePunct w:val="0"/>
              <w:autoSpaceDE/>
              <w:autoSpaceDN/>
              <w:bidi w:val="0"/>
              <w:adjustRightInd/>
              <w:snapToGrid/>
              <w:spacing w:after="0" w:line="240" w:lineRule="auto"/>
              <w:ind w:left="-640" w:leftChars="-291" w:firstLine="641" w:firstLineChars="267"/>
              <w:jc w:val="both"/>
              <w:textAlignment w:val="auto"/>
              <w:outlineLvl w:val="9"/>
              <w:rPr>
                <w:rFonts w:hint="default" w:ascii="Times New Roman" w:hAnsi="Times New Roman" w:cs="Times New Roman"/>
                <w:b/>
                <w:bCs/>
                <w:color w:val="auto"/>
                <w:sz w:val="24"/>
                <w:szCs w:val="24"/>
                <w:lang w:val="ru-RU"/>
              </w:rPr>
            </w:pPr>
            <w:r>
              <w:rPr>
                <w:rFonts w:ascii="Times New Roman" w:hAnsi="Times New Roman" w:cs="Times New Roman"/>
                <w:b/>
                <w:bCs/>
                <w:color w:val="auto"/>
                <w:sz w:val="24"/>
                <w:szCs w:val="24"/>
                <w:lang w:val="ru-RU"/>
              </w:rPr>
              <w:t>год</w:t>
            </w:r>
          </w:p>
        </w:tc>
        <w:tc>
          <w:tcPr>
            <w:tcW w:w="1053" w:type="dxa"/>
            <w:vAlign w:val="top"/>
          </w:tcPr>
          <w:p>
            <w:pPr>
              <w:keepNext w:val="0"/>
              <w:keepLines w:val="0"/>
              <w:pageBreakBefore w:val="0"/>
              <w:widowControl/>
              <w:kinsoku/>
              <w:wordWrap/>
              <w:overflowPunct/>
              <w:topLinePunct w:val="0"/>
              <w:autoSpaceDE/>
              <w:autoSpaceDN/>
              <w:bidi w:val="0"/>
              <w:adjustRightInd/>
              <w:snapToGrid/>
              <w:spacing w:after="0" w:line="240" w:lineRule="auto"/>
              <w:ind w:left="-640" w:leftChars="-291" w:firstLine="641" w:firstLineChars="267"/>
              <w:jc w:val="both"/>
              <w:textAlignment w:val="auto"/>
              <w:outlineLvl w:val="9"/>
              <w:rPr>
                <w:rFonts w:hint="default" w:ascii="Times New Roman" w:hAnsi="Times New Roman" w:cs="Times New Roman"/>
                <w:b/>
                <w:bCs/>
                <w:color w:val="auto"/>
                <w:sz w:val="24"/>
                <w:szCs w:val="24"/>
                <w:lang w:val="ru-RU"/>
              </w:rPr>
            </w:pPr>
            <w:r>
              <w:rPr>
                <w:rFonts w:hint="default" w:ascii="Times New Roman" w:hAnsi="Times New Roman" w:cs="Times New Roman"/>
                <w:b/>
                <w:bCs/>
                <w:color w:val="auto"/>
                <w:sz w:val="24"/>
                <w:szCs w:val="24"/>
                <w:lang w:val="ru-RU"/>
              </w:rPr>
              <w:t>1</w:t>
            </w:r>
          </w:p>
        </w:tc>
        <w:tc>
          <w:tcPr>
            <w:tcW w:w="583" w:type="dxa"/>
            <w:vAlign w:val="top"/>
          </w:tcPr>
          <w:p>
            <w:pPr>
              <w:keepNext w:val="0"/>
              <w:keepLines w:val="0"/>
              <w:pageBreakBefore w:val="0"/>
              <w:widowControl/>
              <w:kinsoku/>
              <w:wordWrap/>
              <w:overflowPunct/>
              <w:topLinePunct w:val="0"/>
              <w:autoSpaceDE/>
              <w:autoSpaceDN/>
              <w:bidi w:val="0"/>
              <w:adjustRightInd/>
              <w:snapToGrid/>
              <w:spacing w:after="0" w:line="240" w:lineRule="auto"/>
              <w:ind w:left="-640" w:leftChars="-291" w:firstLine="641" w:firstLineChars="267"/>
              <w:jc w:val="both"/>
              <w:textAlignment w:val="auto"/>
              <w:outlineLvl w:val="9"/>
              <w:rPr>
                <w:rFonts w:hint="default" w:ascii="Times New Roman" w:hAnsi="Times New Roman" w:cs="Times New Roman"/>
                <w:b/>
                <w:bCs/>
                <w:color w:val="auto"/>
                <w:sz w:val="24"/>
                <w:szCs w:val="24"/>
                <w:lang w:val="ru-RU"/>
              </w:rPr>
            </w:pPr>
            <w:r>
              <w:rPr>
                <w:rFonts w:hint="default" w:ascii="Times New Roman" w:hAnsi="Times New Roman" w:cs="Times New Roman"/>
                <w:b/>
                <w:bCs/>
                <w:color w:val="auto"/>
                <w:sz w:val="24"/>
                <w:szCs w:val="24"/>
                <w:lang w:val="ru-RU"/>
              </w:rPr>
              <w:t>0</w:t>
            </w:r>
          </w:p>
        </w:tc>
        <w:tc>
          <w:tcPr>
            <w:tcW w:w="583" w:type="dxa"/>
            <w:vAlign w:val="top"/>
          </w:tcPr>
          <w:p>
            <w:pPr>
              <w:keepNext w:val="0"/>
              <w:keepLines w:val="0"/>
              <w:pageBreakBefore w:val="0"/>
              <w:widowControl/>
              <w:kinsoku/>
              <w:wordWrap/>
              <w:overflowPunct/>
              <w:topLinePunct w:val="0"/>
              <w:autoSpaceDE/>
              <w:autoSpaceDN/>
              <w:bidi w:val="0"/>
              <w:adjustRightInd/>
              <w:snapToGrid/>
              <w:spacing w:after="0" w:line="240" w:lineRule="auto"/>
              <w:ind w:left="-640" w:leftChars="-291" w:firstLine="641" w:firstLineChars="267"/>
              <w:jc w:val="both"/>
              <w:textAlignment w:val="auto"/>
              <w:outlineLvl w:val="9"/>
              <w:rPr>
                <w:rFonts w:hint="default" w:ascii="Times New Roman" w:hAnsi="Times New Roman" w:cs="Times New Roman"/>
                <w:b/>
                <w:bCs/>
                <w:color w:val="auto"/>
                <w:sz w:val="24"/>
                <w:szCs w:val="24"/>
                <w:lang w:val="ru-RU"/>
              </w:rPr>
            </w:pPr>
            <w:r>
              <w:rPr>
                <w:rFonts w:hint="default" w:ascii="Times New Roman" w:hAnsi="Times New Roman" w:cs="Times New Roman"/>
                <w:b/>
                <w:bCs/>
                <w:color w:val="auto"/>
                <w:sz w:val="24"/>
                <w:szCs w:val="24"/>
                <w:lang w:val="ru-RU"/>
              </w:rPr>
              <w:t>1</w:t>
            </w:r>
          </w:p>
        </w:tc>
        <w:tc>
          <w:tcPr>
            <w:tcW w:w="583" w:type="dxa"/>
            <w:vAlign w:val="top"/>
          </w:tcPr>
          <w:p>
            <w:pPr>
              <w:keepNext w:val="0"/>
              <w:keepLines w:val="0"/>
              <w:pageBreakBefore w:val="0"/>
              <w:widowControl/>
              <w:kinsoku/>
              <w:wordWrap/>
              <w:overflowPunct/>
              <w:topLinePunct w:val="0"/>
              <w:autoSpaceDE/>
              <w:autoSpaceDN/>
              <w:bidi w:val="0"/>
              <w:adjustRightInd/>
              <w:snapToGrid/>
              <w:spacing w:after="0" w:line="240" w:lineRule="auto"/>
              <w:ind w:left="-640" w:leftChars="-291" w:firstLine="641" w:firstLineChars="267"/>
              <w:jc w:val="both"/>
              <w:textAlignment w:val="auto"/>
              <w:outlineLvl w:val="9"/>
              <w:rPr>
                <w:rFonts w:hint="default" w:ascii="Times New Roman" w:hAnsi="Times New Roman" w:cs="Times New Roman"/>
                <w:b/>
                <w:bCs/>
                <w:color w:val="auto"/>
                <w:sz w:val="24"/>
                <w:szCs w:val="24"/>
                <w:lang w:val="ru-RU"/>
              </w:rPr>
            </w:pPr>
            <w:r>
              <w:rPr>
                <w:rFonts w:hint="default" w:ascii="Times New Roman" w:hAnsi="Times New Roman" w:cs="Times New Roman"/>
                <w:b/>
                <w:bCs/>
                <w:color w:val="auto"/>
                <w:sz w:val="24"/>
                <w:szCs w:val="24"/>
                <w:lang w:val="ru-RU"/>
              </w:rPr>
              <w:t>0</w:t>
            </w:r>
          </w:p>
        </w:tc>
        <w:tc>
          <w:tcPr>
            <w:tcW w:w="369" w:type="dxa"/>
            <w:vAlign w:val="top"/>
          </w:tcPr>
          <w:p>
            <w:pPr>
              <w:keepNext w:val="0"/>
              <w:keepLines w:val="0"/>
              <w:pageBreakBefore w:val="0"/>
              <w:widowControl/>
              <w:kinsoku/>
              <w:wordWrap/>
              <w:overflowPunct/>
              <w:topLinePunct w:val="0"/>
              <w:autoSpaceDE/>
              <w:autoSpaceDN/>
              <w:bidi w:val="0"/>
              <w:adjustRightInd/>
              <w:snapToGrid/>
              <w:spacing w:after="0" w:line="240" w:lineRule="auto"/>
              <w:ind w:left="-640" w:leftChars="-291" w:firstLine="641" w:firstLineChars="267"/>
              <w:jc w:val="both"/>
              <w:textAlignment w:val="auto"/>
              <w:outlineLvl w:val="9"/>
              <w:rPr>
                <w:rFonts w:hint="default" w:ascii="Times New Roman" w:hAnsi="Times New Roman" w:cs="Times New Roman"/>
                <w:b/>
                <w:bCs/>
                <w:color w:val="auto"/>
                <w:sz w:val="24"/>
                <w:szCs w:val="24"/>
                <w:lang w:val="ru-RU"/>
              </w:rPr>
            </w:pPr>
            <w:r>
              <w:rPr>
                <w:rFonts w:hint="default" w:ascii="Times New Roman" w:hAnsi="Times New Roman" w:cs="Times New Roman"/>
                <w:b/>
                <w:bCs/>
                <w:color w:val="auto"/>
                <w:sz w:val="24"/>
                <w:szCs w:val="24"/>
                <w:lang w:val="ru-RU"/>
              </w:rPr>
              <w:t>0</w:t>
            </w:r>
          </w:p>
        </w:tc>
        <w:tc>
          <w:tcPr>
            <w:tcW w:w="1335" w:type="dxa"/>
            <w:vAlign w:val="top"/>
          </w:tcPr>
          <w:p>
            <w:pPr>
              <w:keepNext w:val="0"/>
              <w:keepLines w:val="0"/>
              <w:pageBreakBefore w:val="0"/>
              <w:widowControl/>
              <w:kinsoku/>
              <w:wordWrap/>
              <w:overflowPunct/>
              <w:topLinePunct w:val="0"/>
              <w:autoSpaceDE/>
              <w:autoSpaceDN/>
              <w:bidi w:val="0"/>
              <w:adjustRightInd/>
              <w:snapToGrid/>
              <w:spacing w:after="0" w:line="240" w:lineRule="auto"/>
              <w:ind w:left="-640" w:leftChars="-291" w:firstLine="641" w:firstLineChars="267"/>
              <w:jc w:val="both"/>
              <w:textAlignment w:val="auto"/>
              <w:outlineLvl w:val="9"/>
              <w:rPr>
                <w:rFonts w:hint="default" w:ascii="Times New Roman" w:hAnsi="Times New Roman" w:cs="Times New Roman"/>
                <w:b/>
                <w:bCs/>
                <w:color w:val="auto"/>
                <w:sz w:val="24"/>
                <w:szCs w:val="24"/>
                <w:lang w:val="ru-RU"/>
              </w:rPr>
            </w:pPr>
            <w:r>
              <w:rPr>
                <w:rFonts w:hint="default" w:ascii="Times New Roman" w:hAnsi="Times New Roman" w:cs="Times New Roman"/>
                <w:b/>
                <w:bCs/>
                <w:color w:val="auto"/>
                <w:sz w:val="24"/>
                <w:szCs w:val="24"/>
                <w:lang w:val="ru-RU"/>
              </w:rPr>
              <w:t>100</w:t>
            </w:r>
          </w:p>
        </w:tc>
        <w:tc>
          <w:tcPr>
            <w:tcW w:w="1530" w:type="dxa"/>
            <w:vAlign w:val="top"/>
          </w:tcPr>
          <w:p>
            <w:pPr>
              <w:keepNext w:val="0"/>
              <w:keepLines w:val="0"/>
              <w:pageBreakBefore w:val="0"/>
              <w:widowControl/>
              <w:kinsoku/>
              <w:wordWrap/>
              <w:overflowPunct/>
              <w:topLinePunct w:val="0"/>
              <w:autoSpaceDE/>
              <w:autoSpaceDN/>
              <w:bidi w:val="0"/>
              <w:adjustRightInd/>
              <w:snapToGrid/>
              <w:spacing w:after="0" w:line="240" w:lineRule="auto"/>
              <w:ind w:left="-640" w:leftChars="-291" w:firstLine="641" w:firstLineChars="267"/>
              <w:jc w:val="both"/>
              <w:textAlignment w:val="auto"/>
              <w:outlineLvl w:val="9"/>
              <w:rPr>
                <w:rFonts w:hint="default" w:ascii="Times New Roman" w:hAnsi="Times New Roman" w:cs="Times New Roman"/>
                <w:b/>
                <w:bCs/>
                <w:color w:val="auto"/>
                <w:sz w:val="24"/>
                <w:szCs w:val="24"/>
                <w:lang w:val="ru-RU"/>
              </w:rPr>
            </w:pPr>
            <w:r>
              <w:rPr>
                <w:rFonts w:hint="default" w:ascii="Times New Roman" w:hAnsi="Times New Roman" w:cs="Times New Roman"/>
                <w:b/>
                <w:bCs/>
                <w:color w:val="auto"/>
                <w:sz w:val="24"/>
                <w:szCs w:val="24"/>
                <w:lang w:val="ru-RU"/>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84" w:type="dxa"/>
            <w:gridSpan w:val="2"/>
            <w:vAlign w:val="top"/>
          </w:tcPr>
          <w:p>
            <w:pPr>
              <w:keepNext w:val="0"/>
              <w:keepLines w:val="0"/>
              <w:pageBreakBefore w:val="0"/>
              <w:widowControl/>
              <w:kinsoku/>
              <w:wordWrap/>
              <w:overflowPunct/>
              <w:topLinePunct w:val="0"/>
              <w:autoSpaceDE/>
              <w:autoSpaceDN/>
              <w:bidi w:val="0"/>
              <w:adjustRightInd/>
              <w:snapToGrid/>
              <w:spacing w:after="0" w:line="240" w:lineRule="auto"/>
              <w:ind w:left="-640" w:leftChars="-291" w:firstLine="641" w:firstLineChars="267"/>
              <w:jc w:val="both"/>
              <w:textAlignment w:val="auto"/>
              <w:outlineLvl w:val="9"/>
              <w:rPr>
                <w:rFonts w:ascii="Times New Roman" w:hAnsi="Times New Roman" w:cs="Times New Roman"/>
                <w:b/>
                <w:bCs/>
                <w:color w:val="auto"/>
                <w:sz w:val="24"/>
                <w:szCs w:val="24"/>
                <w:lang w:val="ru-RU"/>
              </w:rPr>
            </w:pPr>
          </w:p>
        </w:tc>
        <w:tc>
          <w:tcPr>
            <w:tcW w:w="935" w:type="dxa"/>
            <w:vAlign w:val="top"/>
          </w:tcPr>
          <w:p>
            <w:pPr>
              <w:keepNext w:val="0"/>
              <w:keepLines w:val="0"/>
              <w:pageBreakBefore w:val="0"/>
              <w:widowControl/>
              <w:kinsoku/>
              <w:wordWrap/>
              <w:overflowPunct/>
              <w:topLinePunct w:val="0"/>
              <w:autoSpaceDE/>
              <w:autoSpaceDN/>
              <w:bidi w:val="0"/>
              <w:adjustRightInd/>
              <w:snapToGrid/>
              <w:spacing w:after="0" w:line="240" w:lineRule="auto"/>
              <w:ind w:left="-640" w:leftChars="-291" w:firstLine="641" w:firstLineChars="267"/>
              <w:jc w:val="both"/>
              <w:textAlignment w:val="auto"/>
              <w:outlineLvl w:val="9"/>
              <w:rPr>
                <w:rFonts w:ascii="Times New Roman" w:hAnsi="Times New Roman" w:cs="Times New Roman"/>
                <w:b/>
                <w:bCs/>
                <w:color w:val="auto"/>
                <w:sz w:val="24"/>
                <w:szCs w:val="24"/>
              </w:rPr>
            </w:pPr>
          </w:p>
        </w:tc>
        <w:tc>
          <w:tcPr>
            <w:tcW w:w="990" w:type="dxa"/>
            <w:vAlign w:val="top"/>
          </w:tcPr>
          <w:p>
            <w:pPr>
              <w:keepNext w:val="0"/>
              <w:keepLines w:val="0"/>
              <w:pageBreakBefore w:val="0"/>
              <w:widowControl/>
              <w:kinsoku/>
              <w:wordWrap/>
              <w:overflowPunct/>
              <w:topLinePunct w:val="0"/>
              <w:autoSpaceDE/>
              <w:autoSpaceDN/>
              <w:bidi w:val="0"/>
              <w:adjustRightInd/>
              <w:snapToGrid/>
              <w:spacing w:after="0" w:line="240" w:lineRule="auto"/>
              <w:ind w:left="-640" w:leftChars="-291" w:firstLine="641" w:firstLineChars="267"/>
              <w:jc w:val="both"/>
              <w:textAlignment w:val="auto"/>
              <w:outlineLvl w:val="9"/>
              <w:rPr>
                <w:rFonts w:ascii="Times New Roman" w:hAnsi="Times New Roman" w:cs="Times New Roman"/>
                <w:b/>
                <w:bCs/>
                <w:color w:val="auto"/>
                <w:sz w:val="24"/>
                <w:szCs w:val="24"/>
              </w:rPr>
            </w:pPr>
          </w:p>
        </w:tc>
        <w:tc>
          <w:tcPr>
            <w:tcW w:w="1053" w:type="dxa"/>
            <w:vAlign w:val="top"/>
          </w:tcPr>
          <w:p>
            <w:pPr>
              <w:keepNext w:val="0"/>
              <w:keepLines w:val="0"/>
              <w:pageBreakBefore w:val="0"/>
              <w:widowControl/>
              <w:kinsoku/>
              <w:wordWrap/>
              <w:overflowPunct/>
              <w:topLinePunct w:val="0"/>
              <w:autoSpaceDE/>
              <w:autoSpaceDN/>
              <w:bidi w:val="0"/>
              <w:adjustRightInd/>
              <w:snapToGrid/>
              <w:spacing w:after="0" w:line="240" w:lineRule="auto"/>
              <w:ind w:left="-640" w:leftChars="-291" w:firstLine="641" w:firstLineChars="267"/>
              <w:jc w:val="both"/>
              <w:textAlignment w:val="auto"/>
              <w:outlineLvl w:val="9"/>
              <w:rPr>
                <w:rFonts w:hint="default" w:ascii="Times New Roman" w:hAnsi="Times New Roman" w:cs="Times New Roman"/>
                <w:b/>
                <w:bCs/>
                <w:color w:val="auto"/>
                <w:sz w:val="24"/>
                <w:szCs w:val="24"/>
                <w:lang w:val="ru-RU"/>
              </w:rPr>
            </w:pPr>
            <w:r>
              <w:rPr>
                <w:rFonts w:hint="default" w:ascii="Times New Roman" w:hAnsi="Times New Roman" w:cs="Times New Roman"/>
                <w:b/>
                <w:bCs/>
                <w:color w:val="auto"/>
                <w:sz w:val="24"/>
                <w:szCs w:val="24"/>
                <w:lang w:val="ru-RU"/>
              </w:rPr>
              <w:t>14</w:t>
            </w:r>
          </w:p>
        </w:tc>
        <w:tc>
          <w:tcPr>
            <w:tcW w:w="583" w:type="dxa"/>
            <w:vAlign w:val="top"/>
          </w:tcPr>
          <w:p>
            <w:pPr>
              <w:keepNext w:val="0"/>
              <w:keepLines w:val="0"/>
              <w:pageBreakBefore w:val="0"/>
              <w:widowControl/>
              <w:kinsoku/>
              <w:wordWrap/>
              <w:overflowPunct/>
              <w:topLinePunct w:val="0"/>
              <w:autoSpaceDE/>
              <w:autoSpaceDN/>
              <w:bidi w:val="0"/>
              <w:adjustRightInd/>
              <w:snapToGrid/>
              <w:spacing w:after="0" w:line="240" w:lineRule="auto"/>
              <w:ind w:left="-640" w:leftChars="-291" w:firstLine="641" w:firstLineChars="267"/>
              <w:jc w:val="both"/>
              <w:textAlignment w:val="auto"/>
              <w:outlineLvl w:val="9"/>
              <w:rPr>
                <w:rFonts w:hint="default" w:ascii="Times New Roman" w:hAnsi="Times New Roman" w:cs="Times New Roman"/>
                <w:b/>
                <w:bCs/>
                <w:color w:val="auto"/>
                <w:sz w:val="24"/>
                <w:szCs w:val="24"/>
                <w:lang w:val="ru-RU"/>
              </w:rPr>
            </w:pPr>
            <w:r>
              <w:rPr>
                <w:rFonts w:hint="default" w:ascii="Times New Roman" w:hAnsi="Times New Roman" w:cs="Times New Roman"/>
                <w:b/>
                <w:bCs/>
                <w:color w:val="auto"/>
                <w:sz w:val="24"/>
                <w:szCs w:val="24"/>
                <w:lang w:val="ru-RU"/>
              </w:rPr>
              <w:t>1</w:t>
            </w:r>
          </w:p>
        </w:tc>
        <w:tc>
          <w:tcPr>
            <w:tcW w:w="583" w:type="dxa"/>
            <w:vAlign w:val="top"/>
          </w:tcPr>
          <w:p>
            <w:pPr>
              <w:keepNext w:val="0"/>
              <w:keepLines w:val="0"/>
              <w:pageBreakBefore w:val="0"/>
              <w:widowControl/>
              <w:kinsoku/>
              <w:wordWrap/>
              <w:overflowPunct/>
              <w:topLinePunct w:val="0"/>
              <w:autoSpaceDE/>
              <w:autoSpaceDN/>
              <w:bidi w:val="0"/>
              <w:adjustRightInd/>
              <w:snapToGrid/>
              <w:spacing w:after="0" w:line="240" w:lineRule="auto"/>
              <w:ind w:left="-640" w:leftChars="-291" w:firstLine="641" w:firstLineChars="267"/>
              <w:jc w:val="both"/>
              <w:textAlignment w:val="auto"/>
              <w:outlineLvl w:val="9"/>
              <w:rPr>
                <w:rFonts w:hint="default" w:ascii="Times New Roman" w:hAnsi="Times New Roman" w:cs="Times New Roman"/>
                <w:b/>
                <w:bCs/>
                <w:color w:val="auto"/>
                <w:sz w:val="24"/>
                <w:szCs w:val="24"/>
                <w:lang w:val="ru-RU"/>
              </w:rPr>
            </w:pPr>
            <w:r>
              <w:rPr>
                <w:rFonts w:hint="default" w:ascii="Times New Roman" w:hAnsi="Times New Roman" w:cs="Times New Roman"/>
                <w:b/>
                <w:bCs/>
                <w:color w:val="auto"/>
                <w:sz w:val="24"/>
                <w:szCs w:val="24"/>
                <w:lang w:val="ru-RU"/>
              </w:rPr>
              <w:t>7</w:t>
            </w:r>
          </w:p>
        </w:tc>
        <w:tc>
          <w:tcPr>
            <w:tcW w:w="583" w:type="dxa"/>
            <w:vAlign w:val="top"/>
          </w:tcPr>
          <w:p>
            <w:pPr>
              <w:keepNext w:val="0"/>
              <w:keepLines w:val="0"/>
              <w:pageBreakBefore w:val="0"/>
              <w:widowControl/>
              <w:kinsoku/>
              <w:wordWrap/>
              <w:overflowPunct/>
              <w:topLinePunct w:val="0"/>
              <w:autoSpaceDE/>
              <w:autoSpaceDN/>
              <w:bidi w:val="0"/>
              <w:adjustRightInd/>
              <w:snapToGrid/>
              <w:spacing w:after="0" w:line="240" w:lineRule="auto"/>
              <w:ind w:left="-640" w:leftChars="-291" w:firstLine="641" w:firstLineChars="267"/>
              <w:jc w:val="both"/>
              <w:textAlignment w:val="auto"/>
              <w:outlineLvl w:val="9"/>
              <w:rPr>
                <w:rFonts w:hint="default" w:ascii="Times New Roman" w:hAnsi="Times New Roman" w:cs="Times New Roman"/>
                <w:b/>
                <w:bCs/>
                <w:color w:val="auto"/>
                <w:sz w:val="24"/>
                <w:szCs w:val="24"/>
                <w:lang w:val="ru-RU"/>
              </w:rPr>
            </w:pPr>
            <w:r>
              <w:rPr>
                <w:rFonts w:hint="default" w:ascii="Times New Roman" w:hAnsi="Times New Roman" w:cs="Times New Roman"/>
                <w:b/>
                <w:bCs/>
                <w:color w:val="auto"/>
                <w:sz w:val="24"/>
                <w:szCs w:val="24"/>
                <w:lang w:val="ru-RU"/>
              </w:rPr>
              <w:t>2</w:t>
            </w:r>
          </w:p>
        </w:tc>
        <w:tc>
          <w:tcPr>
            <w:tcW w:w="369" w:type="dxa"/>
            <w:vAlign w:val="top"/>
          </w:tcPr>
          <w:p>
            <w:pPr>
              <w:keepNext w:val="0"/>
              <w:keepLines w:val="0"/>
              <w:pageBreakBefore w:val="0"/>
              <w:widowControl/>
              <w:kinsoku/>
              <w:wordWrap/>
              <w:overflowPunct/>
              <w:topLinePunct w:val="0"/>
              <w:autoSpaceDE/>
              <w:autoSpaceDN/>
              <w:bidi w:val="0"/>
              <w:adjustRightInd/>
              <w:snapToGrid/>
              <w:spacing w:after="0" w:line="240" w:lineRule="auto"/>
              <w:ind w:left="-640" w:leftChars="-291" w:firstLine="641" w:firstLineChars="267"/>
              <w:jc w:val="both"/>
              <w:textAlignment w:val="auto"/>
              <w:outlineLvl w:val="9"/>
              <w:rPr>
                <w:rFonts w:hint="default" w:ascii="Times New Roman" w:hAnsi="Times New Roman" w:cs="Times New Roman"/>
                <w:b/>
                <w:bCs/>
                <w:color w:val="auto"/>
                <w:sz w:val="24"/>
                <w:szCs w:val="24"/>
                <w:lang w:val="ru-RU"/>
              </w:rPr>
            </w:pPr>
            <w:r>
              <w:rPr>
                <w:rFonts w:hint="default" w:ascii="Times New Roman" w:hAnsi="Times New Roman" w:cs="Times New Roman"/>
                <w:b/>
                <w:bCs/>
                <w:color w:val="auto"/>
                <w:sz w:val="24"/>
                <w:szCs w:val="24"/>
                <w:lang w:val="ru-RU"/>
              </w:rPr>
              <w:t>0</w:t>
            </w:r>
          </w:p>
        </w:tc>
        <w:tc>
          <w:tcPr>
            <w:tcW w:w="1335" w:type="dxa"/>
            <w:vAlign w:val="top"/>
          </w:tcPr>
          <w:p>
            <w:pPr>
              <w:keepNext w:val="0"/>
              <w:keepLines w:val="0"/>
              <w:pageBreakBefore w:val="0"/>
              <w:widowControl/>
              <w:kinsoku/>
              <w:wordWrap/>
              <w:overflowPunct/>
              <w:topLinePunct w:val="0"/>
              <w:autoSpaceDE/>
              <w:autoSpaceDN/>
              <w:bidi w:val="0"/>
              <w:adjustRightInd/>
              <w:snapToGrid/>
              <w:spacing w:after="0" w:line="240" w:lineRule="auto"/>
              <w:ind w:left="-640" w:leftChars="-291" w:firstLine="641" w:firstLineChars="267"/>
              <w:jc w:val="both"/>
              <w:textAlignment w:val="auto"/>
              <w:outlineLvl w:val="9"/>
              <w:rPr>
                <w:rFonts w:hint="default" w:ascii="Times New Roman" w:hAnsi="Times New Roman" w:cs="Times New Roman"/>
                <w:b/>
                <w:bCs/>
                <w:color w:val="auto"/>
                <w:sz w:val="24"/>
                <w:szCs w:val="24"/>
                <w:lang w:val="ru-RU"/>
              </w:rPr>
            </w:pPr>
            <w:r>
              <w:rPr>
                <w:rFonts w:hint="default" w:ascii="Times New Roman" w:hAnsi="Times New Roman" w:cs="Times New Roman"/>
                <w:b/>
                <w:bCs/>
                <w:color w:val="auto"/>
                <w:sz w:val="24"/>
                <w:szCs w:val="24"/>
                <w:lang w:val="ru-RU"/>
              </w:rPr>
              <w:t>88,8</w:t>
            </w:r>
          </w:p>
        </w:tc>
        <w:tc>
          <w:tcPr>
            <w:tcW w:w="1530" w:type="dxa"/>
            <w:vAlign w:val="top"/>
          </w:tcPr>
          <w:p>
            <w:pPr>
              <w:keepNext w:val="0"/>
              <w:keepLines w:val="0"/>
              <w:pageBreakBefore w:val="0"/>
              <w:widowControl/>
              <w:kinsoku/>
              <w:wordWrap/>
              <w:overflowPunct/>
              <w:topLinePunct w:val="0"/>
              <w:autoSpaceDE/>
              <w:autoSpaceDN/>
              <w:bidi w:val="0"/>
              <w:adjustRightInd/>
              <w:snapToGrid/>
              <w:spacing w:after="0" w:line="240" w:lineRule="auto"/>
              <w:ind w:left="-640" w:leftChars="-291" w:firstLine="641" w:firstLineChars="267"/>
              <w:jc w:val="both"/>
              <w:textAlignment w:val="auto"/>
              <w:outlineLvl w:val="9"/>
              <w:rPr>
                <w:rFonts w:hint="default" w:ascii="Times New Roman" w:hAnsi="Times New Roman" w:cs="Times New Roman"/>
                <w:b/>
                <w:bCs/>
                <w:color w:val="auto"/>
                <w:sz w:val="24"/>
                <w:szCs w:val="24"/>
                <w:lang w:val="ru-RU"/>
              </w:rPr>
            </w:pPr>
          </w:p>
        </w:tc>
      </w:tr>
    </w:tbl>
    <w:p>
      <w:pPr>
        <w:pStyle w:val="13"/>
        <w:ind w:left="0" w:leftChars="0" w:firstLine="0" w:firstLineChars="0"/>
        <w:rPr>
          <w:rFonts w:ascii="Times New Roman" w:hAnsi="Times New Roman" w:cs="Times New Roman"/>
          <w:color w:val="auto"/>
          <w:sz w:val="24"/>
          <w:szCs w:val="24"/>
        </w:rPr>
      </w:pPr>
      <w:r>
        <w:rPr>
          <w:rFonts w:ascii="Times New Roman" w:hAnsi="Times New Roman" w:cs="Times New Roman"/>
          <w:color w:val="auto"/>
          <w:sz w:val="24"/>
          <w:szCs w:val="24"/>
          <w:lang w:val="ru-RU"/>
        </w:rPr>
        <w:t>Темы самообразования учителей гуманитарного цикла</w:t>
      </w:r>
    </w:p>
    <w:tbl>
      <w:tblPr>
        <w:tblStyle w:val="5"/>
        <w:tblW w:w="10042" w:type="dxa"/>
        <w:tblInd w:w="0" w:type="dxa"/>
        <w:tblLayout w:type="fixed"/>
        <w:tblCellMar>
          <w:top w:w="105" w:type="dxa"/>
          <w:left w:w="105" w:type="dxa"/>
          <w:bottom w:w="105" w:type="dxa"/>
          <w:right w:w="105" w:type="dxa"/>
        </w:tblCellMar>
      </w:tblPr>
      <w:tblGrid>
        <w:gridCol w:w="482"/>
        <w:gridCol w:w="4027"/>
        <w:gridCol w:w="5533"/>
      </w:tblGrid>
      <w:tr>
        <w:tblPrEx>
          <w:tblCellMar>
            <w:top w:w="105" w:type="dxa"/>
            <w:left w:w="105" w:type="dxa"/>
            <w:bottom w:w="105" w:type="dxa"/>
            <w:right w:w="105" w:type="dxa"/>
          </w:tblCellMar>
        </w:tblPrEx>
        <w:tc>
          <w:tcPr>
            <w:tcW w:w="482" w:type="dxa"/>
            <w:tcBorders>
              <w:top w:val="single" w:color="00000A" w:sz="6" w:space="0"/>
              <w:left w:val="single" w:color="00000A" w:sz="6" w:space="0"/>
              <w:bottom w:val="single" w:color="00000A" w:sz="6" w:space="0"/>
              <w:right w:val="single" w:color="00000A" w:sz="6" w:space="0"/>
            </w:tcBorders>
            <w:shd w:val="clear" w:color="auto" w:fill="auto"/>
            <w:tcMar>
              <w:top w:w="0" w:type="dxa"/>
              <w:left w:w="115" w:type="dxa"/>
              <w:bottom w:w="0" w:type="dxa"/>
              <w:right w:w="115" w:type="dxa"/>
            </w:tcMar>
          </w:tcPr>
          <w:p>
            <w:pPr>
              <w:spacing w:after="150" w:line="240" w:lineRule="auto"/>
              <w:rPr>
                <w:rFonts w:ascii="Times New Roman" w:hAnsi="Times New Roman" w:eastAsia="Times New Roman" w:cs="Times New Roman"/>
                <w:color w:val="auto"/>
                <w:lang w:eastAsia="ru-RU"/>
              </w:rPr>
            </w:pPr>
            <w:r>
              <w:rPr>
                <w:rFonts w:ascii="Times New Roman" w:hAnsi="Times New Roman" w:eastAsia="Times New Roman" w:cs="Times New Roman"/>
                <w:color w:val="auto"/>
                <w:lang w:eastAsia="ru-RU"/>
              </w:rPr>
              <w:t>№</w:t>
            </w:r>
          </w:p>
        </w:tc>
        <w:tc>
          <w:tcPr>
            <w:tcW w:w="4027" w:type="dxa"/>
            <w:tcBorders>
              <w:top w:val="single" w:color="00000A" w:sz="6" w:space="0"/>
              <w:left w:val="single" w:color="00000A" w:sz="6" w:space="0"/>
              <w:bottom w:val="single" w:color="00000A" w:sz="6" w:space="0"/>
              <w:right w:val="single" w:color="00000A" w:sz="6" w:space="0"/>
            </w:tcBorders>
            <w:shd w:val="clear" w:color="auto" w:fill="auto"/>
            <w:tcMar>
              <w:top w:w="0" w:type="dxa"/>
              <w:left w:w="115" w:type="dxa"/>
              <w:bottom w:w="0" w:type="dxa"/>
              <w:right w:w="115" w:type="dxa"/>
            </w:tcMar>
          </w:tcPr>
          <w:p>
            <w:pPr>
              <w:spacing w:after="150" w:line="240" w:lineRule="auto"/>
              <w:rPr>
                <w:rFonts w:ascii="Times New Roman" w:hAnsi="Times New Roman" w:eastAsia="Times New Roman" w:cs="Times New Roman"/>
                <w:color w:val="auto"/>
                <w:lang w:eastAsia="ru-RU"/>
              </w:rPr>
            </w:pPr>
            <w:r>
              <w:rPr>
                <w:rFonts w:ascii="Times New Roman" w:hAnsi="Times New Roman" w:eastAsia="Times New Roman" w:cs="Times New Roman"/>
                <w:b/>
                <w:bCs/>
                <w:color w:val="auto"/>
                <w:lang w:eastAsia="ru-RU"/>
              </w:rPr>
              <w:t>Ф.И.О.</w:t>
            </w:r>
          </w:p>
        </w:tc>
        <w:tc>
          <w:tcPr>
            <w:tcW w:w="5533" w:type="dxa"/>
            <w:tcBorders>
              <w:top w:val="single" w:color="00000A" w:sz="6" w:space="0"/>
              <w:left w:val="single" w:color="00000A" w:sz="6" w:space="0"/>
              <w:bottom w:val="single" w:color="00000A" w:sz="6" w:space="0"/>
              <w:right w:val="single" w:color="00000A" w:sz="6" w:space="0"/>
            </w:tcBorders>
            <w:shd w:val="clear" w:color="auto" w:fill="auto"/>
            <w:tcMar>
              <w:top w:w="0" w:type="dxa"/>
              <w:left w:w="115" w:type="dxa"/>
              <w:bottom w:w="0" w:type="dxa"/>
              <w:right w:w="115" w:type="dxa"/>
            </w:tcMar>
          </w:tcPr>
          <w:p>
            <w:pPr>
              <w:spacing w:after="150" w:line="240" w:lineRule="auto"/>
              <w:rPr>
                <w:rFonts w:ascii="Times New Roman" w:hAnsi="Times New Roman" w:eastAsia="Times New Roman" w:cs="Times New Roman"/>
                <w:color w:val="auto"/>
                <w:lang w:eastAsia="ru-RU"/>
              </w:rPr>
            </w:pPr>
            <w:r>
              <w:rPr>
                <w:rFonts w:ascii="Times New Roman" w:hAnsi="Times New Roman" w:eastAsia="Times New Roman" w:cs="Times New Roman"/>
                <w:b/>
                <w:bCs/>
                <w:color w:val="auto"/>
                <w:lang w:eastAsia="ru-RU"/>
              </w:rPr>
              <w:t>Тема самообразования</w:t>
            </w:r>
          </w:p>
        </w:tc>
      </w:tr>
      <w:tr>
        <w:tblPrEx>
          <w:tblCellMar>
            <w:top w:w="105" w:type="dxa"/>
            <w:left w:w="105" w:type="dxa"/>
            <w:bottom w:w="105" w:type="dxa"/>
            <w:right w:w="105" w:type="dxa"/>
          </w:tblCellMar>
        </w:tblPrEx>
        <w:tc>
          <w:tcPr>
            <w:tcW w:w="482" w:type="dxa"/>
            <w:tcBorders>
              <w:top w:val="single" w:color="00000A" w:sz="6" w:space="0"/>
              <w:left w:val="single" w:color="00000A" w:sz="6" w:space="0"/>
              <w:bottom w:val="single" w:color="00000A" w:sz="6" w:space="0"/>
              <w:right w:val="single" w:color="00000A" w:sz="6" w:space="0"/>
            </w:tcBorders>
            <w:shd w:val="clear" w:color="auto" w:fill="auto"/>
            <w:tcMar>
              <w:top w:w="0" w:type="dxa"/>
              <w:left w:w="115" w:type="dxa"/>
              <w:bottom w:w="0" w:type="dxa"/>
              <w:right w:w="115" w:type="dxa"/>
            </w:tcMar>
          </w:tcPr>
          <w:p>
            <w:pPr>
              <w:spacing w:after="150" w:line="240" w:lineRule="auto"/>
              <w:rPr>
                <w:rFonts w:ascii="Times New Roman" w:hAnsi="Times New Roman" w:eastAsia="Times New Roman" w:cs="Times New Roman"/>
                <w:color w:val="auto"/>
                <w:lang w:eastAsia="ru-RU"/>
              </w:rPr>
            </w:pPr>
            <w:r>
              <w:rPr>
                <w:rFonts w:ascii="Times New Roman" w:hAnsi="Times New Roman" w:eastAsia="Times New Roman" w:cs="Times New Roman"/>
                <w:color w:val="auto"/>
                <w:lang w:eastAsia="ru-RU"/>
              </w:rPr>
              <w:t>1</w:t>
            </w:r>
          </w:p>
        </w:tc>
        <w:tc>
          <w:tcPr>
            <w:tcW w:w="4027" w:type="dxa"/>
            <w:tcBorders>
              <w:top w:val="single" w:color="00000A" w:sz="6" w:space="0"/>
              <w:left w:val="single" w:color="00000A" w:sz="6" w:space="0"/>
              <w:bottom w:val="single" w:color="00000A" w:sz="6" w:space="0"/>
              <w:right w:val="single" w:color="00000A" w:sz="6" w:space="0"/>
            </w:tcBorders>
            <w:shd w:val="clear" w:color="auto" w:fill="auto"/>
            <w:tcMar>
              <w:top w:w="0" w:type="dxa"/>
              <w:left w:w="115" w:type="dxa"/>
              <w:bottom w:w="0" w:type="dxa"/>
              <w:right w:w="115" w:type="dxa"/>
            </w:tcMar>
          </w:tcPr>
          <w:p>
            <w:pPr>
              <w:spacing w:after="150" w:line="240" w:lineRule="auto"/>
              <w:rPr>
                <w:rFonts w:ascii="Times New Roman" w:hAnsi="Times New Roman" w:eastAsia="Times New Roman" w:cs="Times New Roman"/>
                <w:color w:val="auto"/>
                <w:lang w:eastAsia="ru-RU"/>
              </w:rPr>
            </w:pPr>
            <w:r>
              <w:rPr>
                <w:rFonts w:ascii="Times New Roman" w:hAnsi="Times New Roman" w:eastAsia="Times New Roman" w:cs="Times New Roman"/>
                <w:color w:val="auto"/>
                <w:lang w:eastAsia="ru-RU"/>
              </w:rPr>
              <w:t>Анисимова Зинаида Михайловна</w:t>
            </w:r>
          </w:p>
        </w:tc>
        <w:tc>
          <w:tcPr>
            <w:tcW w:w="5533" w:type="dxa"/>
            <w:tcBorders>
              <w:top w:val="single" w:color="00000A" w:sz="6" w:space="0"/>
              <w:left w:val="single" w:color="00000A" w:sz="6" w:space="0"/>
              <w:bottom w:val="single" w:color="00000A" w:sz="6" w:space="0"/>
              <w:right w:val="single" w:color="00000A" w:sz="6" w:space="0"/>
            </w:tcBorders>
            <w:shd w:val="clear" w:color="auto" w:fill="auto"/>
            <w:tcMar>
              <w:top w:w="0" w:type="dxa"/>
              <w:left w:w="115" w:type="dxa"/>
              <w:bottom w:w="0" w:type="dxa"/>
              <w:right w:w="115" w:type="dxa"/>
            </w:tcMar>
          </w:tcPr>
          <w:p>
            <w:pPr>
              <w:spacing w:after="150" w:line="240" w:lineRule="auto"/>
              <w:rPr>
                <w:rFonts w:ascii="Times New Roman" w:hAnsi="Times New Roman" w:eastAsia="Times New Roman" w:cs="Times New Roman"/>
                <w:color w:val="auto"/>
                <w:lang w:eastAsia="ru-RU"/>
              </w:rPr>
            </w:pPr>
            <w:r>
              <w:rPr>
                <w:rFonts w:ascii="Times New Roman" w:hAnsi="Times New Roman" w:eastAsia="Times New Roman" w:cs="Times New Roman"/>
                <w:color w:val="auto"/>
                <w:lang w:eastAsia="ru-RU"/>
              </w:rPr>
              <w:t>«Создание комфортных условий образовательной среды через применение активных форм и методов обучения»</w:t>
            </w:r>
          </w:p>
        </w:tc>
      </w:tr>
      <w:tr>
        <w:tblPrEx>
          <w:tblCellMar>
            <w:top w:w="105" w:type="dxa"/>
            <w:left w:w="105" w:type="dxa"/>
            <w:bottom w:w="105" w:type="dxa"/>
            <w:right w:w="105" w:type="dxa"/>
          </w:tblCellMar>
        </w:tblPrEx>
        <w:tc>
          <w:tcPr>
            <w:tcW w:w="482" w:type="dxa"/>
            <w:tcBorders>
              <w:top w:val="single" w:color="00000A" w:sz="6" w:space="0"/>
              <w:left w:val="single" w:color="00000A" w:sz="6" w:space="0"/>
              <w:bottom w:val="single" w:color="00000A" w:sz="6" w:space="0"/>
              <w:right w:val="single" w:color="00000A" w:sz="6" w:space="0"/>
            </w:tcBorders>
            <w:shd w:val="clear" w:color="auto" w:fill="auto"/>
            <w:tcMar>
              <w:top w:w="0" w:type="dxa"/>
              <w:left w:w="115" w:type="dxa"/>
              <w:bottom w:w="0" w:type="dxa"/>
              <w:right w:w="115" w:type="dxa"/>
            </w:tcMar>
          </w:tcPr>
          <w:p>
            <w:pPr>
              <w:spacing w:after="150" w:line="240" w:lineRule="auto"/>
              <w:rPr>
                <w:rFonts w:ascii="Times New Roman" w:hAnsi="Times New Roman" w:eastAsia="Times New Roman" w:cs="Times New Roman"/>
                <w:color w:val="auto"/>
                <w:lang w:eastAsia="ru-RU"/>
              </w:rPr>
            </w:pPr>
            <w:r>
              <w:rPr>
                <w:rFonts w:ascii="Times New Roman" w:hAnsi="Times New Roman" w:eastAsia="Times New Roman" w:cs="Times New Roman"/>
                <w:color w:val="auto"/>
                <w:lang w:eastAsia="ru-RU"/>
              </w:rPr>
              <w:t>2</w:t>
            </w:r>
          </w:p>
        </w:tc>
        <w:tc>
          <w:tcPr>
            <w:tcW w:w="4027" w:type="dxa"/>
            <w:tcBorders>
              <w:top w:val="single" w:color="00000A" w:sz="6" w:space="0"/>
              <w:left w:val="single" w:color="00000A" w:sz="6" w:space="0"/>
              <w:bottom w:val="single" w:color="00000A" w:sz="6" w:space="0"/>
              <w:right w:val="single" w:color="00000A" w:sz="6" w:space="0"/>
            </w:tcBorders>
            <w:shd w:val="clear" w:color="auto" w:fill="auto"/>
            <w:tcMar>
              <w:top w:w="0" w:type="dxa"/>
              <w:left w:w="115" w:type="dxa"/>
              <w:bottom w:w="0" w:type="dxa"/>
              <w:right w:w="115" w:type="dxa"/>
            </w:tcMar>
          </w:tcPr>
          <w:p>
            <w:pPr>
              <w:spacing w:after="150" w:line="240" w:lineRule="auto"/>
              <w:rPr>
                <w:rFonts w:ascii="Times New Roman" w:hAnsi="Times New Roman" w:eastAsia="Times New Roman" w:cs="Times New Roman"/>
                <w:color w:val="auto"/>
                <w:lang w:eastAsia="ru-RU"/>
              </w:rPr>
            </w:pPr>
            <w:r>
              <w:rPr>
                <w:rFonts w:ascii="Times New Roman" w:hAnsi="Times New Roman" w:eastAsia="Times New Roman" w:cs="Times New Roman"/>
                <w:color w:val="auto"/>
                <w:lang w:eastAsia="ru-RU"/>
              </w:rPr>
              <w:t>Будяшкин  Юрий Зиновьевич</w:t>
            </w:r>
          </w:p>
        </w:tc>
        <w:tc>
          <w:tcPr>
            <w:tcW w:w="5533" w:type="dxa"/>
            <w:tcBorders>
              <w:top w:val="single" w:color="00000A" w:sz="6" w:space="0"/>
              <w:left w:val="single" w:color="00000A" w:sz="6" w:space="0"/>
              <w:bottom w:val="single" w:color="00000A" w:sz="6" w:space="0"/>
              <w:right w:val="single" w:color="00000A" w:sz="6" w:space="0"/>
            </w:tcBorders>
            <w:shd w:val="clear" w:color="auto" w:fill="auto"/>
            <w:tcMar>
              <w:top w:w="0" w:type="dxa"/>
              <w:left w:w="115" w:type="dxa"/>
              <w:bottom w:w="0" w:type="dxa"/>
              <w:right w:w="115" w:type="dxa"/>
            </w:tcMar>
          </w:tcPr>
          <w:p>
            <w:pPr>
              <w:spacing w:after="150" w:line="240" w:lineRule="auto"/>
              <w:rPr>
                <w:rFonts w:ascii="Times New Roman" w:hAnsi="Times New Roman" w:eastAsia="Times New Roman" w:cs="Times New Roman"/>
                <w:color w:val="auto"/>
                <w:lang w:eastAsia="ru-RU"/>
              </w:rPr>
            </w:pPr>
            <w:r>
              <w:rPr>
                <w:rFonts w:ascii="Times New Roman" w:hAnsi="Times New Roman" w:eastAsia="Times New Roman" w:cs="Times New Roman"/>
                <w:color w:val="auto"/>
                <w:lang w:eastAsia="ru-RU"/>
              </w:rPr>
              <w:t>«Особенности преподавания истории и обществознания в условиях ФГОС».</w:t>
            </w:r>
          </w:p>
        </w:tc>
      </w:tr>
      <w:tr>
        <w:tblPrEx>
          <w:tblCellMar>
            <w:top w:w="105" w:type="dxa"/>
            <w:left w:w="105" w:type="dxa"/>
            <w:bottom w:w="105" w:type="dxa"/>
            <w:right w:w="105" w:type="dxa"/>
          </w:tblCellMar>
        </w:tblPrEx>
        <w:tc>
          <w:tcPr>
            <w:tcW w:w="482" w:type="dxa"/>
            <w:tcBorders>
              <w:top w:val="single" w:color="00000A" w:sz="6" w:space="0"/>
              <w:left w:val="single" w:color="00000A" w:sz="6" w:space="0"/>
              <w:bottom w:val="single" w:color="00000A" w:sz="6" w:space="0"/>
              <w:right w:val="single" w:color="00000A" w:sz="6" w:space="0"/>
            </w:tcBorders>
            <w:shd w:val="clear" w:color="auto" w:fill="auto"/>
            <w:tcMar>
              <w:top w:w="0" w:type="dxa"/>
              <w:left w:w="115" w:type="dxa"/>
              <w:bottom w:w="0" w:type="dxa"/>
              <w:right w:w="115" w:type="dxa"/>
            </w:tcMar>
          </w:tcPr>
          <w:p>
            <w:pPr>
              <w:spacing w:after="150" w:line="240" w:lineRule="auto"/>
              <w:rPr>
                <w:rFonts w:ascii="Times New Roman" w:hAnsi="Times New Roman" w:eastAsia="Times New Roman" w:cs="Times New Roman"/>
                <w:color w:val="auto"/>
                <w:lang w:eastAsia="ru-RU"/>
              </w:rPr>
            </w:pPr>
            <w:r>
              <w:rPr>
                <w:rFonts w:ascii="Times New Roman" w:hAnsi="Times New Roman" w:eastAsia="Times New Roman" w:cs="Times New Roman"/>
                <w:color w:val="auto"/>
                <w:lang w:eastAsia="ru-RU"/>
              </w:rPr>
              <w:t>3</w:t>
            </w:r>
          </w:p>
        </w:tc>
        <w:tc>
          <w:tcPr>
            <w:tcW w:w="4027" w:type="dxa"/>
            <w:tcBorders>
              <w:top w:val="single" w:color="00000A" w:sz="6" w:space="0"/>
              <w:left w:val="single" w:color="00000A" w:sz="6" w:space="0"/>
              <w:bottom w:val="single" w:color="00000A" w:sz="6" w:space="0"/>
              <w:right w:val="single" w:color="00000A" w:sz="6" w:space="0"/>
            </w:tcBorders>
            <w:shd w:val="clear" w:color="auto" w:fill="auto"/>
            <w:tcMar>
              <w:top w:w="0" w:type="dxa"/>
              <w:left w:w="115" w:type="dxa"/>
              <w:bottom w:w="0" w:type="dxa"/>
              <w:right w:w="115" w:type="dxa"/>
            </w:tcMar>
          </w:tcPr>
          <w:p>
            <w:pPr>
              <w:spacing w:after="150" w:line="240" w:lineRule="auto"/>
              <w:rPr>
                <w:rFonts w:ascii="Times New Roman" w:hAnsi="Times New Roman" w:eastAsia="Times New Roman" w:cs="Times New Roman"/>
                <w:color w:val="auto"/>
                <w:lang w:eastAsia="ru-RU"/>
              </w:rPr>
            </w:pPr>
            <w:r>
              <w:rPr>
                <w:rFonts w:ascii="Times New Roman" w:hAnsi="Times New Roman" w:eastAsia="Times New Roman" w:cs="Times New Roman"/>
                <w:color w:val="auto"/>
                <w:lang w:eastAsia="ru-RU"/>
              </w:rPr>
              <w:t>Нягашкина Светлана Владимировна</w:t>
            </w:r>
          </w:p>
        </w:tc>
        <w:tc>
          <w:tcPr>
            <w:tcW w:w="5533" w:type="dxa"/>
            <w:tcBorders>
              <w:top w:val="single" w:color="00000A" w:sz="6" w:space="0"/>
              <w:left w:val="single" w:color="00000A" w:sz="6" w:space="0"/>
              <w:bottom w:val="single" w:color="00000A" w:sz="6" w:space="0"/>
              <w:right w:val="single" w:color="00000A" w:sz="6" w:space="0"/>
            </w:tcBorders>
            <w:shd w:val="clear" w:color="auto" w:fill="auto"/>
            <w:tcMar>
              <w:top w:w="0" w:type="dxa"/>
              <w:left w:w="115" w:type="dxa"/>
              <w:bottom w:w="0" w:type="dxa"/>
              <w:right w:w="115" w:type="dxa"/>
            </w:tcMar>
          </w:tcPr>
          <w:p>
            <w:pPr>
              <w:spacing w:after="150" w:line="240" w:lineRule="auto"/>
              <w:rPr>
                <w:rFonts w:ascii="Times New Roman" w:hAnsi="Times New Roman" w:eastAsia="Times New Roman" w:cs="Times New Roman"/>
                <w:color w:val="auto"/>
                <w:lang w:eastAsia="ru-RU"/>
              </w:rPr>
            </w:pPr>
            <w:r>
              <w:rPr>
                <w:rFonts w:ascii="Times New Roman" w:hAnsi="Times New Roman" w:eastAsia="Times New Roman" w:cs="Times New Roman"/>
                <w:color w:val="auto"/>
                <w:lang w:eastAsia="ru-RU"/>
              </w:rPr>
              <w:t>«Формирование нравственных навыков учащихся на основе развития самосознания, позитивной самооценки и самоуважения».</w:t>
            </w:r>
          </w:p>
        </w:tc>
      </w:tr>
      <w:tr>
        <w:tblPrEx>
          <w:tblCellMar>
            <w:top w:w="105" w:type="dxa"/>
            <w:left w:w="105" w:type="dxa"/>
            <w:bottom w:w="105" w:type="dxa"/>
            <w:right w:w="105" w:type="dxa"/>
          </w:tblCellMar>
        </w:tblPrEx>
        <w:trPr>
          <w:trHeight w:val="548" w:hRule="atLeast"/>
        </w:trPr>
        <w:tc>
          <w:tcPr>
            <w:tcW w:w="482" w:type="dxa"/>
            <w:tcBorders>
              <w:top w:val="single" w:color="00000A" w:sz="6" w:space="0"/>
              <w:left w:val="single" w:color="00000A" w:sz="6" w:space="0"/>
              <w:bottom w:val="single" w:color="00000A" w:sz="6" w:space="0"/>
              <w:right w:val="single" w:color="00000A" w:sz="6" w:space="0"/>
            </w:tcBorders>
            <w:shd w:val="clear" w:color="auto" w:fill="auto"/>
            <w:tcMar>
              <w:top w:w="0" w:type="dxa"/>
              <w:left w:w="115" w:type="dxa"/>
              <w:bottom w:w="0" w:type="dxa"/>
              <w:right w:w="115" w:type="dxa"/>
            </w:tcMar>
          </w:tcPr>
          <w:p>
            <w:pPr>
              <w:spacing w:after="150" w:line="240" w:lineRule="auto"/>
              <w:rPr>
                <w:rFonts w:ascii="Times New Roman" w:hAnsi="Times New Roman" w:eastAsia="Times New Roman" w:cs="Times New Roman"/>
                <w:color w:val="auto"/>
                <w:lang w:eastAsia="ru-RU"/>
              </w:rPr>
            </w:pPr>
            <w:r>
              <w:rPr>
                <w:rFonts w:ascii="Times New Roman" w:hAnsi="Times New Roman" w:eastAsia="Times New Roman" w:cs="Times New Roman"/>
                <w:color w:val="auto"/>
                <w:lang w:eastAsia="ru-RU"/>
              </w:rPr>
              <w:t>4</w:t>
            </w:r>
          </w:p>
        </w:tc>
        <w:tc>
          <w:tcPr>
            <w:tcW w:w="4027" w:type="dxa"/>
            <w:tcBorders>
              <w:top w:val="single" w:color="00000A" w:sz="6" w:space="0"/>
              <w:left w:val="single" w:color="00000A" w:sz="6" w:space="0"/>
              <w:bottom w:val="single" w:color="00000A" w:sz="6" w:space="0"/>
              <w:right w:val="single" w:color="00000A" w:sz="6" w:space="0"/>
            </w:tcBorders>
            <w:shd w:val="clear" w:color="auto" w:fill="auto"/>
            <w:tcMar>
              <w:top w:w="0" w:type="dxa"/>
              <w:left w:w="115" w:type="dxa"/>
              <w:bottom w:w="0" w:type="dxa"/>
              <w:right w:w="115" w:type="dxa"/>
            </w:tcMar>
          </w:tcPr>
          <w:p>
            <w:pPr>
              <w:spacing w:after="150" w:line="240" w:lineRule="auto"/>
              <w:rPr>
                <w:rFonts w:ascii="Times New Roman" w:hAnsi="Times New Roman" w:eastAsia="Times New Roman" w:cs="Times New Roman"/>
                <w:color w:val="auto"/>
                <w:lang w:eastAsia="ru-RU"/>
              </w:rPr>
            </w:pPr>
            <w:r>
              <w:rPr>
                <w:rFonts w:ascii="Times New Roman" w:hAnsi="Times New Roman" w:eastAsia="Times New Roman" w:cs="Times New Roman"/>
                <w:color w:val="auto"/>
                <w:lang w:eastAsia="ru-RU"/>
              </w:rPr>
              <w:t>Трифонова Юлия Валентиновна</w:t>
            </w:r>
          </w:p>
          <w:p>
            <w:pPr>
              <w:spacing w:after="150" w:line="240" w:lineRule="auto"/>
              <w:rPr>
                <w:rFonts w:ascii="Times New Roman" w:hAnsi="Times New Roman" w:eastAsia="Times New Roman" w:cs="Times New Roman"/>
                <w:color w:val="auto"/>
                <w:lang w:eastAsia="ru-RU"/>
              </w:rPr>
            </w:pPr>
          </w:p>
        </w:tc>
        <w:tc>
          <w:tcPr>
            <w:tcW w:w="5533" w:type="dxa"/>
            <w:tcBorders>
              <w:top w:val="single" w:color="00000A" w:sz="6" w:space="0"/>
              <w:left w:val="single" w:color="00000A" w:sz="6" w:space="0"/>
              <w:bottom w:val="single" w:color="00000A" w:sz="6" w:space="0"/>
              <w:right w:val="single" w:color="00000A" w:sz="6" w:space="0"/>
            </w:tcBorders>
            <w:shd w:val="clear" w:color="auto" w:fill="auto"/>
            <w:tcMar>
              <w:top w:w="0" w:type="dxa"/>
              <w:left w:w="115" w:type="dxa"/>
              <w:bottom w:w="0" w:type="dxa"/>
              <w:right w:w="115" w:type="dxa"/>
            </w:tcMar>
          </w:tcPr>
          <w:p>
            <w:pPr>
              <w:spacing w:after="150" w:line="240" w:lineRule="auto"/>
              <w:rPr>
                <w:rFonts w:ascii="Times New Roman" w:hAnsi="Times New Roman" w:eastAsia="Times New Roman" w:cs="Times New Roman"/>
                <w:color w:val="auto"/>
                <w:lang w:eastAsia="ru-RU"/>
              </w:rPr>
            </w:pPr>
            <w:r>
              <w:rPr>
                <w:rFonts w:ascii="Times New Roman" w:hAnsi="Times New Roman" w:eastAsia="Times New Roman" w:cs="Times New Roman"/>
                <w:color w:val="auto"/>
                <w:lang w:eastAsia="ru-RU"/>
              </w:rPr>
              <w:t>«Страноведение как форма развития интереса к изучению родного</w:t>
            </w:r>
            <w:r>
              <w:rPr>
                <w:rFonts w:ascii="Times New Roman" w:hAnsi="Times New Roman" w:eastAsia="Times New Roman" w:cs="Times New Roman"/>
                <w:color w:val="auto"/>
                <w:lang w:val="en-US" w:eastAsia="ru-RU"/>
              </w:rPr>
              <w:t xml:space="preserve"> </w:t>
            </w:r>
            <w:r>
              <w:rPr>
                <w:rFonts w:ascii="Times New Roman" w:hAnsi="Times New Roman" w:eastAsia="Times New Roman" w:cs="Times New Roman"/>
                <w:color w:val="auto"/>
                <w:lang w:eastAsia="ru-RU"/>
              </w:rPr>
              <w:t>языка».</w:t>
            </w:r>
          </w:p>
        </w:tc>
      </w:tr>
      <w:tr>
        <w:tblPrEx>
          <w:tblCellMar>
            <w:top w:w="105" w:type="dxa"/>
            <w:left w:w="105" w:type="dxa"/>
            <w:bottom w:w="105" w:type="dxa"/>
            <w:right w:w="105" w:type="dxa"/>
          </w:tblCellMar>
        </w:tblPrEx>
        <w:tc>
          <w:tcPr>
            <w:tcW w:w="482" w:type="dxa"/>
            <w:tcBorders>
              <w:top w:val="single" w:color="00000A" w:sz="6" w:space="0"/>
              <w:left w:val="single" w:color="00000A" w:sz="6" w:space="0"/>
              <w:bottom w:val="single" w:color="00000A" w:sz="6" w:space="0"/>
              <w:right w:val="single" w:color="00000A" w:sz="6" w:space="0"/>
            </w:tcBorders>
            <w:shd w:val="clear" w:color="auto" w:fill="auto"/>
            <w:tcMar>
              <w:top w:w="0" w:type="dxa"/>
              <w:left w:w="115" w:type="dxa"/>
              <w:bottom w:w="0" w:type="dxa"/>
              <w:right w:w="115" w:type="dxa"/>
            </w:tcMar>
          </w:tcPr>
          <w:p>
            <w:pPr>
              <w:spacing w:after="150" w:line="240" w:lineRule="auto"/>
              <w:rPr>
                <w:rFonts w:ascii="Times New Roman" w:hAnsi="Times New Roman" w:eastAsia="Times New Roman" w:cs="Times New Roman"/>
                <w:color w:val="auto"/>
                <w:lang w:eastAsia="ru-RU"/>
              </w:rPr>
            </w:pPr>
            <w:r>
              <w:rPr>
                <w:rFonts w:ascii="Times New Roman" w:hAnsi="Times New Roman" w:eastAsia="Times New Roman" w:cs="Times New Roman"/>
                <w:color w:val="auto"/>
                <w:lang w:eastAsia="ru-RU"/>
              </w:rPr>
              <w:t>5</w:t>
            </w:r>
          </w:p>
        </w:tc>
        <w:tc>
          <w:tcPr>
            <w:tcW w:w="4027" w:type="dxa"/>
            <w:tcBorders>
              <w:top w:val="single" w:color="00000A" w:sz="6" w:space="0"/>
              <w:left w:val="single" w:color="00000A" w:sz="6" w:space="0"/>
              <w:bottom w:val="single" w:color="00000A" w:sz="6" w:space="0"/>
              <w:right w:val="single" w:color="00000A" w:sz="6" w:space="0"/>
            </w:tcBorders>
            <w:shd w:val="clear" w:color="auto" w:fill="auto"/>
            <w:tcMar>
              <w:top w:w="0" w:type="dxa"/>
              <w:left w:w="115" w:type="dxa"/>
              <w:bottom w:w="0" w:type="dxa"/>
              <w:right w:w="115" w:type="dxa"/>
            </w:tcMar>
          </w:tcPr>
          <w:p>
            <w:pPr>
              <w:spacing w:after="150" w:line="240" w:lineRule="auto"/>
              <w:rPr>
                <w:rFonts w:ascii="Times New Roman" w:hAnsi="Times New Roman" w:eastAsia="Times New Roman" w:cs="Times New Roman"/>
                <w:color w:val="auto"/>
                <w:lang w:eastAsia="ru-RU"/>
              </w:rPr>
            </w:pPr>
            <w:r>
              <w:rPr>
                <w:rFonts w:ascii="Times New Roman" w:hAnsi="Times New Roman" w:eastAsia="Times New Roman" w:cs="Times New Roman"/>
                <w:color w:val="auto"/>
                <w:lang w:eastAsia="ru-RU"/>
              </w:rPr>
              <w:t>Самаркина Надежда Григорьевна</w:t>
            </w:r>
          </w:p>
        </w:tc>
        <w:tc>
          <w:tcPr>
            <w:tcW w:w="5533" w:type="dxa"/>
            <w:tcBorders>
              <w:top w:val="single" w:color="00000A" w:sz="6" w:space="0"/>
              <w:left w:val="single" w:color="00000A" w:sz="6" w:space="0"/>
              <w:bottom w:val="single" w:color="00000A" w:sz="6" w:space="0"/>
              <w:right w:val="single" w:color="00000A" w:sz="6" w:space="0"/>
            </w:tcBorders>
            <w:shd w:val="clear" w:color="auto" w:fill="auto"/>
            <w:tcMar>
              <w:top w:w="0" w:type="dxa"/>
              <w:left w:w="115" w:type="dxa"/>
              <w:bottom w:w="0" w:type="dxa"/>
              <w:right w:w="115" w:type="dxa"/>
            </w:tcMar>
          </w:tcPr>
          <w:p>
            <w:pPr>
              <w:spacing w:after="150" w:line="240" w:lineRule="auto"/>
              <w:rPr>
                <w:rFonts w:ascii="Times New Roman" w:hAnsi="Times New Roman" w:eastAsia="Times New Roman" w:cs="Times New Roman"/>
                <w:color w:val="auto"/>
                <w:lang w:eastAsia="ru-RU"/>
              </w:rPr>
            </w:pPr>
            <w:r>
              <w:rPr>
                <w:rFonts w:ascii="Times New Roman" w:hAnsi="Times New Roman" w:cs="Times New Roman"/>
                <w:color w:val="auto"/>
              </w:rPr>
              <w:t>Развитие лексических навыков у учащихся на уроках английского языка</w:t>
            </w:r>
          </w:p>
        </w:tc>
      </w:tr>
    </w:tbl>
    <w:p>
      <w:pPr>
        <w:shd w:val="clear" w:color="auto" w:fill="FFFFFF"/>
        <w:spacing w:after="150" w:line="240" w:lineRule="auto"/>
        <w:rPr>
          <w:rFonts w:ascii="Times New Roman" w:hAnsi="Times New Roman" w:eastAsia="Times New Roman" w:cs="Times New Roman"/>
          <w:b/>
          <w:bCs/>
          <w:color w:val="000000"/>
          <w:lang w:eastAsia="ru-RU"/>
        </w:rPr>
      </w:pPr>
    </w:p>
    <w:p>
      <w:pPr>
        <w:shd w:val="clear" w:color="auto" w:fill="FFFFFF"/>
        <w:spacing w:after="150" w:line="240" w:lineRule="auto"/>
        <w:rPr>
          <w:rFonts w:ascii="Times New Roman" w:hAnsi="Times New Roman" w:eastAsia="Times New Roman" w:cs="Times New Roman"/>
          <w:color w:val="000000"/>
          <w:lang w:eastAsia="ru-RU"/>
        </w:rPr>
      </w:pPr>
      <w:r>
        <w:rPr>
          <w:rFonts w:ascii="Times New Roman" w:hAnsi="Times New Roman" w:eastAsia="Times New Roman" w:cs="Times New Roman"/>
          <w:b/>
          <w:bCs/>
          <w:color w:val="000000"/>
          <w:lang w:eastAsia="ru-RU"/>
        </w:rPr>
        <w:t>Общие выводы:</w:t>
      </w:r>
    </w:p>
    <w:p>
      <w:pPr>
        <w:shd w:val="clear" w:color="auto" w:fill="FFFFFF"/>
        <w:spacing w:after="15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проблема школы и вытекающая из нее тема методического объединения соответствуют основным задачам, стоящим перед школой;</w:t>
      </w:r>
    </w:p>
    <w:p>
      <w:pPr>
        <w:shd w:val="clear" w:color="auto" w:fill="FFFFFF"/>
        <w:spacing w:after="15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члены ШМО гуманитарного цикла понимают значимость методической работы, принимают активное участие в жизни школы;</w:t>
      </w:r>
      <w:r>
        <w:rPr>
          <w:rFonts w:hint="default" w:cs="Times New Roman"/>
          <w:color w:val="000000"/>
          <w:sz w:val="24"/>
          <w:szCs w:val="24"/>
          <w:lang w:val="en-US" w:eastAsia="ru-RU"/>
        </w:rPr>
        <w:tab/>
      </w:r>
      <w:r>
        <w:rPr>
          <w:rFonts w:hint="default" w:cs="Times New Roman"/>
          <w:color w:val="000000"/>
          <w:sz w:val="24"/>
          <w:szCs w:val="24"/>
          <w:lang w:val="en-US" w:eastAsia="ru-RU"/>
        </w:rPr>
        <w:tab/>
      </w:r>
      <w:r>
        <w:rPr>
          <w:rFonts w:hint="default" w:cs="Times New Roman"/>
          <w:color w:val="000000"/>
          <w:sz w:val="24"/>
          <w:szCs w:val="24"/>
          <w:lang w:val="en-US" w:eastAsia="ru-RU"/>
        </w:rPr>
        <w:tab/>
      </w:r>
      <w:r>
        <w:rPr>
          <w:rFonts w:hint="default" w:cs="Times New Roman"/>
          <w:color w:val="000000"/>
          <w:sz w:val="24"/>
          <w:szCs w:val="24"/>
          <w:lang w:val="en-US" w:eastAsia="ru-RU"/>
        </w:rPr>
        <w:tab/>
      </w:r>
      <w:r>
        <w:rPr>
          <w:rFonts w:hint="default" w:cs="Times New Roman"/>
          <w:color w:val="000000"/>
          <w:sz w:val="24"/>
          <w:szCs w:val="24"/>
          <w:lang w:val="en-US" w:eastAsia="ru-RU"/>
        </w:rPr>
        <w:tab/>
      </w:r>
      <w:r>
        <w:rPr>
          <w:rFonts w:hint="default" w:cs="Times New Roman"/>
          <w:color w:val="000000"/>
          <w:sz w:val="24"/>
          <w:szCs w:val="24"/>
          <w:lang w:val="en-US" w:eastAsia="ru-RU"/>
        </w:rPr>
        <w:tab/>
      </w:r>
      <w:r>
        <w:rPr>
          <w:rFonts w:hint="default" w:cs="Times New Roman"/>
          <w:color w:val="000000"/>
          <w:sz w:val="24"/>
          <w:szCs w:val="24"/>
          <w:lang w:val="en-US" w:eastAsia="ru-RU"/>
        </w:rPr>
        <w:tab/>
      </w:r>
      <w:r>
        <w:rPr>
          <w:rFonts w:hint="default" w:cs="Times New Roman"/>
          <w:color w:val="000000"/>
          <w:sz w:val="24"/>
          <w:szCs w:val="24"/>
          <w:lang w:val="en-US" w:eastAsia="ru-RU"/>
        </w:rPr>
        <w:tab/>
      </w:r>
      <w:r>
        <w:rPr>
          <w:rFonts w:hint="default" w:cs="Times New Roman"/>
          <w:color w:val="000000"/>
          <w:sz w:val="24"/>
          <w:szCs w:val="24"/>
          <w:lang w:val="en-US" w:eastAsia="ru-RU"/>
        </w:rPr>
        <w:tab/>
      </w:r>
      <w:r>
        <w:rPr>
          <w:rFonts w:hint="default" w:cs="Times New Roman"/>
          <w:color w:val="000000"/>
          <w:sz w:val="24"/>
          <w:szCs w:val="24"/>
          <w:lang w:val="en-US" w:eastAsia="ru-RU"/>
        </w:rPr>
        <w:tab/>
      </w:r>
      <w:r>
        <w:rPr>
          <w:rFonts w:hint="default" w:cs="Times New Roman"/>
          <w:color w:val="000000"/>
          <w:sz w:val="24"/>
          <w:szCs w:val="24"/>
          <w:lang w:val="en-US" w:eastAsia="ru-RU"/>
        </w:rPr>
        <w:t xml:space="preserve">         </w:t>
      </w:r>
      <w:r>
        <w:rPr>
          <w:rFonts w:ascii="Times New Roman" w:hAnsi="Times New Roman" w:eastAsia="Times New Roman" w:cs="Times New Roman"/>
          <w:color w:val="000000"/>
          <w:sz w:val="24"/>
          <w:szCs w:val="24"/>
          <w:lang w:eastAsia="ru-RU"/>
        </w:rPr>
        <w:t>- тематика заседаний отражает основные проблемы, стоящие перед учителями;</w:t>
      </w:r>
      <w:r>
        <w:rPr>
          <w:rFonts w:hint="default" w:cs="Times New Roman"/>
          <w:color w:val="000000"/>
          <w:sz w:val="24"/>
          <w:szCs w:val="24"/>
          <w:lang w:val="en-US" w:eastAsia="ru-RU"/>
        </w:rPr>
        <w:t xml:space="preserve">                                              </w:t>
      </w:r>
      <w:r>
        <w:rPr>
          <w:rFonts w:ascii="Times New Roman" w:hAnsi="Times New Roman" w:eastAsia="Times New Roman" w:cs="Times New Roman"/>
          <w:color w:val="000000"/>
          <w:sz w:val="24"/>
          <w:szCs w:val="24"/>
          <w:lang w:eastAsia="ru-RU"/>
        </w:rPr>
        <w:t>- заседания тщательно подготовлены и продуманы;</w:t>
      </w:r>
      <w:r>
        <w:rPr>
          <w:rFonts w:hint="default" w:cs="Times New Roman"/>
          <w:color w:val="000000"/>
          <w:sz w:val="24"/>
          <w:szCs w:val="24"/>
          <w:lang w:val="en-US" w:eastAsia="ru-RU"/>
        </w:rPr>
        <w:t xml:space="preserve">                                                                                           </w:t>
      </w:r>
      <w:r>
        <w:rPr>
          <w:rFonts w:ascii="Times New Roman" w:hAnsi="Times New Roman" w:eastAsia="Times New Roman" w:cs="Times New Roman"/>
          <w:color w:val="000000"/>
          <w:sz w:val="24"/>
          <w:szCs w:val="24"/>
          <w:lang w:eastAsia="ru-RU"/>
        </w:rPr>
        <w:t>- протоколы заседаний ШМО ведутся и хранятся.</w:t>
      </w:r>
      <w:r>
        <w:rPr>
          <w:rFonts w:hint="default" w:cs="Times New Roman"/>
          <w:color w:val="000000"/>
          <w:sz w:val="24"/>
          <w:szCs w:val="24"/>
          <w:lang w:val="en-US" w:eastAsia="ru-RU"/>
        </w:rPr>
        <w:t xml:space="preserve">                                                                                             </w:t>
      </w:r>
      <w:r>
        <w:rPr>
          <w:rFonts w:ascii="Times New Roman" w:hAnsi="Times New Roman" w:eastAsia="Times New Roman" w:cs="Times New Roman"/>
          <w:color w:val="000000"/>
          <w:sz w:val="24"/>
          <w:szCs w:val="24"/>
          <w:lang w:eastAsia="ru-RU"/>
        </w:rPr>
        <w:t>- выступления и выводы основывались на анализе, практических результатах,позволяющим сделать серьезные методические обобщения;</w:t>
      </w:r>
      <w:r>
        <w:rPr>
          <w:rFonts w:hint="default" w:cs="Times New Roman"/>
          <w:color w:val="000000"/>
          <w:sz w:val="24"/>
          <w:szCs w:val="24"/>
          <w:lang w:val="en-US" w:eastAsia="ru-RU"/>
        </w:rPr>
        <w:t xml:space="preserve">                                                                                                                   </w:t>
      </w:r>
      <w:r>
        <w:rPr>
          <w:rFonts w:ascii="Times New Roman" w:hAnsi="Times New Roman" w:eastAsia="Times New Roman" w:cs="Times New Roman"/>
          <w:color w:val="000000"/>
          <w:sz w:val="24"/>
          <w:szCs w:val="24"/>
          <w:lang w:eastAsia="ru-RU"/>
        </w:rPr>
        <w:t>- проводилась работа по овладению учителями современными методиками и</w:t>
      </w:r>
      <w:r>
        <w:rPr>
          <w:rFonts w:hint="default" w:cs="Times New Roman"/>
          <w:color w:val="000000"/>
          <w:sz w:val="24"/>
          <w:szCs w:val="24"/>
          <w:lang w:val="en-US" w:eastAsia="ru-RU"/>
        </w:rPr>
        <w:t xml:space="preserve"> </w:t>
      </w:r>
      <w:r>
        <w:rPr>
          <w:rFonts w:ascii="Times New Roman" w:hAnsi="Times New Roman" w:eastAsia="Times New Roman" w:cs="Times New Roman"/>
          <w:color w:val="000000"/>
          <w:sz w:val="24"/>
          <w:szCs w:val="24"/>
          <w:lang w:eastAsia="ru-RU"/>
        </w:rPr>
        <w:t>технологиями обучения;</w:t>
      </w:r>
      <w:r>
        <w:rPr>
          <w:rFonts w:hint="default" w:cs="Times New Roman"/>
          <w:color w:val="000000"/>
          <w:sz w:val="24"/>
          <w:szCs w:val="24"/>
          <w:lang w:val="en-US" w:eastAsia="ru-RU"/>
        </w:rPr>
        <w:t xml:space="preserve">  </w:t>
      </w:r>
      <w:r>
        <w:rPr>
          <w:rFonts w:ascii="Times New Roman" w:hAnsi="Times New Roman" w:eastAsia="Times New Roman" w:cs="Times New Roman"/>
          <w:color w:val="000000"/>
          <w:sz w:val="24"/>
          <w:szCs w:val="24"/>
          <w:lang w:eastAsia="ru-RU"/>
        </w:rPr>
        <w:t>- уделялось внимание формированию у учащихся навыков творческой исследовательской деятельности; сохранению и поддержанию образовательной среды.</w:t>
      </w:r>
    </w:p>
    <w:p>
      <w:pPr>
        <w:shd w:val="clear" w:color="auto" w:fill="FFFFFF"/>
        <w:spacing w:after="150" w:line="240" w:lineRule="auto"/>
        <w:ind w:left="240" w:hanging="240" w:hangingChars="100"/>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Но в работе педагогов ШМО остались еще не решенные до конца проблемы:</w:t>
      </w:r>
      <w:r>
        <w:rPr>
          <w:rFonts w:hint="default" w:cs="Times New Roman"/>
          <w:color w:val="000000"/>
          <w:sz w:val="24"/>
          <w:szCs w:val="24"/>
          <w:lang w:val="en-US" w:eastAsia="ru-RU"/>
        </w:rPr>
        <w:t xml:space="preserve">                                           </w:t>
      </w:r>
      <w:r>
        <w:rPr>
          <w:rFonts w:ascii="Times New Roman" w:hAnsi="Times New Roman" w:eastAsia="Times New Roman" w:cs="Times New Roman"/>
          <w:color w:val="000000"/>
          <w:sz w:val="24"/>
          <w:szCs w:val="24"/>
          <w:lang w:eastAsia="ru-RU"/>
        </w:rPr>
        <w:t>- не в полной мере используются на уроках и внеурочной деятельности</w:t>
      </w:r>
      <w:r>
        <w:rPr>
          <w:rFonts w:hint="default" w:cs="Times New Roman"/>
          <w:color w:val="000000"/>
          <w:sz w:val="24"/>
          <w:szCs w:val="24"/>
          <w:lang w:val="en-US" w:eastAsia="ru-RU"/>
        </w:rPr>
        <w:t xml:space="preserve"> </w:t>
      </w:r>
      <w:r>
        <w:rPr>
          <w:rFonts w:ascii="Times New Roman" w:hAnsi="Times New Roman" w:eastAsia="Times New Roman" w:cs="Times New Roman"/>
          <w:color w:val="000000"/>
          <w:sz w:val="24"/>
          <w:szCs w:val="24"/>
          <w:lang w:eastAsia="ru-RU"/>
        </w:rPr>
        <w:t>современные</w:t>
      </w:r>
      <w:r>
        <w:rPr>
          <w:rFonts w:hint="default" w:cs="Times New Roman"/>
          <w:color w:val="000000"/>
          <w:sz w:val="24"/>
          <w:szCs w:val="24"/>
          <w:lang w:val="en-US" w:eastAsia="ru-RU"/>
        </w:rPr>
        <w:t xml:space="preserve"> </w:t>
      </w:r>
      <w:r>
        <w:rPr>
          <w:rFonts w:ascii="Times New Roman" w:hAnsi="Times New Roman" w:eastAsia="Times New Roman" w:cs="Times New Roman"/>
          <w:color w:val="000000"/>
          <w:sz w:val="24"/>
          <w:szCs w:val="24"/>
          <w:lang w:eastAsia="ru-RU"/>
        </w:rPr>
        <w:t>образовательные технологии;</w:t>
      </w:r>
      <w:r>
        <w:rPr>
          <w:rFonts w:hint="default" w:cs="Times New Roman"/>
          <w:color w:val="000000"/>
          <w:sz w:val="24"/>
          <w:szCs w:val="24"/>
          <w:lang w:val="en-US" w:eastAsia="ru-RU"/>
        </w:rPr>
        <w:t xml:space="preserve">                                                                                                                             </w:t>
      </w:r>
      <w:r>
        <w:rPr>
          <w:rFonts w:ascii="Times New Roman" w:hAnsi="Times New Roman" w:eastAsia="Times New Roman" w:cs="Times New Roman"/>
          <w:color w:val="000000"/>
          <w:sz w:val="24"/>
          <w:szCs w:val="24"/>
          <w:lang w:eastAsia="ru-RU"/>
        </w:rPr>
        <w:t>- систематически не ведется работа с одаренными и слабоуспевающими</w:t>
      </w:r>
      <w:r>
        <w:rPr>
          <w:rFonts w:hint="default" w:cs="Times New Roman"/>
          <w:color w:val="000000"/>
          <w:sz w:val="24"/>
          <w:szCs w:val="24"/>
          <w:lang w:val="en-US" w:eastAsia="ru-RU"/>
        </w:rPr>
        <w:t xml:space="preserve">  </w:t>
      </w:r>
      <w:r>
        <w:rPr>
          <w:rFonts w:ascii="Times New Roman" w:hAnsi="Times New Roman" w:eastAsia="Times New Roman" w:cs="Times New Roman"/>
          <w:color w:val="000000"/>
          <w:sz w:val="24"/>
          <w:szCs w:val="24"/>
          <w:lang w:eastAsia="ru-RU"/>
        </w:rPr>
        <w:t>школьниками;</w:t>
      </w:r>
      <w:r>
        <w:rPr>
          <w:rFonts w:hint="default" w:cs="Times New Roman"/>
          <w:color w:val="000000"/>
          <w:sz w:val="24"/>
          <w:szCs w:val="24"/>
          <w:lang w:val="en-US" w:eastAsia="ru-RU"/>
        </w:rPr>
        <w:t xml:space="preserve">                        </w:t>
      </w:r>
      <w:r>
        <w:rPr>
          <w:rFonts w:ascii="Times New Roman" w:hAnsi="Times New Roman" w:eastAsia="Times New Roman" w:cs="Times New Roman"/>
          <w:color w:val="000000"/>
          <w:sz w:val="24"/>
          <w:szCs w:val="24"/>
          <w:lang w:eastAsia="ru-RU"/>
        </w:rPr>
        <w:t>- не все педагоги публикуют методические разработки в сети Интернет;</w:t>
      </w:r>
      <w:r>
        <w:rPr>
          <w:rFonts w:hint="default" w:cs="Times New Roman"/>
          <w:color w:val="000000"/>
          <w:sz w:val="24"/>
          <w:szCs w:val="24"/>
          <w:lang w:val="en-US" w:eastAsia="ru-RU"/>
        </w:rPr>
        <w:t xml:space="preserve">                                                   </w:t>
      </w:r>
      <w:r>
        <w:rPr>
          <w:rFonts w:ascii="Times New Roman" w:hAnsi="Times New Roman" w:eastAsia="Times New Roman" w:cs="Times New Roman"/>
          <w:color w:val="000000"/>
          <w:sz w:val="24"/>
          <w:szCs w:val="24"/>
          <w:lang w:eastAsia="ru-RU"/>
        </w:rPr>
        <w:t>- недостаточно используются инновационные технологии.</w:t>
      </w:r>
    </w:p>
    <w:p>
      <w:pPr>
        <w:shd w:val="clear" w:color="auto" w:fill="FFFFFF"/>
        <w:spacing w:after="15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Имеющиеся недостатки в работе анализируются, а значит, возможно их устранение в новом учебном году.</w:t>
      </w:r>
    </w:p>
    <w:p>
      <w:pPr>
        <w:shd w:val="clear" w:color="auto" w:fill="FFFFFF"/>
        <w:spacing w:after="150" w:line="240" w:lineRule="auto"/>
        <w:rPr>
          <w:rFonts w:ascii="Times New Roman" w:hAnsi="Times New Roman"/>
          <w:b/>
          <w:color w:val="0000FF"/>
          <w:sz w:val="24"/>
        </w:rPr>
      </w:pPr>
      <w:r>
        <w:rPr>
          <w:rFonts w:ascii="Times New Roman" w:hAnsi="Times New Roman" w:eastAsia="Times New Roman" w:cs="Times New Roman"/>
          <w:color w:val="000000"/>
          <w:sz w:val="24"/>
          <w:szCs w:val="24"/>
          <w:lang w:eastAsia="ru-RU"/>
        </w:rPr>
        <w:t>На основании вышеизложенного работу ШМО учителей гуманитарного цикла следует признать удовлетворительной.</w:t>
      </w:r>
    </w:p>
    <w:p>
      <w:pPr>
        <w:spacing w:line="240" w:lineRule="auto"/>
        <w:ind w:firstLine="0"/>
        <w:jc w:val="both"/>
        <w:rPr>
          <w:rFonts w:ascii="Times New Roman" w:hAnsi="Times New Roman"/>
          <w:color w:val="auto"/>
          <w:sz w:val="24"/>
        </w:rPr>
      </w:pPr>
      <w:r>
        <w:rPr>
          <w:rFonts w:ascii="Times New Roman" w:hAnsi="Times New Roman"/>
          <w:b/>
          <w:color w:val="auto"/>
          <w:sz w:val="24"/>
        </w:rPr>
        <w:t xml:space="preserve">Рекомендации: </w:t>
      </w:r>
      <w:r>
        <w:rPr>
          <w:rFonts w:ascii="Times New Roman" w:hAnsi="Times New Roman"/>
          <w:color w:val="auto"/>
          <w:sz w:val="24"/>
        </w:rPr>
        <w:t>-руководителям ШМО каждую четверть  анализировать  результаты участия  обучающихся в предметных конкурсных мероприятиях,</w:t>
      </w:r>
    </w:p>
    <w:p>
      <w:pPr>
        <w:spacing w:line="240" w:lineRule="auto"/>
        <w:ind w:firstLine="0"/>
        <w:jc w:val="both"/>
        <w:rPr>
          <w:rFonts w:ascii="Times New Roman" w:hAnsi="Times New Roman"/>
          <w:b/>
          <w:color w:val="auto"/>
          <w:sz w:val="24"/>
          <w:szCs w:val="24"/>
          <w:u w:val="single"/>
          <w:lang w:val="ru-RU"/>
        </w:rPr>
      </w:pPr>
      <w:r>
        <w:rPr>
          <w:rFonts w:ascii="Times New Roman" w:hAnsi="Times New Roman"/>
          <w:color w:val="auto"/>
          <w:sz w:val="24"/>
        </w:rPr>
        <w:t xml:space="preserve">-руководителям ШМО изучить и представить на заседаниях приемы мотивации обучающихся на ведение творческой, проектной, исследовательской деятельности. </w:t>
      </w:r>
    </w:p>
    <w:p>
      <w:pPr>
        <w:pStyle w:val="15"/>
        <w:numPr>
          <w:ilvl w:val="0"/>
          <w:numId w:val="0"/>
        </w:numPr>
        <w:spacing w:line="240" w:lineRule="auto"/>
        <w:jc w:val="both"/>
        <w:rPr>
          <w:rFonts w:hint="default" w:ascii="Times New Roman" w:hAnsi="Times New Roman"/>
          <w:b/>
          <w:color w:val="auto"/>
          <w:sz w:val="28"/>
          <w:szCs w:val="28"/>
          <w:u w:val="single"/>
          <w:lang w:val="ru-RU"/>
        </w:rPr>
      </w:pPr>
    </w:p>
    <w:p>
      <w:pPr>
        <w:pStyle w:val="15"/>
        <w:numPr>
          <w:ilvl w:val="0"/>
          <w:numId w:val="0"/>
        </w:numPr>
        <w:spacing w:line="276" w:lineRule="auto"/>
        <w:jc w:val="both"/>
        <w:rPr>
          <w:rFonts w:ascii="Times New Roman" w:hAnsi="Times New Roman"/>
          <w:b/>
          <w:color w:val="auto"/>
          <w:sz w:val="28"/>
          <w:szCs w:val="28"/>
          <w:u w:val="single"/>
        </w:rPr>
      </w:pPr>
      <w:r>
        <w:rPr>
          <w:rFonts w:ascii="Times New Roman" w:hAnsi="Times New Roman"/>
          <w:b/>
          <w:color w:val="auto"/>
          <w:sz w:val="28"/>
          <w:szCs w:val="28"/>
          <w:u w:val="single"/>
        </w:rPr>
        <w:t xml:space="preserve">Предметные  недели </w:t>
      </w:r>
    </w:p>
    <w:p>
      <w:pPr>
        <w:pStyle w:val="15"/>
        <w:spacing w:line="276" w:lineRule="auto"/>
        <w:ind w:left="0" w:leftChars="0" w:firstLine="0" w:firstLineChars="0"/>
        <w:jc w:val="both"/>
        <w:rPr>
          <w:rFonts w:ascii="Times New Roman" w:hAnsi="Times New Roman"/>
          <w:color w:val="auto"/>
          <w:sz w:val="24"/>
          <w:szCs w:val="24"/>
        </w:rPr>
      </w:pPr>
      <w:r>
        <w:rPr>
          <w:rFonts w:ascii="Times New Roman" w:hAnsi="Times New Roman"/>
          <w:color w:val="auto"/>
          <w:sz w:val="24"/>
          <w:szCs w:val="24"/>
        </w:rPr>
        <w:t>С целью повышения профессиональной компетентности учителей в рамках плана методической работы и  в соответствии с графиком проведения предметных недель, в школе были проведены  предметные недели по учебным предметам:</w:t>
      </w:r>
    </w:p>
    <w:p>
      <w:pPr>
        <w:pStyle w:val="15"/>
        <w:spacing w:line="276" w:lineRule="auto"/>
        <w:ind w:left="0" w:leftChars="0" w:firstLine="0" w:firstLineChars="0"/>
        <w:jc w:val="both"/>
        <w:rPr>
          <w:rFonts w:ascii="Times New Roman" w:hAnsi="Times New Roman"/>
          <w:color w:val="auto"/>
          <w:sz w:val="24"/>
          <w:szCs w:val="24"/>
        </w:rPr>
      </w:pPr>
      <w:r>
        <w:rPr>
          <w:rFonts w:ascii="Times New Roman" w:hAnsi="Times New Roman"/>
          <w:color w:val="auto"/>
          <w:sz w:val="24"/>
          <w:szCs w:val="24"/>
        </w:rPr>
        <w:t>- неделя начальных классов (Иванова В.И.</w:t>
      </w:r>
      <w:r>
        <w:rPr>
          <w:rFonts w:hint="default" w:ascii="Times New Roman" w:hAnsi="Times New Roman"/>
          <w:color w:val="auto"/>
          <w:sz w:val="24"/>
          <w:szCs w:val="24"/>
          <w:lang w:val="ru-RU"/>
        </w:rPr>
        <w:t xml:space="preserve"> Абрамова В.А.,Антипова Н.А</w:t>
      </w:r>
      <w:r>
        <w:rPr>
          <w:rFonts w:ascii="Times New Roman" w:hAnsi="Times New Roman"/>
          <w:color w:val="auto"/>
          <w:sz w:val="24"/>
          <w:szCs w:val="24"/>
        </w:rPr>
        <w:t>)</w:t>
      </w:r>
    </w:p>
    <w:p>
      <w:pPr>
        <w:pStyle w:val="15"/>
        <w:spacing w:line="276" w:lineRule="auto"/>
        <w:ind w:left="0" w:leftChars="0" w:firstLine="0" w:firstLineChars="0"/>
        <w:jc w:val="both"/>
        <w:rPr>
          <w:rFonts w:ascii="Times New Roman" w:hAnsi="Times New Roman"/>
          <w:color w:val="auto"/>
          <w:sz w:val="24"/>
          <w:szCs w:val="24"/>
        </w:rPr>
      </w:pPr>
      <w:r>
        <w:rPr>
          <w:rFonts w:ascii="Times New Roman" w:hAnsi="Times New Roman"/>
          <w:color w:val="auto"/>
          <w:sz w:val="24"/>
          <w:szCs w:val="24"/>
        </w:rPr>
        <w:t>- неделя математики (Анисимова Л.Л.</w:t>
      </w:r>
      <w:r>
        <w:rPr>
          <w:rFonts w:hint="default" w:ascii="Times New Roman" w:hAnsi="Times New Roman"/>
          <w:color w:val="auto"/>
          <w:sz w:val="24"/>
          <w:szCs w:val="24"/>
          <w:lang w:val="ru-RU"/>
        </w:rPr>
        <w:t xml:space="preserve"> </w:t>
      </w:r>
      <w:r>
        <w:rPr>
          <w:rFonts w:ascii="Times New Roman" w:hAnsi="Times New Roman"/>
          <w:color w:val="auto"/>
          <w:sz w:val="24"/>
          <w:szCs w:val="24"/>
          <w:lang w:val="ru-RU"/>
        </w:rPr>
        <w:t>Егорова</w:t>
      </w:r>
      <w:r>
        <w:rPr>
          <w:rFonts w:hint="default" w:ascii="Times New Roman" w:hAnsi="Times New Roman"/>
          <w:color w:val="auto"/>
          <w:sz w:val="24"/>
          <w:szCs w:val="24"/>
          <w:lang w:val="ru-RU"/>
        </w:rPr>
        <w:t xml:space="preserve"> М.К</w:t>
      </w:r>
      <w:r>
        <w:rPr>
          <w:rFonts w:ascii="Times New Roman" w:hAnsi="Times New Roman"/>
          <w:color w:val="auto"/>
          <w:sz w:val="24"/>
          <w:szCs w:val="24"/>
        </w:rPr>
        <w:t xml:space="preserve">), </w:t>
      </w:r>
    </w:p>
    <w:p>
      <w:pPr>
        <w:pStyle w:val="15"/>
        <w:spacing w:line="276" w:lineRule="auto"/>
        <w:ind w:left="0" w:leftChars="0" w:firstLine="0" w:firstLineChars="0"/>
        <w:jc w:val="both"/>
        <w:rPr>
          <w:rFonts w:hint="default" w:ascii="Times New Roman" w:hAnsi="Times New Roman"/>
          <w:color w:val="auto"/>
          <w:sz w:val="24"/>
          <w:szCs w:val="24"/>
          <w:lang w:val="ru-RU"/>
        </w:rPr>
      </w:pPr>
      <w:r>
        <w:rPr>
          <w:rFonts w:hint="default" w:ascii="Times New Roman" w:hAnsi="Times New Roman"/>
          <w:color w:val="auto"/>
          <w:sz w:val="24"/>
          <w:szCs w:val="24"/>
          <w:lang w:val="ru-RU"/>
        </w:rPr>
        <w:t>-неделя английского языка (Самаркина Н.Г)</w:t>
      </w:r>
    </w:p>
    <w:p>
      <w:pPr>
        <w:pStyle w:val="15"/>
        <w:spacing w:line="276" w:lineRule="auto"/>
        <w:ind w:left="0" w:leftChars="0" w:firstLine="0" w:firstLineChars="0"/>
        <w:jc w:val="both"/>
        <w:rPr>
          <w:rFonts w:ascii="Times New Roman" w:hAnsi="Times New Roman"/>
          <w:color w:val="auto"/>
          <w:sz w:val="24"/>
          <w:szCs w:val="24"/>
        </w:rPr>
      </w:pPr>
      <w:r>
        <w:rPr>
          <w:rFonts w:ascii="Times New Roman" w:hAnsi="Times New Roman"/>
          <w:color w:val="auto"/>
          <w:sz w:val="24"/>
          <w:szCs w:val="24"/>
        </w:rPr>
        <w:t xml:space="preserve">- неделя </w:t>
      </w:r>
      <w:r>
        <w:rPr>
          <w:rFonts w:hint="default" w:ascii="Times New Roman" w:hAnsi="Times New Roman"/>
          <w:color w:val="auto"/>
          <w:sz w:val="24"/>
          <w:szCs w:val="24"/>
          <w:lang w:val="ru-RU"/>
        </w:rPr>
        <w:t xml:space="preserve"> географии и биологии</w:t>
      </w:r>
      <w:r>
        <w:rPr>
          <w:rFonts w:ascii="Times New Roman" w:hAnsi="Times New Roman"/>
          <w:color w:val="auto"/>
          <w:sz w:val="24"/>
          <w:szCs w:val="24"/>
        </w:rPr>
        <w:t xml:space="preserve"> (</w:t>
      </w:r>
      <w:r>
        <w:rPr>
          <w:rFonts w:ascii="Times New Roman" w:hAnsi="Times New Roman"/>
          <w:color w:val="auto"/>
          <w:sz w:val="24"/>
          <w:szCs w:val="24"/>
          <w:lang w:val="ru-RU"/>
        </w:rPr>
        <w:t>Красникова</w:t>
      </w:r>
      <w:r>
        <w:rPr>
          <w:rFonts w:hint="default" w:ascii="Times New Roman" w:hAnsi="Times New Roman"/>
          <w:color w:val="auto"/>
          <w:sz w:val="24"/>
          <w:szCs w:val="24"/>
          <w:lang w:val="ru-RU"/>
        </w:rPr>
        <w:t xml:space="preserve"> Н.П.</w:t>
      </w:r>
      <w:r>
        <w:rPr>
          <w:rFonts w:ascii="Times New Roman" w:hAnsi="Times New Roman"/>
          <w:color w:val="auto"/>
          <w:sz w:val="24"/>
          <w:szCs w:val="24"/>
        </w:rPr>
        <w:t>)</w:t>
      </w:r>
    </w:p>
    <w:p>
      <w:pPr>
        <w:pStyle w:val="15"/>
        <w:spacing w:line="276" w:lineRule="auto"/>
        <w:ind w:left="0" w:leftChars="0" w:firstLine="700" w:firstLineChars="0"/>
        <w:jc w:val="both"/>
        <w:rPr>
          <w:rFonts w:ascii="Times New Roman" w:hAnsi="Times New Roman" w:cs="Times New Roman"/>
          <w:color w:val="auto"/>
          <w:sz w:val="24"/>
          <w:szCs w:val="24"/>
          <w:lang w:val="ru-RU"/>
        </w:rPr>
      </w:pPr>
      <w:r>
        <w:rPr>
          <w:rFonts w:ascii="Times New Roman" w:hAnsi="Times New Roman"/>
          <w:color w:val="auto"/>
          <w:sz w:val="24"/>
          <w:szCs w:val="24"/>
          <w:lang w:val="ru-RU"/>
        </w:rPr>
        <w:t xml:space="preserve">На четвертую четверть </w:t>
      </w:r>
      <w:r>
        <w:rPr>
          <w:rFonts w:hint="default" w:ascii="Times New Roman" w:hAnsi="Times New Roman"/>
          <w:color w:val="auto"/>
          <w:sz w:val="24"/>
          <w:szCs w:val="24"/>
          <w:lang w:val="ru-RU"/>
        </w:rPr>
        <w:t xml:space="preserve">(апрель-май) </w:t>
      </w:r>
      <w:r>
        <w:rPr>
          <w:rFonts w:ascii="Times New Roman" w:hAnsi="Times New Roman"/>
          <w:color w:val="auto"/>
          <w:sz w:val="24"/>
          <w:szCs w:val="24"/>
          <w:lang w:val="ru-RU"/>
        </w:rPr>
        <w:t>была запланирована неделя естественных наук (география, биология),</w:t>
      </w:r>
      <w:r>
        <w:rPr>
          <w:rFonts w:hint="default" w:ascii="Times New Roman" w:hAnsi="Times New Roman"/>
          <w:color w:val="auto"/>
          <w:sz w:val="24"/>
          <w:szCs w:val="24"/>
          <w:lang w:val="ru-RU"/>
        </w:rPr>
        <w:t>.</w:t>
      </w:r>
      <w:r>
        <w:rPr>
          <w:rFonts w:ascii="Times New Roman" w:hAnsi="Times New Roman"/>
          <w:color w:val="auto"/>
          <w:sz w:val="24"/>
          <w:szCs w:val="24"/>
          <w:lang w:val="ru-RU"/>
        </w:rPr>
        <w:t>. Ребята участвовали</w:t>
      </w:r>
      <w:r>
        <w:rPr>
          <w:rFonts w:hint="default" w:ascii="Times New Roman" w:hAnsi="Times New Roman"/>
          <w:color w:val="auto"/>
          <w:sz w:val="24"/>
          <w:szCs w:val="24"/>
          <w:lang w:val="ru-RU"/>
        </w:rPr>
        <w:t xml:space="preserve"> в конкурсах и викторинах; </w:t>
      </w:r>
      <w:r>
        <w:rPr>
          <w:rFonts w:ascii="Times New Roman" w:hAnsi="Times New Roman"/>
          <w:color w:val="auto"/>
          <w:sz w:val="24"/>
          <w:szCs w:val="24"/>
          <w:lang w:val="ru-RU"/>
        </w:rPr>
        <w:t>участвовали в субботниках,</w:t>
      </w:r>
      <w:r>
        <w:rPr>
          <w:rFonts w:hint="default" w:ascii="Times New Roman" w:hAnsi="Times New Roman"/>
          <w:color w:val="auto"/>
          <w:sz w:val="24"/>
          <w:szCs w:val="24"/>
          <w:lang w:val="ru-RU"/>
        </w:rPr>
        <w:t xml:space="preserve"> </w:t>
      </w:r>
      <w:r>
        <w:rPr>
          <w:rFonts w:ascii="Times New Roman" w:hAnsi="Times New Roman"/>
          <w:color w:val="auto"/>
          <w:sz w:val="24"/>
          <w:szCs w:val="24"/>
          <w:lang w:val="ru-RU"/>
        </w:rPr>
        <w:t>в</w:t>
      </w:r>
      <w:r>
        <w:rPr>
          <w:rFonts w:hint="default" w:ascii="Times New Roman" w:hAnsi="Times New Roman"/>
          <w:color w:val="auto"/>
          <w:sz w:val="24"/>
          <w:szCs w:val="24"/>
          <w:lang w:val="ru-RU"/>
        </w:rPr>
        <w:t xml:space="preserve"> экологических акциях</w:t>
      </w:r>
      <w:r>
        <w:rPr>
          <w:rFonts w:ascii="Times New Roman" w:hAnsi="Times New Roman"/>
          <w:color w:val="auto"/>
          <w:sz w:val="24"/>
          <w:szCs w:val="24"/>
          <w:lang w:val="ru-RU"/>
        </w:rPr>
        <w:t xml:space="preserve">.  </w:t>
      </w:r>
      <w:r>
        <w:rPr>
          <w:rFonts w:ascii="Times New Roman" w:hAnsi="Times New Roman" w:cs="Times New Roman"/>
          <w:color w:val="auto"/>
          <w:sz w:val="24"/>
          <w:szCs w:val="24"/>
          <w:lang w:val="ru-RU"/>
        </w:rPr>
        <w:tab/>
      </w:r>
      <w:r>
        <w:rPr>
          <w:rFonts w:ascii="Times New Roman" w:hAnsi="Times New Roman" w:cs="Times New Roman"/>
          <w:color w:val="auto"/>
          <w:sz w:val="24"/>
          <w:szCs w:val="24"/>
          <w:lang w:val="ru-RU"/>
        </w:rPr>
        <w:tab/>
      </w:r>
      <w:r>
        <w:rPr>
          <w:rFonts w:ascii="Times New Roman" w:hAnsi="Times New Roman" w:cs="Times New Roman"/>
          <w:color w:val="auto"/>
          <w:sz w:val="24"/>
          <w:szCs w:val="24"/>
          <w:lang w:val="ru-RU"/>
        </w:rPr>
        <w:tab/>
      </w:r>
    </w:p>
    <w:p>
      <w:pPr>
        <w:pStyle w:val="15"/>
        <w:spacing w:line="276" w:lineRule="auto"/>
        <w:ind w:left="0" w:leftChars="0" w:firstLine="700" w:firstLineChars="0"/>
        <w:jc w:val="both"/>
        <w:rPr>
          <w:rFonts w:ascii="Times New Roman" w:hAnsi="Times New Roman" w:eastAsia="Times New Roman" w:cs="Times New Roman"/>
          <w:color w:val="auto"/>
          <w:sz w:val="24"/>
          <w:szCs w:val="24"/>
          <w:lang w:eastAsia="ru-RU"/>
        </w:rPr>
      </w:pPr>
      <w:r>
        <w:rPr>
          <w:rFonts w:ascii="Times New Roman" w:hAnsi="Times New Roman" w:cs="Times New Roman"/>
          <w:color w:val="auto"/>
          <w:sz w:val="24"/>
          <w:szCs w:val="24"/>
          <w:lang w:val="ru-RU"/>
        </w:rPr>
        <w:t>Педагоги</w:t>
      </w:r>
      <w:r>
        <w:rPr>
          <w:rFonts w:ascii="Times New Roman" w:hAnsi="Times New Roman" w:eastAsia="Calibri" w:cs="Times New Roman"/>
          <w:color w:val="auto"/>
          <w:sz w:val="24"/>
          <w:szCs w:val="24"/>
        </w:rPr>
        <w:t xml:space="preserve"> используют разнообразные формы работы с учащимися. В рамках предметных недель проводятся  олимпиады, творческие конкурсы,</w:t>
      </w:r>
      <w:r>
        <w:rPr>
          <w:rFonts w:hint="default" w:ascii="Times New Roman" w:hAnsi="Times New Roman" w:cs="Times New Roman"/>
          <w:color w:val="auto"/>
          <w:sz w:val="24"/>
          <w:szCs w:val="24"/>
          <w:lang w:val="ru-RU"/>
        </w:rPr>
        <w:t xml:space="preserve"> квесты,</w:t>
      </w:r>
      <w:r>
        <w:rPr>
          <w:rFonts w:ascii="Times New Roman" w:hAnsi="Times New Roman" w:eastAsia="Calibri" w:cs="Times New Roman"/>
          <w:color w:val="auto"/>
          <w:sz w:val="24"/>
          <w:szCs w:val="24"/>
        </w:rPr>
        <w:t xml:space="preserve"> развивающие и интеллектуальные игры</w:t>
      </w:r>
      <w:r>
        <w:rPr>
          <w:rFonts w:hint="default" w:ascii="Times New Roman" w:hAnsi="Times New Roman" w:cs="Times New Roman"/>
          <w:color w:val="auto"/>
          <w:sz w:val="24"/>
          <w:szCs w:val="24"/>
          <w:lang w:val="ru-RU"/>
        </w:rPr>
        <w:t>.</w:t>
      </w:r>
      <w:r>
        <w:rPr>
          <w:rFonts w:ascii="Times New Roman" w:hAnsi="Times New Roman" w:eastAsia="Calibri" w:cs="Times New Roman"/>
          <w:color w:val="auto"/>
          <w:sz w:val="24"/>
          <w:szCs w:val="24"/>
        </w:rPr>
        <w:t xml:space="preserve"> Ребята сами придумывают и оформляют кроссворды, ребусы, загадки; создают презентации. Готовятся к постановкам спектаклей, сказок (нед.английского языка). В классах проводятся конкурсы по изготовлению поделок, моделей (нед. начальных классов). Совместно с школьным библиотекарем проводятся выставки книг, заочные путешествия в музеи страны. Все проводимые мероприятия пользовались популярностью и привлекали достаточно большое число участников. </w:t>
      </w:r>
      <w:r>
        <w:rPr>
          <w:rFonts w:ascii="Times New Roman" w:hAnsi="Times New Roman" w:cs="Times New Roman"/>
          <w:color w:val="auto"/>
          <w:sz w:val="24"/>
          <w:szCs w:val="24"/>
          <w:lang w:val="ru-RU"/>
        </w:rPr>
        <w:t>Учителя</w:t>
      </w:r>
      <w:r>
        <w:rPr>
          <w:rFonts w:ascii="Times New Roman" w:hAnsi="Times New Roman" w:eastAsia="Calibri" w:cs="Times New Roman"/>
          <w:color w:val="auto"/>
          <w:sz w:val="24"/>
          <w:szCs w:val="24"/>
        </w:rPr>
        <w:t xml:space="preserve"> проводили открытые уроки и посещали  уроки коллег. Учащиеся показали хорошие знания по предметам, а именно: умение применять знания в различных ситуациях, взаимовыручку, нестандартные решения трудных вопросов. Интересные, разнообразные и нетрадиционные формы проведения уроков в рамках предметных недель вызвали большой интерес учащихся, значительно увеличив мотивацию к изучению предметов.</w:t>
      </w:r>
    </w:p>
    <w:p>
      <w:pPr>
        <w:pStyle w:val="13"/>
        <w:ind w:left="-6" w:leftChars="0" w:firstLine="706" w:firstLineChars="0"/>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Уроки учителей проводились по требованиям ФГОС, во время анализа получили хорошие оценки своих коллег. Дифференцированный подход осуществлялся при работе в парах, при выполнении самостоятельной работы, в домашнем задании. Основные формы контроля – индивидуальная и фронтальная. Вид контроля – тематический. </w:t>
      </w:r>
    </w:p>
    <w:p>
      <w:pPr>
        <w:pStyle w:val="13"/>
        <w:ind w:left="-6" w:leftChars="0" w:firstLine="6" w:firstLineChars="0"/>
        <w:jc w:val="both"/>
        <w:rPr>
          <w:rFonts w:hint="default" w:ascii="Times New Roman" w:hAnsi="Times New Roman" w:cs="Times New Roman"/>
          <w:color w:val="auto"/>
          <w:sz w:val="24"/>
          <w:szCs w:val="24"/>
          <w:lang w:val="ru-RU"/>
        </w:rPr>
      </w:pPr>
      <w:r>
        <w:rPr>
          <w:rFonts w:ascii="Times New Roman" w:hAnsi="Times New Roman" w:cs="Times New Roman"/>
          <w:color w:val="auto"/>
          <w:sz w:val="24"/>
          <w:szCs w:val="24"/>
        </w:rPr>
        <w:t xml:space="preserve">       На завершающем этапе уроков были подведены итоги, проводилась рефлексия, в ходе которой дети оценивали свою работу. Домашние задания соответствовали нормативным требованиям,  с целью правильного и успешного его выполнения проводился инструктаж. Оценки выставлялись своевременно. </w:t>
      </w:r>
      <w:r>
        <w:rPr>
          <w:rFonts w:ascii="Times New Roman" w:hAnsi="Times New Roman" w:cs="Times New Roman"/>
          <w:color w:val="auto"/>
          <w:sz w:val="24"/>
          <w:szCs w:val="24"/>
          <w:lang w:val="ru-RU"/>
        </w:rPr>
        <w:t>По</w:t>
      </w:r>
      <w:r>
        <w:rPr>
          <w:rFonts w:hint="default" w:ascii="Times New Roman" w:hAnsi="Times New Roman" w:cs="Times New Roman"/>
          <w:color w:val="auto"/>
          <w:sz w:val="24"/>
          <w:szCs w:val="24"/>
          <w:lang w:val="ru-RU"/>
        </w:rPr>
        <w:t xml:space="preserve"> завершению предметных недель, ребята получили грамоты и поошрялись призами и сладкими угощениями.</w:t>
      </w:r>
    </w:p>
    <w:p>
      <w:pPr>
        <w:pStyle w:val="10"/>
        <w:keepNext w:val="0"/>
        <w:keepLines w:val="0"/>
        <w:widowControl/>
        <w:suppressLineNumbers w:val="0"/>
        <w:shd w:val="clear" w:fill="FFFFFF"/>
        <w:spacing w:before="0" w:beforeAutospacing="0" w:after="150" w:afterAutospacing="0"/>
        <w:ind w:left="0" w:right="0" w:firstLine="0"/>
        <w:rPr>
          <w:rFonts w:hint="default" w:ascii="Times New Roman" w:hAnsi="Times New Roman" w:eastAsia="sans-serif" w:cs="Times New Roman"/>
          <w:i w:val="0"/>
          <w:caps w:val="0"/>
          <w:color w:val="auto"/>
          <w:spacing w:val="0"/>
          <w:sz w:val="24"/>
          <w:szCs w:val="24"/>
        </w:rPr>
      </w:pPr>
      <w:r>
        <w:rPr>
          <w:rFonts w:hint="default" w:ascii="Times New Roman" w:hAnsi="Times New Roman" w:eastAsia="sans-serif" w:cs="Times New Roman"/>
          <w:b/>
          <w:i w:val="0"/>
          <w:caps w:val="0"/>
          <w:color w:val="auto"/>
          <w:spacing w:val="0"/>
          <w:sz w:val="24"/>
          <w:szCs w:val="24"/>
          <w:shd w:val="clear" w:fill="FFFFFF"/>
        </w:rPr>
        <w:t>Результат предметной недели:</w:t>
      </w:r>
    </w:p>
    <w:p>
      <w:pPr>
        <w:pStyle w:val="10"/>
        <w:keepNext w:val="0"/>
        <w:keepLines w:val="0"/>
        <w:widowControl/>
        <w:numPr>
          <w:ilvl w:val="0"/>
          <w:numId w:val="18"/>
        </w:numPr>
        <w:suppressLineNumbers w:val="0"/>
        <w:shd w:val="clear" w:fill="FFFFFF"/>
        <w:spacing w:before="0" w:beforeAutospacing="0" w:after="150" w:afterAutospacing="0"/>
        <w:ind w:left="0" w:right="0" w:firstLine="0"/>
        <w:rPr>
          <w:rFonts w:hint="default" w:ascii="Times New Roman" w:hAnsi="Times New Roman" w:eastAsia="sans-serif" w:cs="Times New Roman"/>
          <w:i w:val="0"/>
          <w:caps w:val="0"/>
          <w:color w:val="auto"/>
          <w:spacing w:val="0"/>
          <w:sz w:val="24"/>
          <w:szCs w:val="24"/>
        </w:rPr>
      </w:pPr>
      <w:r>
        <w:rPr>
          <w:rFonts w:hint="default" w:ascii="Times New Roman" w:hAnsi="Times New Roman" w:eastAsia="sans-serif" w:cs="Times New Roman"/>
          <w:i w:val="0"/>
          <w:caps w:val="0"/>
          <w:color w:val="auto"/>
          <w:spacing w:val="0"/>
          <w:sz w:val="24"/>
          <w:szCs w:val="24"/>
          <w:shd w:val="clear" w:fill="FFFFFF"/>
        </w:rPr>
        <w:t>повышение активности учащихся при проведении мероприятий предметной недели;</w:t>
      </w:r>
      <w:r>
        <w:rPr>
          <w:rFonts w:hint="default" w:eastAsia="sans-serif" w:cs="Times New Roman"/>
          <w:i w:val="0"/>
          <w:caps w:val="0"/>
          <w:color w:val="auto"/>
          <w:spacing w:val="0"/>
          <w:sz w:val="24"/>
          <w:szCs w:val="24"/>
          <w:shd w:val="clear" w:fill="FFFFFF"/>
          <w:lang w:val="ru-RU"/>
        </w:rPr>
        <w:tab/>
      </w:r>
      <w:r>
        <w:rPr>
          <w:rFonts w:hint="default" w:eastAsia="sans-serif" w:cs="Times New Roman"/>
          <w:i w:val="0"/>
          <w:caps w:val="0"/>
          <w:color w:val="auto"/>
          <w:spacing w:val="0"/>
          <w:sz w:val="24"/>
          <w:szCs w:val="24"/>
          <w:shd w:val="clear" w:fill="FFFFFF"/>
          <w:lang w:val="ru-RU"/>
        </w:rPr>
        <w:t xml:space="preserve">                       </w:t>
      </w:r>
      <w:r>
        <w:rPr>
          <w:rFonts w:hint="default" w:ascii="Times New Roman" w:hAnsi="Times New Roman" w:eastAsia="sans-serif" w:cs="Times New Roman"/>
          <w:i w:val="0"/>
          <w:caps w:val="0"/>
          <w:color w:val="auto"/>
          <w:spacing w:val="0"/>
          <w:sz w:val="24"/>
          <w:szCs w:val="24"/>
          <w:shd w:val="clear" w:fill="FFFFFF"/>
        </w:rPr>
        <w:t xml:space="preserve">2) повышение интереса к изучению </w:t>
      </w:r>
      <w:r>
        <w:rPr>
          <w:rFonts w:hint="default" w:ascii="Times New Roman" w:hAnsi="Times New Roman" w:eastAsia="sans-serif" w:cs="Times New Roman"/>
          <w:i w:val="0"/>
          <w:caps w:val="0"/>
          <w:color w:val="auto"/>
          <w:spacing w:val="0"/>
          <w:sz w:val="24"/>
          <w:szCs w:val="24"/>
          <w:shd w:val="clear" w:fill="FFFFFF"/>
          <w:lang w:val="ru-RU"/>
        </w:rPr>
        <w:t>предмету</w:t>
      </w:r>
      <w:r>
        <w:rPr>
          <w:rFonts w:hint="default" w:ascii="Times New Roman" w:hAnsi="Times New Roman" w:eastAsia="sans-serif" w:cs="Times New Roman"/>
          <w:i w:val="0"/>
          <w:caps w:val="0"/>
          <w:color w:val="auto"/>
          <w:spacing w:val="0"/>
          <w:sz w:val="24"/>
          <w:szCs w:val="24"/>
          <w:shd w:val="clear" w:fill="FFFFFF"/>
        </w:rPr>
        <w:t>;</w:t>
      </w:r>
      <w:r>
        <w:rPr>
          <w:rFonts w:hint="default" w:eastAsia="sans-serif" w:cs="Times New Roman"/>
          <w:i w:val="0"/>
          <w:caps w:val="0"/>
          <w:color w:val="auto"/>
          <w:spacing w:val="0"/>
          <w:sz w:val="24"/>
          <w:szCs w:val="24"/>
          <w:shd w:val="clear" w:fill="FFFFFF"/>
          <w:lang w:val="ru-RU"/>
        </w:rPr>
        <w:t xml:space="preserve">                                                                                                    </w:t>
      </w:r>
      <w:r>
        <w:rPr>
          <w:rFonts w:hint="default" w:ascii="Times New Roman" w:hAnsi="Times New Roman" w:eastAsia="sans-serif" w:cs="Times New Roman"/>
          <w:i w:val="0"/>
          <w:caps w:val="0"/>
          <w:color w:val="auto"/>
          <w:spacing w:val="0"/>
          <w:sz w:val="24"/>
          <w:szCs w:val="24"/>
          <w:shd w:val="clear" w:fill="FFFFFF"/>
        </w:rPr>
        <w:t>3) использование игры на уроке и применение ИКТ позволило активизировать полученные на уроках знания и закрепить их в игровой форме и в нестандартных ситуациях.</w:t>
      </w:r>
    </w:p>
    <w:p>
      <w:pPr>
        <w:pStyle w:val="15"/>
        <w:spacing w:line="240" w:lineRule="auto"/>
        <w:jc w:val="both"/>
        <w:rPr>
          <w:rFonts w:hint="default" w:ascii="Times New Roman" w:hAnsi="Times New Roman" w:eastAsia="sans-serif" w:cs="Times New Roman"/>
          <w:b/>
          <w:i w:val="0"/>
          <w:caps w:val="0"/>
          <w:color w:val="auto"/>
          <w:spacing w:val="0"/>
          <w:sz w:val="24"/>
          <w:szCs w:val="24"/>
          <w:shd w:val="clear" w:fill="FFFFFF"/>
        </w:rPr>
      </w:pPr>
      <w:r>
        <w:rPr>
          <w:rFonts w:ascii="Times New Roman" w:hAnsi="Times New Roman"/>
          <w:color w:val="auto"/>
          <w:sz w:val="24"/>
          <w:szCs w:val="24"/>
        </w:rPr>
        <w:t xml:space="preserve">  </w:t>
      </w:r>
      <w:r>
        <w:rPr>
          <w:rFonts w:hint="default" w:ascii="Times New Roman" w:hAnsi="Times New Roman" w:eastAsia="sans-serif" w:cs="Times New Roman"/>
          <w:b/>
          <w:i w:val="0"/>
          <w:caps w:val="0"/>
          <w:color w:val="auto"/>
          <w:spacing w:val="0"/>
          <w:sz w:val="24"/>
          <w:szCs w:val="24"/>
          <w:shd w:val="clear" w:fill="FFFFFF"/>
        </w:rPr>
        <w:t>Выводы: </w:t>
      </w:r>
    </w:p>
    <w:p>
      <w:pPr>
        <w:pStyle w:val="10"/>
        <w:keepNext w:val="0"/>
        <w:keepLines w:val="0"/>
        <w:widowControl/>
        <w:suppressLineNumbers w:val="0"/>
        <w:shd w:val="clear" w:fill="FFFFFF"/>
        <w:spacing w:before="0" w:beforeAutospacing="0" w:after="150" w:afterAutospacing="0" w:line="240" w:lineRule="auto"/>
        <w:ind w:left="0" w:right="0" w:firstLine="700" w:firstLineChars="0"/>
        <w:jc w:val="both"/>
        <w:rPr>
          <w:rFonts w:hint="default" w:ascii="Times New Roman" w:hAnsi="Times New Roman" w:eastAsia="sans-serif" w:cs="Times New Roman"/>
          <w:i w:val="0"/>
          <w:caps w:val="0"/>
          <w:color w:val="auto"/>
          <w:spacing w:val="0"/>
          <w:sz w:val="24"/>
          <w:szCs w:val="24"/>
          <w:shd w:val="clear" w:fill="FFFFFF"/>
          <w:lang w:val="ru-RU"/>
        </w:rPr>
      </w:pPr>
      <w:r>
        <w:rPr>
          <w:rFonts w:hint="default" w:ascii="Times New Roman" w:hAnsi="Times New Roman" w:eastAsia="sans-serif" w:cs="Times New Roman"/>
          <w:i w:val="0"/>
          <w:caps w:val="0"/>
          <w:color w:val="auto"/>
          <w:spacing w:val="0"/>
          <w:sz w:val="24"/>
          <w:szCs w:val="24"/>
          <w:shd w:val="clear" w:fill="FFFFFF"/>
          <w:lang w:val="ru-RU"/>
        </w:rPr>
        <w:t>П</w:t>
      </w:r>
      <w:r>
        <w:rPr>
          <w:rFonts w:hint="default" w:ascii="Times New Roman" w:hAnsi="Times New Roman" w:eastAsia="sans-serif" w:cs="Times New Roman"/>
          <w:i w:val="0"/>
          <w:caps w:val="0"/>
          <w:color w:val="auto"/>
          <w:spacing w:val="0"/>
          <w:sz w:val="24"/>
          <w:szCs w:val="24"/>
          <w:shd w:val="clear" w:fill="FFFFFF"/>
        </w:rPr>
        <w:t xml:space="preserve">редметные Недели должны иметь практическую значимость и способствовать овладению учащимися </w:t>
      </w:r>
      <w:r>
        <w:rPr>
          <w:rFonts w:hint="default" w:ascii="Times New Roman" w:hAnsi="Times New Roman" w:eastAsia="sans-serif" w:cs="Times New Roman"/>
          <w:i w:val="0"/>
          <w:caps w:val="0"/>
          <w:color w:val="auto"/>
          <w:spacing w:val="0"/>
          <w:sz w:val="24"/>
          <w:szCs w:val="24"/>
          <w:shd w:val="clear" w:fill="FFFFFF"/>
          <w:lang w:val="ru-RU"/>
        </w:rPr>
        <w:t>новыми знаниями и навыками</w:t>
      </w:r>
      <w:r>
        <w:rPr>
          <w:rFonts w:hint="default" w:ascii="Times New Roman" w:hAnsi="Times New Roman" w:eastAsia="sans-serif" w:cs="Times New Roman"/>
          <w:i w:val="0"/>
          <w:caps w:val="0"/>
          <w:color w:val="auto"/>
          <w:spacing w:val="0"/>
          <w:sz w:val="24"/>
          <w:szCs w:val="24"/>
          <w:shd w:val="clear" w:fill="FFFFFF"/>
        </w:rPr>
        <w:t xml:space="preserve">  в повседневной жизни и учебной деятельности, воспитывать уважение</w:t>
      </w:r>
      <w:r>
        <w:rPr>
          <w:rFonts w:hint="default" w:ascii="Times New Roman" w:hAnsi="Times New Roman" w:eastAsia="sans-serif" w:cs="Times New Roman"/>
          <w:i w:val="0"/>
          <w:caps w:val="0"/>
          <w:color w:val="auto"/>
          <w:spacing w:val="0"/>
          <w:sz w:val="24"/>
          <w:szCs w:val="24"/>
          <w:shd w:val="clear" w:fill="FFFFFF"/>
          <w:lang w:val="ru-RU"/>
        </w:rPr>
        <w:t>,</w:t>
      </w:r>
      <w:r>
        <w:rPr>
          <w:rFonts w:hint="default" w:ascii="Times New Roman" w:hAnsi="Times New Roman" w:eastAsia="sans-serif" w:cs="Times New Roman"/>
          <w:i w:val="0"/>
          <w:caps w:val="0"/>
          <w:color w:val="auto"/>
          <w:spacing w:val="0"/>
          <w:sz w:val="24"/>
          <w:szCs w:val="24"/>
          <w:shd w:val="clear" w:fill="FFFFFF"/>
        </w:rPr>
        <w:t xml:space="preserve">повышать интерес к предмету. Анализируя проведенную работу, можно сделать выводы: применение нетрадиционных форм обучения позволяет значительно расширить поля деятельности учителя, отойти от строгих рамок. </w:t>
      </w:r>
      <w:r>
        <w:rPr>
          <w:rFonts w:hint="default" w:ascii="Times New Roman" w:hAnsi="Times New Roman" w:eastAsia="sans-serif" w:cs="Times New Roman"/>
          <w:i w:val="0"/>
          <w:caps w:val="0"/>
          <w:color w:val="auto"/>
          <w:spacing w:val="0"/>
          <w:sz w:val="24"/>
          <w:szCs w:val="24"/>
          <w:shd w:val="clear" w:fill="FFFFFF"/>
          <w:lang w:val="ru-RU"/>
        </w:rPr>
        <w:tab/>
      </w:r>
    </w:p>
    <w:p>
      <w:pPr>
        <w:pStyle w:val="10"/>
        <w:keepNext w:val="0"/>
        <w:keepLines w:val="0"/>
        <w:widowControl/>
        <w:suppressLineNumbers w:val="0"/>
        <w:shd w:val="clear" w:fill="FFFFFF"/>
        <w:spacing w:before="0" w:beforeAutospacing="0" w:after="150" w:afterAutospacing="0" w:line="240" w:lineRule="auto"/>
        <w:ind w:left="0" w:right="0" w:firstLine="700" w:firstLineChars="0"/>
        <w:jc w:val="both"/>
        <w:rPr>
          <w:rFonts w:hint="default" w:ascii="Times New Roman" w:hAnsi="Times New Roman" w:eastAsia="sans-serif" w:cs="Times New Roman"/>
          <w:i w:val="0"/>
          <w:caps w:val="0"/>
          <w:color w:val="auto"/>
          <w:spacing w:val="0"/>
          <w:sz w:val="24"/>
          <w:szCs w:val="24"/>
        </w:rPr>
      </w:pPr>
      <w:r>
        <w:rPr>
          <w:rFonts w:hint="default" w:ascii="Times New Roman" w:hAnsi="Times New Roman" w:eastAsia="sans-serif" w:cs="Times New Roman"/>
          <w:i w:val="0"/>
          <w:caps w:val="0"/>
          <w:color w:val="auto"/>
          <w:spacing w:val="0"/>
          <w:sz w:val="24"/>
          <w:szCs w:val="24"/>
          <w:shd w:val="clear" w:fill="FFFFFF"/>
        </w:rPr>
        <w:t>Нетрадиционные формы работы позволяют разнообразить учебную деятельность, способствуют повышению интеллектуальной активности учащихся, а следовательно и эффективность обучения. Игра помогает создать атмосферу непринужденности, увлекает сотворчеством, разряжает напряженную обстановку.</w:t>
      </w:r>
      <w:r>
        <w:rPr>
          <w:rFonts w:hint="default" w:ascii="Times New Roman" w:hAnsi="Times New Roman" w:eastAsia="sans-serif" w:cs="Times New Roman"/>
          <w:i w:val="0"/>
          <w:caps w:val="0"/>
          <w:color w:val="auto"/>
          <w:spacing w:val="0"/>
          <w:sz w:val="24"/>
          <w:szCs w:val="24"/>
          <w:shd w:val="clear" w:fill="FFFFFF"/>
          <w:lang w:val="ru-RU"/>
        </w:rPr>
        <w:tab/>
      </w:r>
      <w:r>
        <w:rPr>
          <w:rFonts w:hint="default" w:ascii="Times New Roman" w:hAnsi="Times New Roman" w:eastAsia="SimSun" w:cs="Times New Roman"/>
          <w:i w:val="0"/>
          <w:caps w:val="0"/>
          <w:color w:val="auto"/>
          <w:spacing w:val="0"/>
          <w:sz w:val="24"/>
          <w:szCs w:val="24"/>
          <w:shd w:val="clear" w:fill="FFFFFF"/>
          <w:lang w:val="ru-RU"/>
        </w:rPr>
        <w:t>Учителям</w:t>
      </w:r>
      <w:r>
        <w:rPr>
          <w:rFonts w:hint="default" w:ascii="Times New Roman" w:hAnsi="Times New Roman" w:eastAsia="SimSun" w:cs="Times New Roman"/>
          <w:i w:val="0"/>
          <w:caps w:val="0"/>
          <w:color w:val="auto"/>
          <w:spacing w:val="0"/>
          <w:sz w:val="24"/>
          <w:szCs w:val="24"/>
          <w:shd w:val="clear" w:fill="FFFFFF"/>
        </w:rPr>
        <w:t xml:space="preserve"> школы продолжать искать нетрадиционные формы проведения предметных недель с целью повышения интереса обучающихся как к изучению предметов школьной программы, так и к повышению интереса к получению знаний;</w:t>
      </w:r>
      <w:r>
        <w:rPr>
          <w:rFonts w:hint="default" w:eastAsia="SimSun" w:cs="Times New Roman"/>
          <w:i w:val="0"/>
          <w:caps w:val="0"/>
          <w:color w:val="auto"/>
          <w:spacing w:val="0"/>
          <w:sz w:val="24"/>
          <w:szCs w:val="24"/>
          <w:shd w:val="clear" w:fill="FFFFFF"/>
          <w:lang w:val="ru-RU"/>
        </w:rPr>
        <w:tab/>
      </w:r>
      <w:r>
        <w:rPr>
          <w:rFonts w:hint="default" w:eastAsia="SimSun" w:cs="Times New Roman"/>
          <w:i w:val="0"/>
          <w:caps w:val="0"/>
          <w:color w:val="auto"/>
          <w:spacing w:val="0"/>
          <w:sz w:val="24"/>
          <w:szCs w:val="24"/>
          <w:shd w:val="clear" w:fill="FFFFFF"/>
          <w:lang w:val="ru-RU"/>
        </w:rPr>
        <w:tab/>
      </w:r>
      <w:r>
        <w:rPr>
          <w:rFonts w:hint="default" w:eastAsia="SimSun" w:cs="Times New Roman"/>
          <w:i w:val="0"/>
          <w:caps w:val="0"/>
          <w:color w:val="auto"/>
          <w:spacing w:val="0"/>
          <w:sz w:val="24"/>
          <w:szCs w:val="24"/>
          <w:shd w:val="clear" w:fill="FFFFFF"/>
          <w:lang w:val="ru-RU"/>
        </w:rPr>
        <w:tab/>
      </w:r>
      <w:r>
        <w:rPr>
          <w:rFonts w:hint="default" w:eastAsia="SimSun" w:cs="Times New Roman"/>
          <w:i w:val="0"/>
          <w:caps w:val="0"/>
          <w:color w:val="auto"/>
          <w:spacing w:val="0"/>
          <w:sz w:val="24"/>
          <w:szCs w:val="24"/>
          <w:shd w:val="clear" w:fill="FFFFFF"/>
          <w:lang w:val="ru-RU"/>
        </w:rPr>
        <w:tab/>
      </w:r>
      <w:r>
        <w:rPr>
          <w:rFonts w:hint="default" w:eastAsia="SimSun" w:cs="Times New Roman"/>
          <w:i w:val="0"/>
          <w:caps w:val="0"/>
          <w:color w:val="auto"/>
          <w:spacing w:val="0"/>
          <w:sz w:val="24"/>
          <w:szCs w:val="24"/>
          <w:shd w:val="clear" w:fill="FFFFFF"/>
          <w:lang w:val="ru-RU"/>
        </w:rPr>
        <w:tab/>
      </w:r>
      <w:r>
        <w:rPr>
          <w:rFonts w:hint="default" w:eastAsia="SimSun" w:cs="Times New Roman"/>
          <w:i w:val="0"/>
          <w:caps w:val="0"/>
          <w:color w:val="auto"/>
          <w:spacing w:val="0"/>
          <w:sz w:val="24"/>
          <w:szCs w:val="24"/>
          <w:shd w:val="clear" w:fill="FFFFFF"/>
          <w:lang w:val="ru-RU"/>
        </w:rPr>
        <w:tab/>
      </w:r>
      <w:r>
        <w:rPr>
          <w:rFonts w:hint="default" w:eastAsia="SimSun" w:cs="Times New Roman"/>
          <w:i w:val="0"/>
          <w:caps w:val="0"/>
          <w:color w:val="auto"/>
          <w:spacing w:val="0"/>
          <w:sz w:val="24"/>
          <w:szCs w:val="24"/>
          <w:shd w:val="clear" w:fill="FFFFFF"/>
          <w:lang w:val="ru-RU"/>
        </w:rPr>
        <w:tab/>
      </w:r>
      <w:r>
        <w:rPr>
          <w:rFonts w:hint="default" w:ascii="Times New Roman" w:hAnsi="Times New Roman" w:eastAsia="sans-serif" w:cs="Times New Roman"/>
          <w:i w:val="0"/>
          <w:caps w:val="0"/>
          <w:color w:val="auto"/>
          <w:spacing w:val="0"/>
          <w:sz w:val="24"/>
          <w:szCs w:val="24"/>
          <w:shd w:val="clear" w:fill="FFFFFF"/>
        </w:rPr>
        <w:t>Отметить добросовестную работу учителей</w:t>
      </w:r>
      <w:r>
        <w:rPr>
          <w:rFonts w:hint="default" w:ascii="Times New Roman" w:hAnsi="Times New Roman" w:eastAsia="sans-serif" w:cs="Times New Roman"/>
          <w:i w:val="0"/>
          <w:caps w:val="0"/>
          <w:color w:val="auto"/>
          <w:spacing w:val="0"/>
          <w:sz w:val="24"/>
          <w:szCs w:val="24"/>
          <w:shd w:val="clear" w:fill="FFFFFF"/>
          <w:lang w:val="ru-RU"/>
        </w:rPr>
        <w:t>: Иванов</w:t>
      </w:r>
      <w:r>
        <w:rPr>
          <w:rFonts w:hint="default" w:eastAsia="sans-serif" w:cs="Times New Roman"/>
          <w:i w:val="0"/>
          <w:caps w:val="0"/>
          <w:color w:val="auto"/>
          <w:spacing w:val="0"/>
          <w:sz w:val="24"/>
          <w:szCs w:val="24"/>
          <w:shd w:val="clear" w:fill="FFFFFF"/>
          <w:lang w:val="ru-RU"/>
        </w:rPr>
        <w:t>ой</w:t>
      </w:r>
      <w:r>
        <w:rPr>
          <w:rFonts w:hint="default" w:ascii="Times New Roman" w:hAnsi="Times New Roman" w:eastAsia="sans-serif" w:cs="Times New Roman"/>
          <w:i w:val="0"/>
          <w:caps w:val="0"/>
          <w:color w:val="auto"/>
          <w:spacing w:val="0"/>
          <w:sz w:val="24"/>
          <w:szCs w:val="24"/>
          <w:shd w:val="clear" w:fill="FFFFFF"/>
          <w:lang w:val="ru-RU"/>
        </w:rPr>
        <w:t xml:space="preserve"> В.И</w:t>
      </w:r>
      <w:r>
        <w:rPr>
          <w:rFonts w:hint="default" w:eastAsia="sans-serif" w:cs="Times New Roman"/>
          <w:i w:val="0"/>
          <w:caps w:val="0"/>
          <w:color w:val="auto"/>
          <w:spacing w:val="0"/>
          <w:sz w:val="24"/>
          <w:szCs w:val="24"/>
          <w:shd w:val="clear" w:fill="FFFFFF"/>
          <w:lang w:val="ru-RU"/>
        </w:rPr>
        <w:t>,Абрамовой В.А.,Антиповой Н.А.</w:t>
      </w:r>
      <w:r>
        <w:rPr>
          <w:rFonts w:hint="default" w:ascii="Times New Roman" w:hAnsi="Times New Roman" w:eastAsia="sans-serif" w:cs="Times New Roman"/>
          <w:i w:val="0"/>
          <w:caps w:val="0"/>
          <w:color w:val="auto"/>
          <w:spacing w:val="0"/>
          <w:sz w:val="24"/>
          <w:szCs w:val="24"/>
          <w:shd w:val="clear" w:fill="FFFFFF"/>
          <w:lang w:val="ru-RU"/>
        </w:rPr>
        <w:t>,Анисимов</w:t>
      </w:r>
      <w:r>
        <w:rPr>
          <w:rFonts w:hint="default" w:eastAsia="sans-serif" w:cs="Times New Roman"/>
          <w:i w:val="0"/>
          <w:caps w:val="0"/>
          <w:color w:val="auto"/>
          <w:spacing w:val="0"/>
          <w:sz w:val="24"/>
          <w:szCs w:val="24"/>
          <w:shd w:val="clear" w:fill="FFFFFF"/>
          <w:lang w:val="ru-RU"/>
        </w:rPr>
        <w:t>ой</w:t>
      </w:r>
      <w:r>
        <w:rPr>
          <w:rFonts w:hint="default" w:ascii="Times New Roman" w:hAnsi="Times New Roman" w:eastAsia="sans-serif" w:cs="Times New Roman"/>
          <w:i w:val="0"/>
          <w:caps w:val="0"/>
          <w:color w:val="auto"/>
          <w:spacing w:val="0"/>
          <w:sz w:val="24"/>
          <w:szCs w:val="24"/>
          <w:shd w:val="clear" w:fill="FFFFFF"/>
          <w:lang w:val="ru-RU"/>
        </w:rPr>
        <w:t xml:space="preserve"> Л.Л.,</w:t>
      </w:r>
      <w:r>
        <w:rPr>
          <w:rFonts w:hint="default" w:eastAsia="sans-serif" w:cs="Times New Roman"/>
          <w:i w:val="0"/>
          <w:caps w:val="0"/>
          <w:color w:val="auto"/>
          <w:spacing w:val="0"/>
          <w:sz w:val="24"/>
          <w:szCs w:val="24"/>
          <w:shd w:val="clear" w:fill="FFFFFF"/>
          <w:lang w:val="ru-RU"/>
        </w:rPr>
        <w:t>Егоровой М.К, Красниковой Н.П</w:t>
      </w:r>
      <w:r>
        <w:rPr>
          <w:rFonts w:hint="default" w:ascii="Times New Roman" w:hAnsi="Times New Roman" w:eastAsia="sans-serif" w:cs="Times New Roman"/>
          <w:i w:val="0"/>
          <w:caps w:val="0"/>
          <w:color w:val="auto"/>
          <w:spacing w:val="0"/>
          <w:sz w:val="24"/>
          <w:szCs w:val="24"/>
          <w:shd w:val="clear" w:fill="FFFFFF"/>
          <w:lang w:val="ru-RU"/>
        </w:rPr>
        <w:t>.</w:t>
      </w:r>
      <w:r>
        <w:rPr>
          <w:rFonts w:hint="default" w:ascii="Times New Roman" w:hAnsi="Times New Roman" w:eastAsia="sans-serif" w:cs="Times New Roman"/>
          <w:i w:val="0"/>
          <w:caps w:val="0"/>
          <w:color w:val="auto"/>
          <w:spacing w:val="0"/>
          <w:sz w:val="24"/>
          <w:szCs w:val="24"/>
          <w:shd w:val="clear" w:fill="FFFFFF"/>
        </w:rPr>
        <w:t xml:space="preserve"> в подготовке и проведении предметн</w:t>
      </w:r>
      <w:r>
        <w:rPr>
          <w:rFonts w:hint="default" w:ascii="Times New Roman" w:hAnsi="Times New Roman" w:eastAsia="sans-serif" w:cs="Times New Roman"/>
          <w:i w:val="0"/>
          <w:caps w:val="0"/>
          <w:color w:val="auto"/>
          <w:spacing w:val="0"/>
          <w:sz w:val="24"/>
          <w:szCs w:val="24"/>
          <w:shd w:val="clear" w:fill="FFFFFF"/>
          <w:lang w:val="ru-RU"/>
        </w:rPr>
        <w:t xml:space="preserve">ых </w:t>
      </w:r>
      <w:r>
        <w:rPr>
          <w:rFonts w:hint="default" w:ascii="Times New Roman" w:hAnsi="Times New Roman" w:eastAsia="sans-serif" w:cs="Times New Roman"/>
          <w:i w:val="0"/>
          <w:caps w:val="0"/>
          <w:color w:val="auto"/>
          <w:spacing w:val="0"/>
          <w:sz w:val="24"/>
          <w:szCs w:val="24"/>
          <w:shd w:val="clear" w:fill="FFFFFF"/>
        </w:rPr>
        <w:t xml:space="preserve"> недел</w:t>
      </w:r>
      <w:r>
        <w:rPr>
          <w:rFonts w:hint="default" w:ascii="Times New Roman" w:hAnsi="Times New Roman" w:eastAsia="sans-serif" w:cs="Times New Roman"/>
          <w:i w:val="0"/>
          <w:caps w:val="0"/>
          <w:color w:val="auto"/>
          <w:spacing w:val="0"/>
          <w:sz w:val="24"/>
          <w:szCs w:val="24"/>
          <w:shd w:val="clear" w:fill="FFFFFF"/>
          <w:lang w:val="ru-RU"/>
        </w:rPr>
        <w:t>ь</w:t>
      </w:r>
      <w:r>
        <w:rPr>
          <w:rFonts w:hint="default" w:ascii="Times New Roman" w:hAnsi="Times New Roman" w:eastAsia="sans-serif" w:cs="Times New Roman"/>
          <w:i w:val="0"/>
          <w:caps w:val="0"/>
          <w:color w:val="auto"/>
          <w:spacing w:val="0"/>
          <w:sz w:val="24"/>
          <w:szCs w:val="24"/>
          <w:shd w:val="clear" w:fill="FFFFFF"/>
        </w:rPr>
        <w:t>.</w:t>
      </w:r>
    </w:p>
    <w:p>
      <w:pPr>
        <w:pStyle w:val="10"/>
        <w:keepNext w:val="0"/>
        <w:keepLines w:val="0"/>
        <w:widowControl/>
        <w:suppressLineNumbers w:val="0"/>
        <w:shd w:val="clear" w:fill="FFFFFF"/>
        <w:spacing w:before="0" w:beforeAutospacing="0" w:after="150" w:afterAutospacing="0" w:line="240" w:lineRule="auto"/>
        <w:ind w:left="0" w:right="0" w:firstLine="0"/>
        <w:rPr>
          <w:rFonts w:hint="default" w:ascii="Times New Roman" w:hAnsi="Times New Roman" w:eastAsia="sans-serif" w:cs="Times New Roman"/>
          <w:i w:val="0"/>
          <w:caps w:val="0"/>
          <w:color w:val="auto"/>
          <w:spacing w:val="0"/>
          <w:sz w:val="24"/>
          <w:szCs w:val="24"/>
          <w:shd w:val="clear" w:fill="FFFFFF"/>
          <w:lang w:val="ru-RU"/>
        </w:rPr>
      </w:pPr>
      <w:r>
        <w:rPr>
          <w:rFonts w:hint="default" w:ascii="Times New Roman" w:hAnsi="Times New Roman" w:eastAsia="sans-serif" w:cs="Times New Roman"/>
          <w:b/>
          <w:i w:val="0"/>
          <w:caps w:val="0"/>
          <w:color w:val="auto"/>
          <w:spacing w:val="0"/>
          <w:sz w:val="24"/>
          <w:szCs w:val="24"/>
          <w:shd w:val="clear" w:fill="FFFFFF"/>
        </w:rPr>
        <w:t>Рекомендации:</w:t>
      </w:r>
      <w:r>
        <w:rPr>
          <w:rFonts w:hint="default" w:eastAsia="sans-serif" w:cs="Times New Roman"/>
          <w:b/>
          <w:i w:val="0"/>
          <w:caps w:val="0"/>
          <w:color w:val="auto"/>
          <w:spacing w:val="0"/>
          <w:sz w:val="24"/>
          <w:szCs w:val="24"/>
          <w:shd w:val="clear" w:fill="FFFFFF"/>
          <w:lang w:val="ru-RU"/>
        </w:rPr>
        <w:t>1.</w:t>
      </w:r>
      <w:r>
        <w:rPr>
          <w:rFonts w:hint="default" w:ascii="Times New Roman" w:hAnsi="Times New Roman" w:eastAsia="sans-serif" w:cs="Times New Roman"/>
          <w:i w:val="0"/>
          <w:caps w:val="0"/>
          <w:color w:val="auto"/>
          <w:spacing w:val="0"/>
          <w:sz w:val="24"/>
          <w:szCs w:val="24"/>
          <w:shd w:val="clear" w:fill="FFFFFF"/>
        </w:rPr>
        <w:t xml:space="preserve">  </w:t>
      </w:r>
      <w:r>
        <w:rPr>
          <w:rFonts w:hint="default" w:eastAsia="sans-serif" w:cs="Times New Roman"/>
          <w:i w:val="0"/>
          <w:caps w:val="0"/>
          <w:color w:val="auto"/>
          <w:spacing w:val="0"/>
          <w:sz w:val="24"/>
          <w:szCs w:val="24"/>
          <w:shd w:val="clear" w:fill="FFFFFF"/>
          <w:lang w:val="ru-RU"/>
        </w:rPr>
        <w:t>У</w:t>
      </w:r>
      <w:r>
        <w:rPr>
          <w:rFonts w:hint="default" w:ascii="Times New Roman" w:hAnsi="Times New Roman" w:eastAsia="sans-serif" w:cs="Times New Roman"/>
          <w:i w:val="0"/>
          <w:caps w:val="0"/>
          <w:color w:val="auto"/>
          <w:spacing w:val="0"/>
          <w:sz w:val="24"/>
          <w:szCs w:val="24"/>
          <w:shd w:val="clear" w:fill="FFFFFF"/>
        </w:rPr>
        <w:t>чителям </w:t>
      </w:r>
      <w:r>
        <w:rPr>
          <w:rFonts w:hint="default" w:eastAsia="sans-serif" w:cs="Times New Roman"/>
          <w:i w:val="0"/>
          <w:caps w:val="0"/>
          <w:color w:val="auto"/>
          <w:spacing w:val="0"/>
          <w:sz w:val="24"/>
          <w:szCs w:val="24"/>
          <w:shd w:val="clear" w:fill="FFFFFF"/>
          <w:lang w:val="ru-RU"/>
        </w:rPr>
        <w:t xml:space="preserve"> не проводившие предметные недели  в 2020-2021 учебном году, запланировать и разработать план мероприятий ,  провести предметные недели в 2021-2022 учебном году.  Подойти более серьезно к проведению предметных недель, мотивировать </w:t>
      </w:r>
      <w:r>
        <w:rPr>
          <w:rFonts w:hint="default" w:ascii="Times New Roman" w:hAnsi="Times New Roman" w:eastAsia="sans-serif" w:cs="Times New Roman"/>
          <w:i w:val="0"/>
          <w:caps w:val="0"/>
          <w:color w:val="auto"/>
          <w:spacing w:val="0"/>
          <w:sz w:val="24"/>
          <w:szCs w:val="24"/>
          <w:shd w:val="clear" w:fill="FFFFFF"/>
        </w:rPr>
        <w:t xml:space="preserve"> учащихся</w:t>
      </w:r>
      <w:r>
        <w:rPr>
          <w:rFonts w:hint="default" w:eastAsia="sans-serif" w:cs="Times New Roman"/>
          <w:i w:val="0"/>
          <w:caps w:val="0"/>
          <w:color w:val="auto"/>
          <w:spacing w:val="0"/>
          <w:sz w:val="24"/>
          <w:szCs w:val="24"/>
          <w:shd w:val="clear" w:fill="FFFFFF"/>
          <w:lang w:val="ru-RU"/>
        </w:rPr>
        <w:t>, вызвать интерес к предмету,</w:t>
      </w:r>
      <w:r>
        <w:rPr>
          <w:rFonts w:hint="default" w:ascii="Times New Roman" w:hAnsi="Times New Roman" w:eastAsia="sans-serif" w:cs="Times New Roman"/>
          <w:i w:val="0"/>
          <w:caps w:val="0"/>
          <w:color w:val="auto"/>
          <w:spacing w:val="0"/>
          <w:sz w:val="24"/>
          <w:szCs w:val="24"/>
          <w:shd w:val="clear" w:fill="FFFFFF"/>
        </w:rPr>
        <w:t xml:space="preserve"> используя инновационные технологии, ИКТ, ТСО, наглядность</w:t>
      </w:r>
      <w:r>
        <w:rPr>
          <w:rFonts w:hint="default" w:ascii="Times New Roman" w:hAnsi="Times New Roman" w:eastAsia="sans-serif" w:cs="Times New Roman"/>
          <w:i w:val="0"/>
          <w:caps w:val="0"/>
          <w:color w:val="auto"/>
          <w:spacing w:val="0"/>
          <w:sz w:val="24"/>
          <w:szCs w:val="24"/>
          <w:shd w:val="clear" w:fill="FFFFFF"/>
          <w:lang w:val="ru-RU"/>
        </w:rPr>
        <w:t>.</w:t>
      </w:r>
      <w:r>
        <w:rPr>
          <w:rFonts w:hint="default" w:ascii="Times New Roman" w:hAnsi="Times New Roman" w:eastAsia="sans-serif" w:cs="Times New Roman"/>
          <w:i w:val="0"/>
          <w:caps w:val="0"/>
          <w:color w:val="auto"/>
          <w:spacing w:val="0"/>
          <w:sz w:val="24"/>
          <w:szCs w:val="24"/>
          <w:shd w:val="clear" w:fill="FFFFFF"/>
          <w:lang w:val="ru-RU"/>
        </w:rPr>
        <w:tab/>
      </w:r>
      <w:r>
        <w:rPr>
          <w:rFonts w:hint="default" w:ascii="Times New Roman" w:hAnsi="Times New Roman" w:eastAsia="sans-serif" w:cs="Times New Roman"/>
          <w:i w:val="0"/>
          <w:caps w:val="0"/>
          <w:color w:val="auto"/>
          <w:spacing w:val="0"/>
          <w:sz w:val="24"/>
          <w:szCs w:val="24"/>
          <w:shd w:val="clear" w:fill="FFFFFF"/>
          <w:lang w:val="ru-RU"/>
        </w:rPr>
        <w:tab/>
      </w:r>
      <w:r>
        <w:rPr>
          <w:rFonts w:hint="default" w:ascii="Times New Roman" w:hAnsi="Times New Roman" w:eastAsia="sans-serif" w:cs="Times New Roman"/>
          <w:i w:val="0"/>
          <w:caps w:val="0"/>
          <w:color w:val="auto"/>
          <w:spacing w:val="0"/>
          <w:sz w:val="24"/>
          <w:szCs w:val="24"/>
          <w:shd w:val="clear" w:fill="FFFFFF"/>
          <w:lang w:val="ru-RU"/>
        </w:rPr>
        <w:tab/>
      </w:r>
      <w:r>
        <w:rPr>
          <w:rFonts w:hint="default" w:ascii="Times New Roman" w:hAnsi="Times New Roman" w:eastAsia="sans-serif" w:cs="Times New Roman"/>
          <w:i w:val="0"/>
          <w:caps w:val="0"/>
          <w:color w:val="auto"/>
          <w:spacing w:val="0"/>
          <w:sz w:val="24"/>
          <w:szCs w:val="24"/>
          <w:shd w:val="clear" w:fill="FFFFFF"/>
          <w:lang w:val="ru-RU"/>
        </w:rPr>
        <w:tab/>
      </w:r>
      <w:r>
        <w:rPr>
          <w:rFonts w:hint="default" w:ascii="Times New Roman" w:hAnsi="Times New Roman" w:eastAsia="sans-serif" w:cs="Times New Roman"/>
          <w:i w:val="0"/>
          <w:caps w:val="0"/>
          <w:color w:val="auto"/>
          <w:spacing w:val="0"/>
          <w:sz w:val="24"/>
          <w:szCs w:val="24"/>
          <w:shd w:val="clear" w:fill="FFFFFF"/>
          <w:lang w:val="ru-RU"/>
        </w:rPr>
        <w:t xml:space="preserve">          </w:t>
      </w:r>
    </w:p>
    <w:p>
      <w:pPr>
        <w:pStyle w:val="10"/>
        <w:keepNext w:val="0"/>
        <w:keepLines w:val="0"/>
        <w:widowControl/>
        <w:numPr>
          <w:ilvl w:val="0"/>
          <w:numId w:val="19"/>
        </w:numPr>
        <w:suppressLineNumbers w:val="0"/>
        <w:shd w:val="clear" w:fill="FFFFFF"/>
        <w:spacing w:before="0" w:beforeAutospacing="0" w:after="150" w:afterAutospacing="0" w:line="240" w:lineRule="auto"/>
        <w:ind w:left="0" w:leftChars="0" w:right="0" w:rightChars="0" w:firstLine="0" w:firstLineChars="0"/>
        <w:rPr>
          <w:rFonts w:hint="default" w:ascii="Times New Roman" w:hAnsi="Times New Roman" w:eastAsia="sans-serif" w:cs="Times New Roman"/>
          <w:i w:val="0"/>
          <w:caps w:val="0"/>
          <w:color w:val="auto"/>
          <w:spacing w:val="0"/>
          <w:sz w:val="24"/>
          <w:szCs w:val="24"/>
          <w:shd w:val="clear" w:fill="FFFFFF"/>
        </w:rPr>
      </w:pPr>
      <w:r>
        <w:rPr>
          <w:rFonts w:hint="default" w:ascii="Times New Roman" w:hAnsi="Times New Roman" w:eastAsia="sans-serif" w:cs="Times New Roman"/>
          <w:i w:val="0"/>
          <w:caps w:val="0"/>
          <w:color w:val="auto"/>
          <w:spacing w:val="0"/>
          <w:sz w:val="24"/>
          <w:szCs w:val="24"/>
          <w:shd w:val="clear" w:fill="FFFFFF"/>
        </w:rPr>
        <w:t> Разнообразить виды деятельности, развивать навыки групповой работы и работы в парах</w:t>
      </w:r>
      <w:r>
        <w:rPr>
          <w:rFonts w:hint="default" w:ascii="Times New Roman" w:hAnsi="Times New Roman" w:eastAsia="sans-serif" w:cs="Times New Roman"/>
          <w:i w:val="0"/>
          <w:caps w:val="0"/>
          <w:color w:val="auto"/>
          <w:spacing w:val="0"/>
          <w:sz w:val="24"/>
          <w:szCs w:val="24"/>
          <w:shd w:val="clear" w:fill="FFFFFF"/>
          <w:lang w:val="ru-RU"/>
        </w:rPr>
        <w:t>.   3</w:t>
      </w:r>
      <w:r>
        <w:rPr>
          <w:rFonts w:hint="default" w:ascii="Times New Roman" w:hAnsi="Times New Roman" w:eastAsia="sans-serif" w:cs="Times New Roman"/>
          <w:i w:val="0"/>
          <w:caps w:val="0"/>
          <w:color w:val="auto"/>
          <w:spacing w:val="0"/>
          <w:sz w:val="24"/>
          <w:szCs w:val="24"/>
          <w:shd w:val="clear" w:fill="FFFFFF"/>
        </w:rPr>
        <w:t>. Материалы "Недели " разме</w:t>
      </w:r>
      <w:r>
        <w:rPr>
          <w:rFonts w:hint="default" w:ascii="Times New Roman" w:hAnsi="Times New Roman" w:eastAsia="sans-serif" w:cs="Times New Roman"/>
          <w:i w:val="0"/>
          <w:caps w:val="0"/>
          <w:color w:val="auto"/>
          <w:spacing w:val="0"/>
          <w:sz w:val="24"/>
          <w:szCs w:val="24"/>
          <w:shd w:val="clear" w:fill="FFFFFF"/>
          <w:lang w:val="ru-RU"/>
        </w:rPr>
        <w:t>ща</w:t>
      </w:r>
      <w:r>
        <w:rPr>
          <w:rFonts w:hint="default" w:ascii="Times New Roman" w:hAnsi="Times New Roman" w:eastAsia="sans-serif" w:cs="Times New Roman"/>
          <w:i w:val="0"/>
          <w:caps w:val="0"/>
          <w:color w:val="auto"/>
          <w:spacing w:val="0"/>
          <w:sz w:val="24"/>
          <w:szCs w:val="24"/>
          <w:shd w:val="clear" w:fill="FFFFFF"/>
        </w:rPr>
        <w:t>ть на школьном сайте.</w:t>
      </w:r>
    </w:p>
    <w:p>
      <w:pPr>
        <w:pStyle w:val="10"/>
        <w:keepNext w:val="0"/>
        <w:keepLines w:val="0"/>
        <w:widowControl/>
        <w:numPr>
          <w:ilvl w:val="0"/>
          <w:numId w:val="19"/>
        </w:numPr>
        <w:suppressLineNumbers w:val="0"/>
        <w:shd w:val="clear" w:fill="FFFFFF"/>
        <w:spacing w:before="0" w:beforeAutospacing="0" w:after="150" w:afterAutospacing="0" w:line="240" w:lineRule="auto"/>
        <w:ind w:left="0" w:leftChars="0" w:right="0" w:rightChars="0" w:firstLine="0" w:firstLineChars="0"/>
        <w:rPr>
          <w:rFonts w:ascii="Times New Roman" w:hAnsi="Times New Roman" w:cs="Times New Roman"/>
          <w:color w:val="auto"/>
          <w:sz w:val="28"/>
          <w:szCs w:val="28"/>
          <w:u w:val="single"/>
        </w:rPr>
      </w:pPr>
      <w:r>
        <w:rPr>
          <w:rFonts w:ascii="Times New Roman" w:hAnsi="Times New Roman" w:cs="Times New Roman"/>
          <w:b/>
          <w:color w:val="auto"/>
          <w:sz w:val="28"/>
          <w:szCs w:val="28"/>
          <w:u w:val="single"/>
        </w:rPr>
        <w:t>Аттестация</w:t>
      </w:r>
      <w:r>
        <w:rPr>
          <w:rFonts w:ascii="Times New Roman" w:hAnsi="Times New Roman" w:cs="Times New Roman"/>
          <w:b/>
          <w:color w:val="auto"/>
          <w:sz w:val="28"/>
          <w:szCs w:val="28"/>
          <w:u w:val="single"/>
          <w:lang w:val="ru-RU"/>
        </w:rPr>
        <w:t xml:space="preserve"> </w:t>
      </w:r>
      <w:r>
        <w:rPr>
          <w:rFonts w:ascii="Times New Roman" w:hAnsi="Times New Roman" w:cs="Times New Roman"/>
          <w:b/>
          <w:color w:val="auto"/>
          <w:sz w:val="28"/>
          <w:szCs w:val="28"/>
          <w:u w:val="single"/>
        </w:rPr>
        <w:t xml:space="preserve"> учителей </w:t>
      </w:r>
    </w:p>
    <w:p>
      <w:pPr>
        <w:widowControl w:val="0"/>
        <w:autoSpaceDE w:val="0"/>
        <w:autoSpaceDN w:val="0"/>
        <w:adjustRightInd w:val="0"/>
        <w:spacing w:after="0" w:line="240" w:lineRule="auto"/>
        <w:jc w:val="both"/>
        <w:rPr>
          <w:rFonts w:ascii="Times New Roman" w:hAnsi="Times New Roman" w:eastAsia="Times New Roman" w:cs="Times New Roman"/>
          <w:color w:val="auto"/>
          <w:sz w:val="24"/>
          <w:szCs w:val="24"/>
        </w:rPr>
      </w:pPr>
      <w:r>
        <w:rPr>
          <w:rFonts w:ascii="Times New Roman" w:hAnsi="Times New Roman" w:eastAsia="Times New Roman" w:cs="Times New Roman"/>
          <w:color w:val="auto"/>
          <w:sz w:val="24"/>
          <w:szCs w:val="24"/>
        </w:rPr>
        <w:t xml:space="preserve">   Ответственным по аттестации педагогических работников назначена  </w:t>
      </w:r>
      <w:r>
        <w:rPr>
          <w:rFonts w:ascii="Times New Roman" w:hAnsi="Times New Roman" w:eastAsia="Times New Roman" w:cs="Times New Roman"/>
          <w:color w:val="auto"/>
          <w:sz w:val="24"/>
          <w:szCs w:val="24"/>
          <w:lang w:val="ru-RU"/>
        </w:rPr>
        <w:t>Красникова Н.П</w:t>
      </w:r>
      <w:r>
        <w:rPr>
          <w:rFonts w:ascii="Times New Roman" w:hAnsi="Times New Roman" w:eastAsia="Times New Roman" w:cs="Times New Roman"/>
          <w:color w:val="auto"/>
          <w:sz w:val="24"/>
          <w:szCs w:val="24"/>
        </w:rPr>
        <w:t>., заместитель директора по учебной работе. Исполняет обязанности с 1.09.20</w:t>
      </w:r>
      <w:r>
        <w:rPr>
          <w:rFonts w:hint="default" w:ascii="Times New Roman" w:hAnsi="Times New Roman" w:eastAsia="Times New Roman" w:cs="Times New Roman"/>
          <w:color w:val="auto"/>
          <w:sz w:val="24"/>
          <w:szCs w:val="24"/>
          <w:lang w:val="ru-RU"/>
        </w:rPr>
        <w:t>19</w:t>
      </w:r>
      <w:r>
        <w:rPr>
          <w:rFonts w:ascii="Times New Roman" w:hAnsi="Times New Roman" w:eastAsia="Times New Roman" w:cs="Times New Roman"/>
          <w:color w:val="auto"/>
          <w:sz w:val="24"/>
          <w:szCs w:val="24"/>
        </w:rPr>
        <w:t xml:space="preserve"> года по настоящее время, является оператором и ответственным за аттестацию педагогических работников, образование высшее, учитель </w:t>
      </w:r>
      <w:r>
        <w:rPr>
          <w:rFonts w:ascii="Times New Roman" w:hAnsi="Times New Roman" w:eastAsia="Times New Roman" w:cs="Times New Roman"/>
          <w:color w:val="auto"/>
          <w:sz w:val="24"/>
          <w:szCs w:val="24"/>
          <w:lang w:val="ru-RU"/>
        </w:rPr>
        <w:t>географии</w:t>
      </w:r>
      <w:r>
        <w:rPr>
          <w:rFonts w:ascii="Times New Roman" w:hAnsi="Times New Roman" w:eastAsia="Times New Roman" w:cs="Times New Roman"/>
          <w:color w:val="auto"/>
          <w:sz w:val="24"/>
          <w:szCs w:val="24"/>
        </w:rPr>
        <w:t>, педагогическая нагрузка – 1</w:t>
      </w:r>
      <w:r>
        <w:rPr>
          <w:rFonts w:ascii="Times New Roman" w:hAnsi="Times New Roman" w:eastAsia="Times New Roman" w:cs="Times New Roman"/>
          <w:color w:val="auto"/>
          <w:sz w:val="24"/>
          <w:szCs w:val="24"/>
          <w:lang w:val="ru-RU"/>
        </w:rPr>
        <w:t>8</w:t>
      </w:r>
      <w:r>
        <w:rPr>
          <w:rFonts w:ascii="Times New Roman" w:hAnsi="Times New Roman" w:eastAsia="Times New Roman" w:cs="Times New Roman"/>
          <w:color w:val="auto"/>
          <w:sz w:val="24"/>
          <w:szCs w:val="24"/>
        </w:rPr>
        <w:t xml:space="preserve"> часов.</w:t>
      </w:r>
    </w:p>
    <w:p>
      <w:pPr>
        <w:widowControl w:val="0"/>
        <w:autoSpaceDE w:val="0"/>
        <w:autoSpaceDN w:val="0"/>
        <w:adjustRightInd w:val="0"/>
        <w:spacing w:after="0" w:line="240" w:lineRule="auto"/>
        <w:jc w:val="both"/>
        <w:rPr>
          <w:rFonts w:ascii="Times New Roman" w:hAnsi="Times New Roman" w:eastAsia="Times New Roman" w:cs="Times New Roman"/>
          <w:b/>
          <w:color w:val="auto"/>
          <w:sz w:val="24"/>
          <w:szCs w:val="24"/>
        </w:rPr>
      </w:pPr>
      <w:r>
        <w:rPr>
          <w:rFonts w:ascii="Times New Roman" w:hAnsi="Times New Roman" w:eastAsia="Times New Roman" w:cs="Times New Roman"/>
          <w:b/>
          <w:color w:val="auto"/>
          <w:sz w:val="24"/>
          <w:szCs w:val="24"/>
        </w:rPr>
        <w:t xml:space="preserve">Сведения об аттестации педагогических работниках </w:t>
      </w:r>
      <w:r>
        <w:rPr>
          <w:rFonts w:ascii="Times New Roman" w:hAnsi="Times New Roman" w:eastAsia="Times New Roman" w:cs="Times New Roman"/>
          <w:b/>
          <w:color w:val="auto"/>
          <w:sz w:val="24"/>
          <w:szCs w:val="24"/>
          <w:lang w:val="ru-RU"/>
        </w:rPr>
        <w:t xml:space="preserve"> </w:t>
      </w:r>
      <w:r>
        <w:rPr>
          <w:rFonts w:ascii="Times New Roman" w:hAnsi="Times New Roman" w:eastAsia="Times New Roman" w:cs="Times New Roman"/>
          <w:b/>
          <w:color w:val="auto"/>
          <w:sz w:val="24"/>
          <w:szCs w:val="24"/>
        </w:rPr>
        <w:t>на 1 января 20</w:t>
      </w:r>
      <w:r>
        <w:rPr>
          <w:rFonts w:hint="default" w:ascii="Times New Roman" w:hAnsi="Times New Roman" w:eastAsia="Times New Roman" w:cs="Times New Roman"/>
          <w:b/>
          <w:color w:val="auto"/>
          <w:sz w:val="24"/>
          <w:szCs w:val="24"/>
          <w:lang w:val="ru-RU"/>
        </w:rPr>
        <w:t>20</w:t>
      </w:r>
      <w:r>
        <w:rPr>
          <w:rFonts w:ascii="Times New Roman" w:hAnsi="Times New Roman" w:eastAsia="Times New Roman" w:cs="Times New Roman"/>
          <w:b/>
          <w:color w:val="auto"/>
          <w:sz w:val="24"/>
          <w:szCs w:val="24"/>
        </w:rPr>
        <w:t xml:space="preserve"> года</w:t>
      </w:r>
    </w:p>
    <w:tbl>
      <w:tblPr>
        <w:tblStyle w:val="11"/>
        <w:tblW w:w="946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10"/>
        <w:gridCol w:w="1709"/>
        <w:gridCol w:w="1435"/>
        <w:gridCol w:w="1891"/>
        <w:gridCol w:w="1276"/>
        <w:gridCol w:w="18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10" w:type="dxa"/>
            <w:tcBorders>
              <w:right w:val="single" w:color="auto" w:sz="4" w:space="0"/>
            </w:tcBorders>
          </w:tcPr>
          <w:p>
            <w:pPr>
              <w:widowControl w:val="0"/>
              <w:autoSpaceDE w:val="0"/>
              <w:autoSpaceDN w:val="0"/>
              <w:adjustRightInd w:val="0"/>
              <w:spacing w:after="0" w:line="240" w:lineRule="auto"/>
              <w:jc w:val="both"/>
              <w:rPr>
                <w:rFonts w:ascii="Times New Roman" w:hAnsi="Times New Roman" w:eastAsia="Times New Roman" w:cs="Times New Roman"/>
                <w:color w:val="auto"/>
                <w:sz w:val="24"/>
                <w:szCs w:val="24"/>
              </w:rPr>
            </w:pPr>
            <w:r>
              <w:rPr>
                <w:rFonts w:ascii="Times New Roman" w:hAnsi="Times New Roman" w:eastAsia="Times New Roman" w:cs="Times New Roman"/>
                <w:color w:val="auto"/>
                <w:sz w:val="24"/>
                <w:szCs w:val="24"/>
              </w:rPr>
              <w:t>Учебный год</w:t>
            </w:r>
          </w:p>
        </w:tc>
        <w:tc>
          <w:tcPr>
            <w:tcW w:w="1709" w:type="dxa"/>
            <w:tcBorders>
              <w:left w:val="single" w:color="auto" w:sz="4" w:space="0"/>
            </w:tcBorders>
          </w:tcPr>
          <w:p>
            <w:pPr>
              <w:widowControl w:val="0"/>
              <w:autoSpaceDE w:val="0"/>
              <w:autoSpaceDN w:val="0"/>
              <w:adjustRightInd w:val="0"/>
              <w:spacing w:after="0" w:line="240" w:lineRule="auto"/>
              <w:jc w:val="both"/>
              <w:rPr>
                <w:rFonts w:ascii="Times New Roman" w:hAnsi="Times New Roman" w:eastAsia="Times New Roman" w:cs="Times New Roman"/>
                <w:color w:val="auto"/>
                <w:sz w:val="24"/>
                <w:szCs w:val="24"/>
              </w:rPr>
            </w:pPr>
            <w:r>
              <w:rPr>
                <w:rFonts w:ascii="Times New Roman" w:hAnsi="Times New Roman" w:eastAsia="Times New Roman" w:cs="Times New Roman"/>
                <w:color w:val="auto"/>
                <w:sz w:val="24"/>
                <w:szCs w:val="24"/>
              </w:rPr>
              <w:t>Общая численность</w:t>
            </w:r>
          </w:p>
        </w:tc>
        <w:tc>
          <w:tcPr>
            <w:tcW w:w="1435" w:type="dxa"/>
          </w:tcPr>
          <w:p>
            <w:pPr>
              <w:widowControl w:val="0"/>
              <w:autoSpaceDE w:val="0"/>
              <w:autoSpaceDN w:val="0"/>
              <w:adjustRightInd w:val="0"/>
              <w:spacing w:after="0" w:line="240" w:lineRule="auto"/>
              <w:jc w:val="both"/>
              <w:rPr>
                <w:rFonts w:ascii="Times New Roman" w:hAnsi="Times New Roman" w:eastAsia="Times New Roman" w:cs="Times New Roman"/>
                <w:color w:val="auto"/>
                <w:sz w:val="24"/>
                <w:szCs w:val="24"/>
              </w:rPr>
            </w:pPr>
            <w:r>
              <w:rPr>
                <w:rFonts w:ascii="Times New Roman" w:hAnsi="Times New Roman" w:eastAsia="Times New Roman" w:cs="Times New Roman"/>
                <w:color w:val="auto"/>
                <w:sz w:val="24"/>
                <w:szCs w:val="24"/>
              </w:rPr>
              <w:t>Имеющих</w:t>
            </w:r>
          </w:p>
          <w:p>
            <w:pPr>
              <w:widowControl w:val="0"/>
              <w:autoSpaceDE w:val="0"/>
              <w:autoSpaceDN w:val="0"/>
              <w:adjustRightInd w:val="0"/>
              <w:spacing w:after="0" w:line="240" w:lineRule="auto"/>
              <w:jc w:val="both"/>
              <w:rPr>
                <w:rFonts w:ascii="Times New Roman" w:hAnsi="Times New Roman" w:eastAsia="Times New Roman" w:cs="Times New Roman"/>
                <w:color w:val="auto"/>
                <w:sz w:val="24"/>
                <w:szCs w:val="24"/>
              </w:rPr>
            </w:pPr>
            <w:r>
              <w:rPr>
                <w:rFonts w:ascii="Times New Roman" w:hAnsi="Times New Roman" w:eastAsia="Times New Roman" w:cs="Times New Roman"/>
                <w:color w:val="auto"/>
                <w:sz w:val="24"/>
                <w:szCs w:val="24"/>
              </w:rPr>
              <w:t>1КК</w:t>
            </w:r>
          </w:p>
        </w:tc>
        <w:tc>
          <w:tcPr>
            <w:tcW w:w="1891" w:type="dxa"/>
          </w:tcPr>
          <w:p>
            <w:pPr>
              <w:widowControl w:val="0"/>
              <w:autoSpaceDE w:val="0"/>
              <w:autoSpaceDN w:val="0"/>
              <w:adjustRightInd w:val="0"/>
              <w:spacing w:after="0" w:line="240" w:lineRule="auto"/>
              <w:jc w:val="both"/>
              <w:rPr>
                <w:rFonts w:ascii="Times New Roman" w:hAnsi="Times New Roman" w:eastAsia="Times New Roman" w:cs="Times New Roman"/>
                <w:color w:val="auto"/>
                <w:sz w:val="24"/>
                <w:szCs w:val="24"/>
              </w:rPr>
            </w:pPr>
            <w:r>
              <w:rPr>
                <w:rFonts w:ascii="Times New Roman" w:hAnsi="Times New Roman" w:eastAsia="Times New Roman" w:cs="Times New Roman"/>
                <w:color w:val="auto"/>
                <w:sz w:val="24"/>
                <w:szCs w:val="24"/>
              </w:rPr>
              <w:t>Имеющих ВКК</w:t>
            </w:r>
          </w:p>
        </w:tc>
        <w:tc>
          <w:tcPr>
            <w:tcW w:w="1276" w:type="dxa"/>
            <w:tcBorders>
              <w:right w:val="single" w:color="auto" w:sz="4" w:space="0"/>
            </w:tcBorders>
          </w:tcPr>
          <w:p>
            <w:pPr>
              <w:widowControl w:val="0"/>
              <w:autoSpaceDE w:val="0"/>
              <w:autoSpaceDN w:val="0"/>
              <w:adjustRightInd w:val="0"/>
              <w:spacing w:after="0" w:line="240" w:lineRule="auto"/>
              <w:jc w:val="both"/>
              <w:rPr>
                <w:rFonts w:ascii="Times New Roman" w:hAnsi="Times New Roman" w:eastAsia="Times New Roman" w:cs="Times New Roman"/>
                <w:color w:val="auto"/>
                <w:sz w:val="24"/>
                <w:szCs w:val="24"/>
              </w:rPr>
            </w:pPr>
            <w:r>
              <w:rPr>
                <w:rFonts w:ascii="Times New Roman" w:hAnsi="Times New Roman" w:eastAsia="Times New Roman" w:cs="Times New Roman"/>
                <w:color w:val="auto"/>
                <w:sz w:val="24"/>
                <w:szCs w:val="24"/>
              </w:rPr>
              <w:t>СЗД</w:t>
            </w:r>
          </w:p>
        </w:tc>
        <w:tc>
          <w:tcPr>
            <w:tcW w:w="1843" w:type="dxa"/>
            <w:tcBorders>
              <w:left w:val="single" w:color="auto" w:sz="4" w:space="0"/>
            </w:tcBorders>
          </w:tcPr>
          <w:p>
            <w:pPr>
              <w:widowControl w:val="0"/>
              <w:autoSpaceDE w:val="0"/>
              <w:autoSpaceDN w:val="0"/>
              <w:adjustRightInd w:val="0"/>
              <w:spacing w:after="0" w:line="240" w:lineRule="auto"/>
              <w:jc w:val="both"/>
              <w:rPr>
                <w:rFonts w:ascii="Times New Roman" w:hAnsi="Times New Roman" w:eastAsia="Times New Roman" w:cs="Times New Roman"/>
                <w:color w:val="auto"/>
                <w:sz w:val="24"/>
                <w:szCs w:val="24"/>
              </w:rPr>
            </w:pPr>
            <w:r>
              <w:rPr>
                <w:rFonts w:ascii="Times New Roman" w:hAnsi="Times New Roman" w:eastAsia="Times New Roman" w:cs="Times New Roman"/>
                <w:color w:val="auto"/>
                <w:sz w:val="24"/>
                <w:szCs w:val="24"/>
              </w:rPr>
              <w:t>Без категории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310" w:type="dxa"/>
            <w:tcBorders>
              <w:right w:val="single" w:color="auto" w:sz="4" w:space="0"/>
            </w:tcBorders>
          </w:tcPr>
          <w:p>
            <w:pPr>
              <w:widowControl w:val="0"/>
              <w:autoSpaceDE w:val="0"/>
              <w:autoSpaceDN w:val="0"/>
              <w:adjustRightInd w:val="0"/>
              <w:spacing w:after="0" w:line="240" w:lineRule="auto"/>
              <w:jc w:val="both"/>
              <w:rPr>
                <w:rFonts w:hint="default" w:ascii="Times New Roman" w:hAnsi="Times New Roman" w:eastAsia="Times New Roman" w:cs="Times New Roman"/>
                <w:color w:val="auto"/>
                <w:sz w:val="24"/>
                <w:szCs w:val="24"/>
                <w:lang w:val="ru-RU"/>
              </w:rPr>
            </w:pPr>
            <w:r>
              <w:rPr>
                <w:rFonts w:ascii="Times New Roman" w:hAnsi="Times New Roman" w:eastAsia="Times New Roman" w:cs="Times New Roman"/>
                <w:color w:val="auto"/>
                <w:sz w:val="24"/>
                <w:szCs w:val="24"/>
              </w:rPr>
              <w:t>20</w:t>
            </w:r>
            <w:r>
              <w:rPr>
                <w:rFonts w:hint="default" w:ascii="Times New Roman" w:hAnsi="Times New Roman" w:eastAsia="Times New Roman" w:cs="Times New Roman"/>
                <w:color w:val="auto"/>
                <w:sz w:val="24"/>
                <w:szCs w:val="24"/>
                <w:lang w:val="ru-RU"/>
              </w:rPr>
              <w:t>20</w:t>
            </w:r>
            <w:r>
              <w:rPr>
                <w:rFonts w:ascii="Times New Roman" w:hAnsi="Times New Roman" w:eastAsia="Times New Roman" w:cs="Times New Roman"/>
                <w:color w:val="auto"/>
                <w:sz w:val="24"/>
                <w:szCs w:val="24"/>
              </w:rPr>
              <w:t>-20</w:t>
            </w:r>
            <w:r>
              <w:rPr>
                <w:rFonts w:ascii="Times New Roman" w:hAnsi="Times New Roman" w:eastAsia="Times New Roman" w:cs="Times New Roman"/>
                <w:color w:val="auto"/>
                <w:sz w:val="24"/>
                <w:szCs w:val="24"/>
                <w:lang w:val="ru-RU"/>
              </w:rPr>
              <w:t>2</w:t>
            </w:r>
            <w:r>
              <w:rPr>
                <w:rFonts w:hint="default" w:ascii="Times New Roman" w:hAnsi="Times New Roman" w:eastAsia="Times New Roman" w:cs="Times New Roman"/>
                <w:color w:val="auto"/>
                <w:sz w:val="24"/>
                <w:szCs w:val="24"/>
                <w:lang w:val="ru-RU"/>
              </w:rPr>
              <w:t>1</w:t>
            </w:r>
          </w:p>
        </w:tc>
        <w:tc>
          <w:tcPr>
            <w:tcW w:w="1709" w:type="dxa"/>
            <w:tcBorders>
              <w:left w:val="single" w:color="auto" w:sz="4" w:space="0"/>
            </w:tcBorders>
          </w:tcPr>
          <w:p>
            <w:pPr>
              <w:widowControl w:val="0"/>
              <w:autoSpaceDE w:val="0"/>
              <w:autoSpaceDN w:val="0"/>
              <w:adjustRightInd w:val="0"/>
              <w:spacing w:after="0" w:line="240" w:lineRule="auto"/>
              <w:jc w:val="both"/>
              <w:rPr>
                <w:rFonts w:ascii="Times New Roman" w:hAnsi="Times New Roman" w:eastAsia="Times New Roman" w:cs="Times New Roman"/>
                <w:color w:val="auto"/>
                <w:sz w:val="24"/>
                <w:szCs w:val="24"/>
                <w:lang w:val="ru-RU"/>
              </w:rPr>
            </w:pPr>
            <w:r>
              <w:rPr>
                <w:rFonts w:ascii="Times New Roman" w:hAnsi="Times New Roman" w:eastAsia="Times New Roman" w:cs="Times New Roman"/>
                <w:color w:val="auto"/>
                <w:sz w:val="24"/>
                <w:szCs w:val="24"/>
              </w:rPr>
              <w:t>1</w:t>
            </w:r>
            <w:r>
              <w:rPr>
                <w:rFonts w:ascii="Times New Roman" w:hAnsi="Times New Roman" w:eastAsia="Times New Roman" w:cs="Times New Roman"/>
                <w:color w:val="auto"/>
                <w:sz w:val="24"/>
                <w:szCs w:val="24"/>
                <w:lang w:val="ru-RU"/>
              </w:rPr>
              <w:t>2</w:t>
            </w:r>
          </w:p>
        </w:tc>
        <w:tc>
          <w:tcPr>
            <w:tcW w:w="1435" w:type="dxa"/>
          </w:tcPr>
          <w:p>
            <w:pPr>
              <w:widowControl w:val="0"/>
              <w:autoSpaceDE w:val="0"/>
              <w:autoSpaceDN w:val="0"/>
              <w:adjustRightInd w:val="0"/>
              <w:spacing w:after="0" w:line="240" w:lineRule="auto"/>
              <w:jc w:val="both"/>
              <w:rPr>
                <w:rFonts w:ascii="Times New Roman" w:hAnsi="Times New Roman" w:eastAsia="Times New Roman" w:cs="Times New Roman"/>
                <w:color w:val="auto"/>
                <w:sz w:val="24"/>
                <w:szCs w:val="24"/>
              </w:rPr>
            </w:pPr>
            <w:r>
              <w:rPr>
                <w:rFonts w:ascii="Times New Roman" w:hAnsi="Times New Roman" w:eastAsia="Times New Roman" w:cs="Times New Roman"/>
                <w:color w:val="auto"/>
                <w:sz w:val="24"/>
                <w:szCs w:val="24"/>
              </w:rPr>
              <w:t>10 (</w:t>
            </w:r>
            <w:r>
              <w:rPr>
                <w:rFonts w:ascii="Times New Roman" w:hAnsi="Times New Roman" w:eastAsia="Times New Roman" w:cs="Times New Roman"/>
                <w:color w:val="auto"/>
                <w:sz w:val="24"/>
                <w:szCs w:val="24"/>
                <w:lang w:val="ru-RU"/>
              </w:rPr>
              <w:t>83</w:t>
            </w:r>
            <w:r>
              <w:rPr>
                <w:rFonts w:ascii="Times New Roman" w:hAnsi="Times New Roman" w:eastAsia="Times New Roman" w:cs="Times New Roman"/>
                <w:color w:val="auto"/>
                <w:sz w:val="24"/>
                <w:szCs w:val="24"/>
              </w:rPr>
              <w:t>,</w:t>
            </w:r>
            <w:r>
              <w:rPr>
                <w:rFonts w:ascii="Times New Roman" w:hAnsi="Times New Roman" w:eastAsia="Times New Roman" w:cs="Times New Roman"/>
                <w:color w:val="auto"/>
                <w:sz w:val="24"/>
                <w:szCs w:val="24"/>
                <w:lang w:val="ru-RU"/>
              </w:rPr>
              <w:t>3</w:t>
            </w:r>
            <w:r>
              <w:rPr>
                <w:rFonts w:ascii="Times New Roman" w:hAnsi="Times New Roman" w:eastAsia="Times New Roman" w:cs="Times New Roman"/>
                <w:color w:val="auto"/>
                <w:sz w:val="24"/>
                <w:szCs w:val="24"/>
              </w:rPr>
              <w:t xml:space="preserve"> %)</w:t>
            </w:r>
          </w:p>
        </w:tc>
        <w:tc>
          <w:tcPr>
            <w:tcW w:w="1891" w:type="dxa"/>
          </w:tcPr>
          <w:p>
            <w:pPr>
              <w:widowControl w:val="0"/>
              <w:autoSpaceDE w:val="0"/>
              <w:autoSpaceDN w:val="0"/>
              <w:adjustRightInd w:val="0"/>
              <w:spacing w:after="0" w:line="240" w:lineRule="auto"/>
              <w:jc w:val="both"/>
              <w:rPr>
                <w:rFonts w:ascii="Times New Roman" w:hAnsi="Times New Roman" w:eastAsia="Times New Roman" w:cs="Times New Roman"/>
                <w:color w:val="auto"/>
                <w:sz w:val="24"/>
                <w:szCs w:val="24"/>
              </w:rPr>
            </w:pPr>
            <w:r>
              <w:rPr>
                <w:rFonts w:ascii="Times New Roman" w:hAnsi="Times New Roman" w:eastAsia="Times New Roman" w:cs="Times New Roman"/>
                <w:color w:val="auto"/>
                <w:sz w:val="24"/>
                <w:szCs w:val="24"/>
              </w:rPr>
              <w:t>2 (1</w:t>
            </w:r>
            <w:r>
              <w:rPr>
                <w:rFonts w:ascii="Times New Roman" w:hAnsi="Times New Roman" w:eastAsia="Times New Roman" w:cs="Times New Roman"/>
                <w:color w:val="auto"/>
                <w:sz w:val="24"/>
                <w:szCs w:val="24"/>
                <w:lang w:val="ru-RU"/>
              </w:rPr>
              <w:t>6</w:t>
            </w:r>
            <w:r>
              <w:rPr>
                <w:rFonts w:ascii="Times New Roman" w:hAnsi="Times New Roman" w:eastAsia="Times New Roman" w:cs="Times New Roman"/>
                <w:color w:val="auto"/>
                <w:sz w:val="24"/>
                <w:szCs w:val="24"/>
              </w:rPr>
              <w:t>,3 %)</w:t>
            </w:r>
          </w:p>
        </w:tc>
        <w:tc>
          <w:tcPr>
            <w:tcW w:w="1276" w:type="dxa"/>
            <w:tcBorders>
              <w:right w:val="single" w:color="auto" w:sz="4" w:space="0"/>
            </w:tcBorders>
          </w:tcPr>
          <w:p>
            <w:pPr>
              <w:widowControl w:val="0"/>
              <w:autoSpaceDE w:val="0"/>
              <w:autoSpaceDN w:val="0"/>
              <w:adjustRightInd w:val="0"/>
              <w:spacing w:after="0" w:line="240" w:lineRule="auto"/>
              <w:jc w:val="both"/>
              <w:rPr>
                <w:rFonts w:ascii="Times New Roman" w:hAnsi="Times New Roman" w:eastAsia="Times New Roman" w:cs="Times New Roman"/>
                <w:color w:val="auto"/>
                <w:sz w:val="24"/>
                <w:szCs w:val="24"/>
              </w:rPr>
            </w:pPr>
            <w:r>
              <w:rPr>
                <w:rFonts w:ascii="Times New Roman" w:hAnsi="Times New Roman" w:eastAsia="Times New Roman" w:cs="Times New Roman"/>
                <w:color w:val="auto"/>
                <w:sz w:val="24"/>
                <w:szCs w:val="24"/>
              </w:rPr>
              <w:t>1 (</w:t>
            </w:r>
            <w:r>
              <w:rPr>
                <w:rFonts w:ascii="Times New Roman" w:hAnsi="Times New Roman" w:eastAsia="Times New Roman" w:cs="Times New Roman"/>
                <w:color w:val="auto"/>
                <w:sz w:val="24"/>
                <w:szCs w:val="24"/>
                <w:lang w:val="ru-RU"/>
              </w:rPr>
              <w:t>8</w:t>
            </w:r>
            <w:r>
              <w:rPr>
                <w:rFonts w:ascii="Times New Roman" w:hAnsi="Times New Roman" w:eastAsia="Times New Roman" w:cs="Times New Roman"/>
                <w:color w:val="auto"/>
                <w:sz w:val="24"/>
                <w:szCs w:val="24"/>
              </w:rPr>
              <w:t>,</w:t>
            </w:r>
            <w:r>
              <w:rPr>
                <w:rFonts w:ascii="Times New Roman" w:hAnsi="Times New Roman" w:eastAsia="Times New Roman" w:cs="Times New Roman"/>
                <w:color w:val="auto"/>
                <w:sz w:val="24"/>
                <w:szCs w:val="24"/>
                <w:lang w:val="ru-RU"/>
              </w:rPr>
              <w:t>3</w:t>
            </w:r>
            <w:r>
              <w:rPr>
                <w:rFonts w:ascii="Times New Roman" w:hAnsi="Times New Roman" w:eastAsia="Times New Roman" w:cs="Times New Roman"/>
                <w:color w:val="auto"/>
                <w:sz w:val="24"/>
                <w:szCs w:val="24"/>
              </w:rPr>
              <w:t xml:space="preserve"> %)</w:t>
            </w:r>
          </w:p>
        </w:tc>
        <w:tc>
          <w:tcPr>
            <w:tcW w:w="1843" w:type="dxa"/>
            <w:tcBorders>
              <w:left w:val="single" w:color="auto" w:sz="4" w:space="0"/>
            </w:tcBorders>
          </w:tcPr>
          <w:p>
            <w:pPr>
              <w:widowControl w:val="0"/>
              <w:autoSpaceDE w:val="0"/>
              <w:autoSpaceDN w:val="0"/>
              <w:adjustRightInd w:val="0"/>
              <w:spacing w:after="0" w:line="240" w:lineRule="auto"/>
              <w:jc w:val="both"/>
              <w:rPr>
                <w:rFonts w:hint="default" w:ascii="Times New Roman" w:hAnsi="Times New Roman" w:eastAsia="Times New Roman" w:cs="Times New Roman"/>
                <w:color w:val="auto"/>
                <w:sz w:val="24"/>
                <w:szCs w:val="24"/>
                <w:lang w:val="ru-RU"/>
              </w:rPr>
            </w:pPr>
            <w:r>
              <w:rPr>
                <w:rFonts w:hint="default" w:ascii="Times New Roman" w:hAnsi="Times New Roman" w:eastAsia="Times New Roman" w:cs="Times New Roman"/>
                <w:color w:val="auto"/>
                <w:sz w:val="24"/>
                <w:szCs w:val="24"/>
                <w:lang w:val="ru-RU"/>
              </w:rPr>
              <w:t>-</w:t>
            </w:r>
          </w:p>
        </w:tc>
      </w:tr>
    </w:tbl>
    <w:p>
      <w:pPr>
        <w:widowControl w:val="0"/>
        <w:autoSpaceDE w:val="0"/>
        <w:autoSpaceDN w:val="0"/>
        <w:adjustRightInd w:val="0"/>
        <w:spacing w:after="0" w:line="240" w:lineRule="auto"/>
        <w:ind w:firstLine="720" w:firstLineChars="300"/>
        <w:jc w:val="both"/>
        <w:rPr>
          <w:rFonts w:ascii="Times New Roman" w:hAnsi="Times New Roman" w:eastAsia="Times New Roman" w:cs="Times New Roman"/>
          <w:b/>
          <w:color w:val="auto"/>
          <w:sz w:val="24"/>
          <w:szCs w:val="24"/>
        </w:rPr>
      </w:pPr>
    </w:p>
    <w:p>
      <w:pPr>
        <w:widowControl w:val="0"/>
        <w:autoSpaceDE w:val="0"/>
        <w:autoSpaceDN w:val="0"/>
        <w:adjustRightInd w:val="0"/>
        <w:spacing w:after="0" w:line="240" w:lineRule="auto"/>
        <w:ind w:firstLine="720" w:firstLineChars="300"/>
        <w:jc w:val="both"/>
        <w:rPr>
          <w:rFonts w:ascii="Times New Roman" w:hAnsi="Times New Roman" w:eastAsia="Times New Roman" w:cs="Times New Roman"/>
          <w:b/>
          <w:color w:val="auto"/>
          <w:sz w:val="24"/>
          <w:szCs w:val="24"/>
        </w:rPr>
      </w:pPr>
      <w:r>
        <w:rPr>
          <w:rFonts w:ascii="Times New Roman" w:hAnsi="Times New Roman" w:eastAsia="Times New Roman" w:cs="Times New Roman"/>
          <w:b/>
          <w:color w:val="auto"/>
          <w:sz w:val="24"/>
          <w:szCs w:val="24"/>
        </w:rPr>
        <w:t>Сведения о педагогических работниках по уровню образования</w:t>
      </w:r>
    </w:p>
    <w:tbl>
      <w:tblPr>
        <w:tblStyle w:val="11"/>
        <w:tblW w:w="946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42"/>
        <w:gridCol w:w="2410"/>
        <w:gridCol w:w="2835"/>
        <w:gridCol w:w="29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1" w:hRule="atLeast"/>
        </w:trPr>
        <w:tc>
          <w:tcPr>
            <w:tcW w:w="1242" w:type="dxa"/>
          </w:tcPr>
          <w:p>
            <w:pPr>
              <w:widowControl w:val="0"/>
              <w:autoSpaceDE w:val="0"/>
              <w:autoSpaceDN w:val="0"/>
              <w:adjustRightInd w:val="0"/>
              <w:spacing w:after="0" w:line="240" w:lineRule="auto"/>
              <w:jc w:val="both"/>
              <w:rPr>
                <w:rFonts w:ascii="Times New Roman" w:hAnsi="Times New Roman" w:eastAsia="Times New Roman" w:cs="Times New Roman"/>
                <w:color w:val="auto"/>
                <w:sz w:val="24"/>
                <w:szCs w:val="24"/>
              </w:rPr>
            </w:pPr>
            <w:r>
              <w:rPr>
                <w:rFonts w:ascii="Times New Roman" w:hAnsi="Times New Roman" w:eastAsia="Times New Roman" w:cs="Times New Roman"/>
                <w:color w:val="auto"/>
                <w:sz w:val="24"/>
                <w:szCs w:val="24"/>
              </w:rPr>
              <w:t>Всего педагогов</w:t>
            </w:r>
          </w:p>
        </w:tc>
        <w:tc>
          <w:tcPr>
            <w:tcW w:w="8222" w:type="dxa"/>
            <w:gridSpan w:val="3"/>
            <w:tcBorders>
              <w:bottom w:val="single" w:color="auto" w:sz="4" w:space="0"/>
            </w:tcBorders>
          </w:tcPr>
          <w:p>
            <w:pPr>
              <w:widowControl w:val="0"/>
              <w:autoSpaceDE w:val="0"/>
              <w:autoSpaceDN w:val="0"/>
              <w:adjustRightInd w:val="0"/>
              <w:spacing w:after="0" w:line="240" w:lineRule="auto"/>
              <w:jc w:val="both"/>
              <w:rPr>
                <w:rFonts w:ascii="Times New Roman" w:hAnsi="Times New Roman" w:eastAsia="Times New Roman" w:cs="Times New Roman"/>
                <w:color w:val="auto"/>
                <w:sz w:val="24"/>
                <w:szCs w:val="24"/>
              </w:rPr>
            </w:pPr>
            <w:r>
              <w:rPr>
                <w:rFonts w:ascii="Times New Roman" w:hAnsi="Times New Roman" w:eastAsia="Times New Roman" w:cs="Times New Roman"/>
                <w:color w:val="auto"/>
                <w:sz w:val="24"/>
                <w:szCs w:val="24"/>
              </w:rPr>
              <w:t>Количество педагогических работников имеющих образование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1" w:hRule="atLeast"/>
        </w:trPr>
        <w:tc>
          <w:tcPr>
            <w:tcW w:w="1242" w:type="dxa"/>
          </w:tcPr>
          <w:p>
            <w:pPr>
              <w:widowControl w:val="0"/>
              <w:autoSpaceDE w:val="0"/>
              <w:autoSpaceDN w:val="0"/>
              <w:adjustRightInd w:val="0"/>
              <w:spacing w:after="0" w:line="240" w:lineRule="auto"/>
              <w:jc w:val="both"/>
              <w:rPr>
                <w:rFonts w:ascii="Times New Roman" w:hAnsi="Times New Roman" w:eastAsia="Times New Roman" w:cs="Times New Roman"/>
                <w:color w:val="auto"/>
                <w:sz w:val="24"/>
                <w:szCs w:val="24"/>
              </w:rPr>
            </w:pPr>
          </w:p>
        </w:tc>
        <w:tc>
          <w:tcPr>
            <w:tcW w:w="2410" w:type="dxa"/>
            <w:tcBorders>
              <w:top w:val="single" w:color="auto" w:sz="4" w:space="0"/>
            </w:tcBorders>
          </w:tcPr>
          <w:p>
            <w:pPr>
              <w:widowControl w:val="0"/>
              <w:autoSpaceDE w:val="0"/>
              <w:autoSpaceDN w:val="0"/>
              <w:adjustRightInd w:val="0"/>
              <w:spacing w:after="0" w:line="240" w:lineRule="auto"/>
              <w:jc w:val="both"/>
              <w:rPr>
                <w:rFonts w:ascii="Times New Roman" w:hAnsi="Times New Roman" w:eastAsia="Times New Roman" w:cs="Times New Roman"/>
                <w:color w:val="auto"/>
                <w:sz w:val="24"/>
                <w:szCs w:val="24"/>
              </w:rPr>
            </w:pPr>
            <w:r>
              <w:rPr>
                <w:rFonts w:ascii="Times New Roman" w:hAnsi="Times New Roman" w:eastAsia="Times New Roman" w:cs="Times New Roman"/>
                <w:color w:val="auto"/>
                <w:sz w:val="24"/>
                <w:szCs w:val="24"/>
              </w:rPr>
              <w:t>Высшее</w:t>
            </w:r>
          </w:p>
        </w:tc>
        <w:tc>
          <w:tcPr>
            <w:tcW w:w="2835" w:type="dxa"/>
            <w:tcBorders>
              <w:top w:val="single" w:color="auto" w:sz="4" w:space="0"/>
            </w:tcBorders>
          </w:tcPr>
          <w:p>
            <w:pPr>
              <w:widowControl w:val="0"/>
              <w:autoSpaceDE w:val="0"/>
              <w:autoSpaceDN w:val="0"/>
              <w:adjustRightInd w:val="0"/>
              <w:spacing w:after="0" w:line="240" w:lineRule="auto"/>
              <w:jc w:val="both"/>
              <w:rPr>
                <w:rFonts w:ascii="Times New Roman" w:hAnsi="Times New Roman" w:eastAsia="Times New Roman" w:cs="Times New Roman"/>
                <w:color w:val="auto"/>
                <w:sz w:val="24"/>
                <w:szCs w:val="24"/>
              </w:rPr>
            </w:pPr>
            <w:r>
              <w:rPr>
                <w:rFonts w:ascii="Times New Roman" w:hAnsi="Times New Roman" w:eastAsia="Times New Roman" w:cs="Times New Roman"/>
                <w:color w:val="auto"/>
                <w:sz w:val="24"/>
                <w:szCs w:val="24"/>
              </w:rPr>
              <w:t>Средне-специальное</w:t>
            </w:r>
          </w:p>
        </w:tc>
        <w:tc>
          <w:tcPr>
            <w:tcW w:w="2977" w:type="dxa"/>
            <w:tcBorders>
              <w:top w:val="single" w:color="auto" w:sz="4" w:space="0"/>
            </w:tcBorders>
          </w:tcPr>
          <w:p>
            <w:pPr>
              <w:widowControl w:val="0"/>
              <w:autoSpaceDE w:val="0"/>
              <w:autoSpaceDN w:val="0"/>
              <w:adjustRightInd w:val="0"/>
              <w:spacing w:after="0" w:line="240" w:lineRule="auto"/>
              <w:jc w:val="both"/>
              <w:rPr>
                <w:rFonts w:ascii="Times New Roman" w:hAnsi="Times New Roman" w:eastAsia="Times New Roman" w:cs="Times New Roman"/>
                <w:color w:val="auto"/>
                <w:sz w:val="24"/>
                <w:szCs w:val="24"/>
              </w:rPr>
            </w:pPr>
            <w:r>
              <w:rPr>
                <w:rFonts w:ascii="Times New Roman" w:hAnsi="Times New Roman" w:eastAsia="Times New Roman" w:cs="Times New Roman"/>
                <w:color w:val="auto"/>
                <w:sz w:val="24"/>
                <w:szCs w:val="24"/>
              </w:rPr>
              <w:t>Заочное обучение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1242" w:type="dxa"/>
            <w:tcBorders>
              <w:right w:val="single" w:color="auto" w:sz="4" w:space="0"/>
            </w:tcBorders>
          </w:tcPr>
          <w:p>
            <w:pPr>
              <w:widowControl w:val="0"/>
              <w:autoSpaceDE w:val="0"/>
              <w:autoSpaceDN w:val="0"/>
              <w:adjustRightInd w:val="0"/>
              <w:spacing w:after="0" w:line="240" w:lineRule="auto"/>
              <w:jc w:val="both"/>
              <w:rPr>
                <w:rFonts w:ascii="Times New Roman" w:hAnsi="Times New Roman" w:eastAsia="Times New Roman" w:cs="Times New Roman"/>
                <w:color w:val="auto"/>
                <w:sz w:val="24"/>
                <w:szCs w:val="24"/>
                <w:lang w:val="ru-RU"/>
              </w:rPr>
            </w:pPr>
            <w:r>
              <w:rPr>
                <w:rFonts w:ascii="Times New Roman" w:hAnsi="Times New Roman" w:eastAsia="Times New Roman" w:cs="Times New Roman"/>
                <w:color w:val="auto"/>
                <w:sz w:val="24"/>
                <w:szCs w:val="24"/>
              </w:rPr>
              <w:t xml:space="preserve">  1</w:t>
            </w:r>
            <w:r>
              <w:rPr>
                <w:rFonts w:ascii="Times New Roman" w:hAnsi="Times New Roman" w:eastAsia="Times New Roman" w:cs="Times New Roman"/>
                <w:color w:val="auto"/>
                <w:sz w:val="24"/>
                <w:szCs w:val="24"/>
                <w:lang w:val="ru-RU"/>
              </w:rPr>
              <w:t>2</w:t>
            </w:r>
          </w:p>
        </w:tc>
        <w:tc>
          <w:tcPr>
            <w:tcW w:w="2410" w:type="dxa"/>
          </w:tcPr>
          <w:p>
            <w:pPr>
              <w:widowControl w:val="0"/>
              <w:autoSpaceDE w:val="0"/>
              <w:autoSpaceDN w:val="0"/>
              <w:adjustRightInd w:val="0"/>
              <w:spacing w:after="0" w:line="240" w:lineRule="auto"/>
              <w:jc w:val="both"/>
              <w:rPr>
                <w:rFonts w:ascii="Times New Roman" w:hAnsi="Times New Roman" w:eastAsia="Times New Roman" w:cs="Times New Roman"/>
                <w:color w:val="auto"/>
                <w:sz w:val="24"/>
                <w:szCs w:val="24"/>
              </w:rPr>
            </w:pPr>
            <w:r>
              <w:rPr>
                <w:rFonts w:ascii="Times New Roman" w:hAnsi="Times New Roman" w:eastAsia="Times New Roman" w:cs="Times New Roman"/>
                <w:color w:val="auto"/>
                <w:sz w:val="24"/>
                <w:szCs w:val="24"/>
              </w:rPr>
              <w:t>1</w:t>
            </w:r>
            <w:r>
              <w:rPr>
                <w:rFonts w:ascii="Times New Roman" w:hAnsi="Times New Roman" w:eastAsia="Times New Roman" w:cs="Times New Roman"/>
                <w:color w:val="auto"/>
                <w:sz w:val="24"/>
                <w:szCs w:val="24"/>
                <w:lang w:val="ru-RU"/>
              </w:rPr>
              <w:t>2</w:t>
            </w:r>
            <w:r>
              <w:rPr>
                <w:rFonts w:ascii="Times New Roman" w:hAnsi="Times New Roman" w:eastAsia="Times New Roman" w:cs="Times New Roman"/>
                <w:color w:val="auto"/>
                <w:sz w:val="24"/>
                <w:szCs w:val="24"/>
              </w:rPr>
              <w:t xml:space="preserve"> (100 %)</w:t>
            </w:r>
          </w:p>
        </w:tc>
        <w:tc>
          <w:tcPr>
            <w:tcW w:w="2835" w:type="dxa"/>
          </w:tcPr>
          <w:p>
            <w:pPr>
              <w:widowControl w:val="0"/>
              <w:autoSpaceDE w:val="0"/>
              <w:autoSpaceDN w:val="0"/>
              <w:adjustRightInd w:val="0"/>
              <w:spacing w:after="0" w:line="240" w:lineRule="auto"/>
              <w:jc w:val="both"/>
              <w:rPr>
                <w:rFonts w:ascii="Times New Roman" w:hAnsi="Times New Roman" w:eastAsia="Times New Roman" w:cs="Times New Roman"/>
                <w:color w:val="auto"/>
                <w:sz w:val="24"/>
                <w:szCs w:val="24"/>
              </w:rPr>
            </w:pPr>
            <w:r>
              <w:rPr>
                <w:rFonts w:ascii="Times New Roman" w:hAnsi="Times New Roman" w:eastAsia="Times New Roman" w:cs="Times New Roman"/>
                <w:color w:val="auto"/>
                <w:sz w:val="24"/>
                <w:szCs w:val="24"/>
              </w:rPr>
              <w:t>0</w:t>
            </w:r>
          </w:p>
        </w:tc>
        <w:tc>
          <w:tcPr>
            <w:tcW w:w="2977" w:type="dxa"/>
          </w:tcPr>
          <w:p>
            <w:pPr>
              <w:widowControl w:val="0"/>
              <w:autoSpaceDE w:val="0"/>
              <w:autoSpaceDN w:val="0"/>
              <w:adjustRightInd w:val="0"/>
              <w:spacing w:after="0" w:line="240" w:lineRule="auto"/>
              <w:jc w:val="both"/>
              <w:rPr>
                <w:rFonts w:ascii="Times New Roman" w:hAnsi="Times New Roman" w:eastAsia="Times New Roman" w:cs="Times New Roman"/>
                <w:color w:val="auto"/>
                <w:sz w:val="24"/>
                <w:szCs w:val="24"/>
              </w:rPr>
            </w:pPr>
            <w:r>
              <w:rPr>
                <w:rFonts w:ascii="Times New Roman" w:hAnsi="Times New Roman" w:eastAsia="Times New Roman" w:cs="Times New Roman"/>
                <w:color w:val="auto"/>
                <w:sz w:val="24"/>
                <w:szCs w:val="24"/>
              </w:rPr>
              <w:t>0</w:t>
            </w:r>
          </w:p>
        </w:tc>
      </w:tr>
    </w:tbl>
    <w:p>
      <w:pPr>
        <w:widowControl w:val="0"/>
        <w:autoSpaceDE w:val="0"/>
        <w:autoSpaceDN w:val="0"/>
        <w:adjustRightInd w:val="0"/>
        <w:spacing w:after="0" w:line="240" w:lineRule="auto"/>
        <w:jc w:val="both"/>
        <w:rPr>
          <w:rFonts w:ascii="Times New Roman" w:hAnsi="Times New Roman" w:eastAsia="Times New Roman" w:cs="Times New Roman"/>
          <w:b/>
          <w:color w:val="auto"/>
          <w:sz w:val="24"/>
          <w:szCs w:val="24"/>
        </w:rPr>
      </w:pPr>
      <w:r>
        <w:rPr>
          <w:rFonts w:ascii="Times New Roman" w:hAnsi="Times New Roman" w:eastAsia="Times New Roman" w:cs="Times New Roman"/>
          <w:b/>
          <w:color w:val="auto"/>
          <w:sz w:val="24"/>
          <w:szCs w:val="24"/>
        </w:rPr>
        <w:t xml:space="preserve">       </w:t>
      </w:r>
    </w:p>
    <w:p>
      <w:pPr>
        <w:widowControl w:val="0"/>
        <w:autoSpaceDE w:val="0"/>
        <w:autoSpaceDN w:val="0"/>
        <w:adjustRightInd w:val="0"/>
        <w:spacing w:after="0" w:line="240" w:lineRule="auto"/>
        <w:jc w:val="both"/>
        <w:rPr>
          <w:rFonts w:ascii="Times New Roman" w:hAnsi="Times New Roman" w:eastAsia="Times New Roman" w:cs="Times New Roman"/>
          <w:color w:val="auto"/>
          <w:sz w:val="24"/>
          <w:szCs w:val="24"/>
        </w:rPr>
      </w:pPr>
      <w:r>
        <w:rPr>
          <w:rFonts w:ascii="Times New Roman" w:hAnsi="Times New Roman" w:eastAsia="Times New Roman" w:cs="Times New Roman"/>
          <w:b/>
          <w:color w:val="auto"/>
          <w:sz w:val="24"/>
          <w:szCs w:val="24"/>
        </w:rPr>
        <w:t>По стажу педагогической деятельности:</w:t>
      </w:r>
    </w:p>
    <w:tbl>
      <w:tblPr>
        <w:tblStyle w:val="11"/>
        <w:tblW w:w="946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42"/>
        <w:gridCol w:w="1418"/>
        <w:gridCol w:w="1417"/>
        <w:gridCol w:w="1418"/>
        <w:gridCol w:w="2268"/>
        <w:gridCol w:w="170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2" w:type="dxa"/>
          </w:tcPr>
          <w:p>
            <w:pPr>
              <w:widowControl w:val="0"/>
              <w:autoSpaceDE w:val="0"/>
              <w:autoSpaceDN w:val="0"/>
              <w:adjustRightInd w:val="0"/>
              <w:spacing w:after="0" w:line="240" w:lineRule="auto"/>
              <w:jc w:val="both"/>
              <w:rPr>
                <w:rFonts w:ascii="Times New Roman" w:hAnsi="Times New Roman" w:eastAsia="Times New Roman" w:cs="Times New Roman"/>
                <w:color w:val="auto"/>
                <w:sz w:val="24"/>
                <w:szCs w:val="24"/>
              </w:rPr>
            </w:pPr>
            <w:r>
              <w:rPr>
                <w:rFonts w:ascii="Times New Roman" w:hAnsi="Times New Roman" w:eastAsia="Times New Roman" w:cs="Times New Roman"/>
                <w:color w:val="auto"/>
                <w:sz w:val="24"/>
                <w:szCs w:val="24"/>
              </w:rPr>
              <w:t>До 3-х лет</w:t>
            </w:r>
          </w:p>
        </w:tc>
        <w:tc>
          <w:tcPr>
            <w:tcW w:w="1418" w:type="dxa"/>
          </w:tcPr>
          <w:p>
            <w:pPr>
              <w:widowControl w:val="0"/>
              <w:autoSpaceDE w:val="0"/>
              <w:autoSpaceDN w:val="0"/>
              <w:adjustRightInd w:val="0"/>
              <w:spacing w:after="0" w:line="240" w:lineRule="auto"/>
              <w:jc w:val="both"/>
              <w:rPr>
                <w:rFonts w:ascii="Times New Roman" w:hAnsi="Times New Roman" w:eastAsia="Times New Roman" w:cs="Times New Roman"/>
                <w:color w:val="auto"/>
                <w:sz w:val="24"/>
                <w:szCs w:val="24"/>
              </w:rPr>
            </w:pPr>
            <w:r>
              <w:rPr>
                <w:rFonts w:ascii="Times New Roman" w:hAnsi="Times New Roman" w:eastAsia="Times New Roman" w:cs="Times New Roman"/>
                <w:color w:val="auto"/>
                <w:sz w:val="24"/>
                <w:szCs w:val="24"/>
              </w:rPr>
              <w:t>От 3 до 5-ти</w:t>
            </w:r>
          </w:p>
        </w:tc>
        <w:tc>
          <w:tcPr>
            <w:tcW w:w="1417" w:type="dxa"/>
          </w:tcPr>
          <w:p>
            <w:pPr>
              <w:widowControl w:val="0"/>
              <w:autoSpaceDE w:val="0"/>
              <w:autoSpaceDN w:val="0"/>
              <w:adjustRightInd w:val="0"/>
              <w:spacing w:after="0" w:line="240" w:lineRule="auto"/>
              <w:jc w:val="both"/>
              <w:rPr>
                <w:rFonts w:ascii="Times New Roman" w:hAnsi="Times New Roman" w:eastAsia="Times New Roman" w:cs="Times New Roman"/>
                <w:color w:val="auto"/>
                <w:sz w:val="24"/>
                <w:szCs w:val="24"/>
              </w:rPr>
            </w:pPr>
            <w:r>
              <w:rPr>
                <w:rFonts w:ascii="Times New Roman" w:hAnsi="Times New Roman" w:eastAsia="Times New Roman" w:cs="Times New Roman"/>
                <w:color w:val="auto"/>
                <w:sz w:val="24"/>
                <w:szCs w:val="24"/>
              </w:rPr>
              <w:t>От 5 до 10-ти</w:t>
            </w:r>
          </w:p>
        </w:tc>
        <w:tc>
          <w:tcPr>
            <w:tcW w:w="1418" w:type="dxa"/>
          </w:tcPr>
          <w:p>
            <w:pPr>
              <w:widowControl w:val="0"/>
              <w:autoSpaceDE w:val="0"/>
              <w:autoSpaceDN w:val="0"/>
              <w:adjustRightInd w:val="0"/>
              <w:spacing w:after="0" w:line="240" w:lineRule="auto"/>
              <w:jc w:val="both"/>
              <w:rPr>
                <w:rFonts w:ascii="Times New Roman" w:hAnsi="Times New Roman" w:eastAsia="Times New Roman" w:cs="Times New Roman"/>
                <w:color w:val="auto"/>
                <w:sz w:val="24"/>
                <w:szCs w:val="24"/>
              </w:rPr>
            </w:pPr>
            <w:r>
              <w:rPr>
                <w:rFonts w:ascii="Times New Roman" w:hAnsi="Times New Roman" w:eastAsia="Times New Roman" w:cs="Times New Roman"/>
                <w:color w:val="auto"/>
                <w:sz w:val="24"/>
                <w:szCs w:val="24"/>
              </w:rPr>
              <w:t>От 10 до 15-ти</w:t>
            </w:r>
          </w:p>
        </w:tc>
        <w:tc>
          <w:tcPr>
            <w:tcW w:w="2268" w:type="dxa"/>
          </w:tcPr>
          <w:p>
            <w:pPr>
              <w:widowControl w:val="0"/>
              <w:autoSpaceDE w:val="0"/>
              <w:autoSpaceDN w:val="0"/>
              <w:adjustRightInd w:val="0"/>
              <w:spacing w:after="0" w:line="240" w:lineRule="auto"/>
              <w:jc w:val="both"/>
              <w:rPr>
                <w:rFonts w:ascii="Times New Roman" w:hAnsi="Times New Roman" w:eastAsia="Times New Roman" w:cs="Times New Roman"/>
                <w:color w:val="auto"/>
                <w:sz w:val="24"/>
                <w:szCs w:val="24"/>
              </w:rPr>
            </w:pPr>
            <w:r>
              <w:rPr>
                <w:rFonts w:ascii="Times New Roman" w:hAnsi="Times New Roman" w:eastAsia="Times New Roman" w:cs="Times New Roman"/>
                <w:color w:val="auto"/>
                <w:sz w:val="24"/>
                <w:szCs w:val="24"/>
              </w:rPr>
              <w:t>От 15 до 20-ти</w:t>
            </w:r>
          </w:p>
        </w:tc>
        <w:tc>
          <w:tcPr>
            <w:tcW w:w="1701" w:type="dxa"/>
            <w:tcBorders>
              <w:right w:val="single" w:color="auto" w:sz="4" w:space="0"/>
            </w:tcBorders>
          </w:tcPr>
          <w:p>
            <w:pPr>
              <w:widowControl w:val="0"/>
              <w:autoSpaceDE w:val="0"/>
              <w:autoSpaceDN w:val="0"/>
              <w:adjustRightInd w:val="0"/>
              <w:spacing w:after="0" w:line="240" w:lineRule="auto"/>
              <w:jc w:val="both"/>
              <w:rPr>
                <w:rFonts w:ascii="Times New Roman" w:hAnsi="Times New Roman" w:eastAsia="Times New Roman" w:cs="Times New Roman"/>
                <w:color w:val="auto"/>
                <w:sz w:val="24"/>
                <w:szCs w:val="24"/>
              </w:rPr>
            </w:pPr>
            <w:r>
              <w:rPr>
                <w:rFonts w:ascii="Times New Roman" w:hAnsi="Times New Roman" w:eastAsia="Times New Roman" w:cs="Times New Roman"/>
                <w:color w:val="auto"/>
                <w:sz w:val="24"/>
                <w:szCs w:val="24"/>
              </w:rPr>
              <w:t>20 и более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2" w:type="dxa"/>
          </w:tcPr>
          <w:p>
            <w:pPr>
              <w:widowControl w:val="0"/>
              <w:autoSpaceDE w:val="0"/>
              <w:autoSpaceDN w:val="0"/>
              <w:adjustRightInd w:val="0"/>
              <w:spacing w:after="0" w:line="240" w:lineRule="auto"/>
              <w:jc w:val="both"/>
              <w:rPr>
                <w:rFonts w:ascii="Times New Roman" w:hAnsi="Times New Roman" w:eastAsia="Times New Roman" w:cs="Times New Roman"/>
                <w:color w:val="auto"/>
                <w:sz w:val="24"/>
                <w:szCs w:val="24"/>
                <w:lang w:val="ru-RU"/>
              </w:rPr>
            </w:pPr>
            <w:r>
              <w:rPr>
                <w:rFonts w:ascii="Times New Roman" w:hAnsi="Times New Roman" w:eastAsia="Times New Roman" w:cs="Times New Roman"/>
                <w:color w:val="auto"/>
                <w:sz w:val="24"/>
                <w:szCs w:val="24"/>
                <w:lang w:val="ru-RU"/>
              </w:rPr>
              <w:t>1</w:t>
            </w:r>
          </w:p>
        </w:tc>
        <w:tc>
          <w:tcPr>
            <w:tcW w:w="1418" w:type="dxa"/>
          </w:tcPr>
          <w:p>
            <w:pPr>
              <w:widowControl w:val="0"/>
              <w:autoSpaceDE w:val="0"/>
              <w:autoSpaceDN w:val="0"/>
              <w:adjustRightInd w:val="0"/>
              <w:spacing w:after="0" w:line="240" w:lineRule="auto"/>
              <w:jc w:val="both"/>
              <w:rPr>
                <w:rFonts w:ascii="Times New Roman" w:hAnsi="Times New Roman" w:eastAsia="Times New Roman" w:cs="Times New Roman"/>
                <w:color w:val="auto"/>
                <w:sz w:val="24"/>
                <w:szCs w:val="24"/>
                <w:lang w:val="ru-RU"/>
              </w:rPr>
            </w:pPr>
            <w:r>
              <w:rPr>
                <w:rFonts w:ascii="Times New Roman" w:hAnsi="Times New Roman" w:eastAsia="Times New Roman" w:cs="Times New Roman"/>
                <w:color w:val="auto"/>
                <w:sz w:val="24"/>
                <w:szCs w:val="24"/>
                <w:lang w:val="ru-RU"/>
              </w:rPr>
              <w:t>0</w:t>
            </w:r>
          </w:p>
        </w:tc>
        <w:tc>
          <w:tcPr>
            <w:tcW w:w="1417" w:type="dxa"/>
          </w:tcPr>
          <w:p>
            <w:pPr>
              <w:widowControl w:val="0"/>
              <w:autoSpaceDE w:val="0"/>
              <w:autoSpaceDN w:val="0"/>
              <w:adjustRightInd w:val="0"/>
              <w:spacing w:after="0" w:line="240" w:lineRule="auto"/>
              <w:jc w:val="both"/>
              <w:rPr>
                <w:rFonts w:ascii="Times New Roman" w:hAnsi="Times New Roman" w:eastAsia="Times New Roman" w:cs="Times New Roman"/>
                <w:color w:val="auto"/>
                <w:sz w:val="24"/>
                <w:szCs w:val="24"/>
                <w:lang w:val="ru-RU"/>
              </w:rPr>
            </w:pPr>
          </w:p>
        </w:tc>
        <w:tc>
          <w:tcPr>
            <w:tcW w:w="1418" w:type="dxa"/>
          </w:tcPr>
          <w:p>
            <w:pPr>
              <w:widowControl w:val="0"/>
              <w:autoSpaceDE w:val="0"/>
              <w:autoSpaceDN w:val="0"/>
              <w:adjustRightInd w:val="0"/>
              <w:spacing w:after="0" w:line="240" w:lineRule="auto"/>
              <w:jc w:val="both"/>
              <w:rPr>
                <w:rFonts w:hint="default" w:ascii="Times New Roman" w:hAnsi="Times New Roman" w:eastAsia="Times New Roman" w:cs="Times New Roman"/>
                <w:color w:val="auto"/>
                <w:sz w:val="24"/>
                <w:szCs w:val="24"/>
                <w:lang w:val="ru-RU"/>
              </w:rPr>
            </w:pPr>
            <w:r>
              <w:rPr>
                <w:rFonts w:hint="default" w:ascii="Times New Roman" w:hAnsi="Times New Roman" w:eastAsia="Times New Roman" w:cs="Times New Roman"/>
                <w:color w:val="auto"/>
                <w:sz w:val="24"/>
                <w:szCs w:val="24"/>
                <w:lang w:val="ru-RU"/>
              </w:rPr>
              <w:t>1</w:t>
            </w:r>
          </w:p>
        </w:tc>
        <w:tc>
          <w:tcPr>
            <w:tcW w:w="2268" w:type="dxa"/>
          </w:tcPr>
          <w:p>
            <w:pPr>
              <w:widowControl w:val="0"/>
              <w:autoSpaceDE w:val="0"/>
              <w:autoSpaceDN w:val="0"/>
              <w:adjustRightInd w:val="0"/>
              <w:spacing w:after="0" w:line="240" w:lineRule="auto"/>
              <w:jc w:val="both"/>
              <w:rPr>
                <w:rFonts w:ascii="Times New Roman" w:hAnsi="Times New Roman" w:eastAsia="Times New Roman" w:cs="Times New Roman"/>
                <w:color w:val="auto"/>
                <w:sz w:val="24"/>
                <w:szCs w:val="24"/>
                <w:lang w:val="ru-RU"/>
              </w:rPr>
            </w:pPr>
            <w:r>
              <w:rPr>
                <w:rFonts w:ascii="Times New Roman" w:hAnsi="Times New Roman" w:eastAsia="Times New Roman" w:cs="Times New Roman"/>
                <w:color w:val="auto"/>
                <w:sz w:val="24"/>
                <w:szCs w:val="24"/>
                <w:lang w:val="ru-RU"/>
              </w:rPr>
              <w:t>0</w:t>
            </w:r>
          </w:p>
        </w:tc>
        <w:tc>
          <w:tcPr>
            <w:tcW w:w="1701" w:type="dxa"/>
            <w:tcBorders>
              <w:right w:val="single" w:color="auto" w:sz="4" w:space="0"/>
            </w:tcBorders>
          </w:tcPr>
          <w:p>
            <w:pPr>
              <w:widowControl w:val="0"/>
              <w:autoSpaceDE w:val="0"/>
              <w:autoSpaceDN w:val="0"/>
              <w:adjustRightInd w:val="0"/>
              <w:spacing w:after="0" w:line="240" w:lineRule="auto"/>
              <w:jc w:val="both"/>
              <w:rPr>
                <w:rFonts w:ascii="Times New Roman" w:hAnsi="Times New Roman" w:eastAsia="Times New Roman" w:cs="Times New Roman"/>
                <w:color w:val="auto"/>
                <w:sz w:val="24"/>
                <w:szCs w:val="24"/>
              </w:rPr>
            </w:pPr>
            <w:r>
              <w:rPr>
                <w:rFonts w:ascii="Times New Roman" w:hAnsi="Times New Roman" w:eastAsia="Times New Roman" w:cs="Times New Roman"/>
                <w:color w:val="auto"/>
                <w:sz w:val="24"/>
                <w:szCs w:val="24"/>
              </w:rPr>
              <w:t>10</w:t>
            </w:r>
          </w:p>
        </w:tc>
      </w:tr>
    </w:tbl>
    <w:p>
      <w:pPr>
        <w:widowControl w:val="0"/>
        <w:autoSpaceDE w:val="0"/>
        <w:autoSpaceDN w:val="0"/>
        <w:adjustRightInd w:val="0"/>
        <w:spacing w:after="0" w:line="240" w:lineRule="auto"/>
        <w:jc w:val="both"/>
        <w:rPr>
          <w:rFonts w:ascii="Times New Roman" w:hAnsi="Times New Roman" w:eastAsia="Times New Roman" w:cs="Times New Roman"/>
          <w:color w:val="auto"/>
          <w:sz w:val="24"/>
          <w:szCs w:val="24"/>
        </w:rPr>
      </w:pPr>
      <w:r>
        <w:rPr>
          <w:rFonts w:ascii="Times New Roman" w:hAnsi="Times New Roman" w:eastAsia="Times New Roman" w:cs="Times New Roman"/>
          <w:color w:val="auto"/>
          <w:sz w:val="24"/>
          <w:szCs w:val="24"/>
        </w:rPr>
        <w:t xml:space="preserve"> </w:t>
      </w:r>
    </w:p>
    <w:p>
      <w:pPr>
        <w:widowControl w:val="0"/>
        <w:autoSpaceDE w:val="0"/>
        <w:autoSpaceDN w:val="0"/>
        <w:adjustRightInd w:val="0"/>
        <w:spacing w:after="0" w:line="240" w:lineRule="auto"/>
        <w:jc w:val="both"/>
        <w:rPr>
          <w:rFonts w:ascii="Times New Roman" w:hAnsi="Times New Roman" w:eastAsia="Times New Roman" w:cs="Times New Roman"/>
          <w:color w:val="auto"/>
          <w:sz w:val="24"/>
          <w:szCs w:val="24"/>
          <w:lang w:val="ru-RU"/>
        </w:rPr>
      </w:pPr>
      <w:r>
        <w:rPr>
          <w:rFonts w:ascii="Times New Roman" w:hAnsi="Times New Roman" w:eastAsia="Times New Roman" w:cs="Times New Roman"/>
          <w:color w:val="auto"/>
          <w:sz w:val="24"/>
          <w:szCs w:val="24"/>
        </w:rPr>
        <w:t>По анализу стажа педагогической деятельности имеется  перспективный план  повышении квалификации педагогических работников.</w:t>
      </w:r>
      <w:r>
        <w:rPr>
          <w:rFonts w:ascii="Times New Roman" w:hAnsi="Times New Roman" w:eastAsia="Times New Roman" w:cs="Times New Roman"/>
          <w:color w:val="auto"/>
          <w:sz w:val="24"/>
          <w:szCs w:val="24"/>
          <w:lang w:val="ru-RU"/>
        </w:rPr>
        <w:t xml:space="preserve"> </w:t>
      </w:r>
      <w:r>
        <w:rPr>
          <w:rFonts w:ascii="Times New Roman" w:hAnsi="Times New Roman" w:eastAsia="Times New Roman" w:cs="Times New Roman"/>
          <w:color w:val="auto"/>
          <w:sz w:val="24"/>
          <w:szCs w:val="24"/>
          <w:lang w:val="ru-RU"/>
        </w:rPr>
        <w:tab/>
      </w:r>
      <w:r>
        <w:rPr>
          <w:rFonts w:ascii="Times New Roman" w:hAnsi="Times New Roman" w:eastAsia="Times New Roman" w:cs="Times New Roman"/>
          <w:color w:val="auto"/>
          <w:sz w:val="24"/>
          <w:szCs w:val="24"/>
          <w:lang w:val="ru-RU"/>
        </w:rPr>
        <w:tab/>
      </w:r>
      <w:r>
        <w:rPr>
          <w:rFonts w:ascii="Times New Roman" w:hAnsi="Times New Roman" w:eastAsia="Times New Roman" w:cs="Times New Roman"/>
          <w:color w:val="auto"/>
          <w:sz w:val="24"/>
          <w:szCs w:val="24"/>
          <w:lang w:val="ru-RU"/>
        </w:rPr>
        <w:tab/>
      </w:r>
      <w:r>
        <w:rPr>
          <w:rFonts w:ascii="Times New Roman" w:hAnsi="Times New Roman" w:eastAsia="Times New Roman" w:cs="Times New Roman"/>
          <w:color w:val="auto"/>
          <w:sz w:val="24"/>
          <w:szCs w:val="24"/>
          <w:lang w:val="ru-RU"/>
        </w:rPr>
        <w:tab/>
      </w:r>
      <w:r>
        <w:rPr>
          <w:rFonts w:ascii="Times New Roman" w:hAnsi="Times New Roman" w:eastAsia="Times New Roman" w:cs="Times New Roman"/>
          <w:color w:val="auto"/>
          <w:sz w:val="24"/>
          <w:szCs w:val="24"/>
          <w:lang w:val="ru-RU"/>
        </w:rPr>
        <w:tab/>
      </w:r>
      <w:r>
        <w:rPr>
          <w:rFonts w:ascii="Times New Roman" w:hAnsi="Times New Roman" w:eastAsia="Times New Roman" w:cs="Times New Roman"/>
          <w:color w:val="auto"/>
          <w:sz w:val="24"/>
          <w:szCs w:val="24"/>
          <w:lang w:val="ru-RU"/>
        </w:rPr>
        <w:tab/>
      </w:r>
    </w:p>
    <w:p>
      <w:pPr>
        <w:widowControl w:val="0"/>
        <w:autoSpaceDE w:val="0"/>
        <w:autoSpaceDN w:val="0"/>
        <w:adjustRightInd w:val="0"/>
        <w:spacing w:after="0" w:line="240" w:lineRule="auto"/>
        <w:jc w:val="both"/>
        <w:rPr>
          <w:rFonts w:ascii="Times New Roman" w:hAnsi="Times New Roman" w:eastAsia="Times New Roman" w:cs="Times New Roman"/>
          <w:color w:val="auto"/>
          <w:sz w:val="24"/>
          <w:szCs w:val="24"/>
        </w:rPr>
      </w:pPr>
    </w:p>
    <w:p>
      <w:pPr>
        <w:widowControl w:val="0"/>
        <w:autoSpaceDE w:val="0"/>
        <w:autoSpaceDN w:val="0"/>
        <w:adjustRightInd w:val="0"/>
        <w:spacing w:after="0" w:line="240" w:lineRule="auto"/>
        <w:jc w:val="both"/>
        <w:rPr>
          <w:rFonts w:hint="default" w:ascii="Times New Roman" w:hAnsi="Times New Roman" w:eastAsia="Times New Roman" w:cs="Times New Roman"/>
          <w:color w:val="auto"/>
          <w:sz w:val="24"/>
          <w:szCs w:val="24"/>
          <w:lang w:val="ru-RU"/>
        </w:rPr>
      </w:pPr>
      <w:r>
        <w:rPr>
          <w:rFonts w:ascii="Times New Roman" w:hAnsi="Times New Roman" w:eastAsia="Times New Roman" w:cs="Times New Roman"/>
          <w:color w:val="auto"/>
          <w:sz w:val="24"/>
          <w:szCs w:val="24"/>
        </w:rPr>
        <w:t>В 20</w:t>
      </w:r>
      <w:r>
        <w:rPr>
          <w:rFonts w:hint="default" w:ascii="Times New Roman" w:hAnsi="Times New Roman" w:eastAsia="Times New Roman" w:cs="Times New Roman"/>
          <w:color w:val="auto"/>
          <w:sz w:val="24"/>
          <w:szCs w:val="24"/>
          <w:lang w:val="ru-RU"/>
        </w:rPr>
        <w:t>20-2021</w:t>
      </w:r>
      <w:r>
        <w:rPr>
          <w:rFonts w:ascii="Times New Roman" w:hAnsi="Times New Roman" w:eastAsia="Times New Roman" w:cs="Times New Roman"/>
          <w:color w:val="auto"/>
          <w:sz w:val="24"/>
          <w:szCs w:val="24"/>
        </w:rPr>
        <w:t xml:space="preserve">  году  </w:t>
      </w:r>
      <w:r>
        <w:rPr>
          <w:rFonts w:ascii="Times New Roman" w:hAnsi="Times New Roman" w:eastAsia="Times New Roman" w:cs="Times New Roman"/>
          <w:color w:val="auto"/>
          <w:sz w:val="24"/>
          <w:szCs w:val="24"/>
          <w:lang w:val="ru-RU"/>
        </w:rPr>
        <w:t>н</w:t>
      </w:r>
      <w:r>
        <w:rPr>
          <w:rFonts w:ascii="Times New Roman" w:hAnsi="Times New Roman" w:eastAsia="Times New Roman" w:cs="Times New Roman"/>
          <w:color w:val="auto"/>
          <w:sz w:val="24"/>
          <w:szCs w:val="24"/>
        </w:rPr>
        <w:t xml:space="preserve">а первую квалификационную категорию на </w:t>
      </w:r>
      <w:r>
        <w:rPr>
          <w:rFonts w:ascii="Times New Roman" w:hAnsi="Times New Roman" w:eastAsia="Times New Roman" w:cs="Times New Roman"/>
          <w:color w:val="auto"/>
          <w:sz w:val="24"/>
          <w:szCs w:val="24"/>
          <w:lang w:val="ru-RU"/>
        </w:rPr>
        <w:t>4 кв.</w:t>
      </w:r>
      <w:r>
        <w:rPr>
          <w:rFonts w:ascii="Times New Roman" w:hAnsi="Times New Roman" w:eastAsia="Times New Roman" w:cs="Times New Roman"/>
          <w:color w:val="auto"/>
          <w:sz w:val="24"/>
          <w:szCs w:val="24"/>
        </w:rPr>
        <w:t xml:space="preserve">  20</w:t>
      </w:r>
      <w:r>
        <w:rPr>
          <w:rFonts w:hint="default" w:ascii="Times New Roman" w:hAnsi="Times New Roman" w:eastAsia="Times New Roman" w:cs="Times New Roman"/>
          <w:color w:val="auto"/>
          <w:sz w:val="24"/>
          <w:szCs w:val="24"/>
          <w:lang w:val="ru-RU"/>
        </w:rPr>
        <w:t>20</w:t>
      </w:r>
      <w:r>
        <w:rPr>
          <w:rFonts w:ascii="Times New Roman" w:hAnsi="Times New Roman" w:eastAsia="Times New Roman" w:cs="Times New Roman"/>
          <w:color w:val="auto"/>
          <w:sz w:val="24"/>
          <w:szCs w:val="24"/>
          <w:lang w:val="ru-RU"/>
        </w:rPr>
        <w:t xml:space="preserve"> </w:t>
      </w:r>
      <w:r>
        <w:rPr>
          <w:rFonts w:ascii="Times New Roman" w:hAnsi="Times New Roman" w:eastAsia="Times New Roman" w:cs="Times New Roman"/>
          <w:color w:val="auto"/>
          <w:sz w:val="24"/>
          <w:szCs w:val="24"/>
        </w:rPr>
        <w:t xml:space="preserve">г. подали </w:t>
      </w:r>
      <w:r>
        <w:rPr>
          <w:rFonts w:ascii="Times New Roman" w:hAnsi="Times New Roman" w:eastAsia="Times New Roman" w:cs="Times New Roman"/>
          <w:color w:val="auto"/>
          <w:sz w:val="24"/>
          <w:szCs w:val="24"/>
          <w:lang w:val="ru-RU"/>
        </w:rPr>
        <w:t>2</w:t>
      </w:r>
      <w:r>
        <w:rPr>
          <w:rFonts w:ascii="Times New Roman" w:hAnsi="Times New Roman" w:eastAsia="Times New Roman" w:cs="Times New Roman"/>
          <w:color w:val="auto"/>
          <w:sz w:val="24"/>
          <w:szCs w:val="24"/>
        </w:rPr>
        <w:t xml:space="preserve"> заявления</w:t>
      </w:r>
      <w:r>
        <w:rPr>
          <w:rFonts w:hint="default" w:ascii="Times New Roman" w:hAnsi="Times New Roman" w:eastAsia="Times New Roman" w:cs="Times New Roman"/>
          <w:color w:val="auto"/>
          <w:sz w:val="24"/>
          <w:szCs w:val="24"/>
          <w:lang w:val="ru-RU"/>
        </w:rPr>
        <w:t>.(Абрамова В.А -учитель нач.кл, Будяшкин Ю.З учитель ИЗО)</w:t>
      </w:r>
      <w:r>
        <w:rPr>
          <w:rFonts w:ascii="Times New Roman" w:hAnsi="Times New Roman" w:eastAsia="Times New Roman" w:cs="Times New Roman"/>
          <w:color w:val="auto"/>
          <w:sz w:val="24"/>
          <w:szCs w:val="24"/>
        </w:rPr>
        <w:t>,</w:t>
      </w:r>
      <w:r>
        <w:rPr>
          <w:rFonts w:hint="default" w:ascii="Times New Roman" w:hAnsi="Times New Roman" w:eastAsia="Times New Roman" w:cs="Times New Roman"/>
          <w:color w:val="auto"/>
          <w:sz w:val="24"/>
          <w:szCs w:val="24"/>
          <w:lang w:val="ru-RU"/>
        </w:rPr>
        <w:t xml:space="preserve"> на 1 кв.категорию,</w:t>
      </w:r>
      <w:r>
        <w:rPr>
          <w:rFonts w:ascii="Times New Roman" w:hAnsi="Times New Roman" w:eastAsia="Times New Roman" w:cs="Times New Roman"/>
          <w:color w:val="auto"/>
          <w:sz w:val="24"/>
          <w:szCs w:val="24"/>
        </w:rPr>
        <w:t xml:space="preserve"> что составляет – </w:t>
      </w:r>
      <w:r>
        <w:rPr>
          <w:rFonts w:hint="default" w:ascii="Times New Roman" w:hAnsi="Times New Roman" w:eastAsia="Times New Roman" w:cs="Times New Roman"/>
          <w:color w:val="auto"/>
          <w:sz w:val="24"/>
          <w:szCs w:val="24"/>
          <w:lang w:val="ru-RU"/>
        </w:rPr>
        <w:t>16,6</w:t>
      </w:r>
      <w:r>
        <w:rPr>
          <w:rFonts w:ascii="Times New Roman" w:hAnsi="Times New Roman" w:eastAsia="Times New Roman" w:cs="Times New Roman"/>
          <w:color w:val="auto"/>
          <w:sz w:val="24"/>
          <w:szCs w:val="24"/>
          <w:lang w:val="ru-RU"/>
        </w:rPr>
        <w:t xml:space="preserve"> </w:t>
      </w:r>
      <w:r>
        <w:rPr>
          <w:rFonts w:ascii="Times New Roman" w:hAnsi="Times New Roman" w:eastAsia="Times New Roman" w:cs="Times New Roman"/>
          <w:color w:val="auto"/>
          <w:sz w:val="24"/>
          <w:szCs w:val="24"/>
        </w:rPr>
        <w:t>% от общего числа педагогических работников в персонифицированной системе электронного образования.</w:t>
      </w:r>
      <w:r>
        <w:rPr>
          <w:rFonts w:hint="default" w:ascii="Times New Roman" w:hAnsi="Times New Roman" w:eastAsia="Times New Roman" w:cs="Times New Roman"/>
          <w:color w:val="auto"/>
          <w:sz w:val="24"/>
          <w:szCs w:val="24"/>
          <w:lang w:val="ru-RU"/>
        </w:rPr>
        <w:t xml:space="preserve"> Один учитель прошел на СЗД. (Самаркина Н.Г. -учитель англ.яз)</w:t>
      </w:r>
    </w:p>
    <w:p>
      <w:pPr>
        <w:widowControl w:val="0"/>
        <w:autoSpaceDE w:val="0"/>
        <w:autoSpaceDN w:val="0"/>
        <w:adjustRightInd w:val="0"/>
        <w:spacing w:after="0" w:line="240" w:lineRule="auto"/>
        <w:jc w:val="both"/>
        <w:rPr>
          <w:rFonts w:ascii="Times New Roman" w:hAnsi="Times New Roman" w:eastAsia="Times New Roman" w:cs="Times New Roman"/>
          <w:color w:val="auto"/>
          <w:sz w:val="24"/>
          <w:szCs w:val="24"/>
          <w:lang w:val="ru-RU"/>
        </w:rPr>
      </w:pPr>
      <w:r>
        <w:rPr>
          <w:rFonts w:ascii="Times New Roman" w:hAnsi="Times New Roman" w:eastAsia="Times New Roman" w:cs="Times New Roman"/>
          <w:color w:val="auto"/>
          <w:sz w:val="24"/>
          <w:szCs w:val="24"/>
        </w:rPr>
        <w:t>В 20</w:t>
      </w:r>
      <w:r>
        <w:rPr>
          <w:rFonts w:ascii="Times New Roman" w:hAnsi="Times New Roman" w:eastAsia="Times New Roman" w:cs="Times New Roman"/>
          <w:color w:val="auto"/>
          <w:sz w:val="24"/>
          <w:szCs w:val="24"/>
          <w:lang w:val="ru-RU"/>
        </w:rPr>
        <w:t>20</w:t>
      </w:r>
      <w:r>
        <w:rPr>
          <w:rFonts w:ascii="Times New Roman" w:hAnsi="Times New Roman" w:eastAsia="Times New Roman" w:cs="Times New Roman"/>
          <w:color w:val="auto"/>
          <w:sz w:val="24"/>
          <w:szCs w:val="24"/>
        </w:rPr>
        <w:t xml:space="preserve"> году по персонифицированной системе «Электронного образования» выбрали повышения курсов (бюджет) –</w:t>
      </w:r>
      <w:r>
        <w:rPr>
          <w:rFonts w:ascii="Times New Roman" w:hAnsi="Times New Roman" w:eastAsia="Times New Roman" w:cs="Times New Roman"/>
          <w:color w:val="auto"/>
          <w:sz w:val="24"/>
          <w:szCs w:val="24"/>
          <w:lang w:val="ru-RU"/>
        </w:rPr>
        <w:t xml:space="preserve">  6 </w:t>
      </w:r>
      <w:r>
        <w:rPr>
          <w:rFonts w:ascii="Times New Roman" w:hAnsi="Times New Roman" w:eastAsia="Times New Roman" w:cs="Times New Roman"/>
          <w:color w:val="auto"/>
          <w:sz w:val="24"/>
          <w:szCs w:val="24"/>
        </w:rPr>
        <w:t>педагогов</w:t>
      </w:r>
      <w:r>
        <w:rPr>
          <w:rFonts w:ascii="Times New Roman" w:hAnsi="Times New Roman" w:eastAsia="Times New Roman" w:cs="Times New Roman"/>
          <w:color w:val="auto"/>
          <w:sz w:val="24"/>
          <w:szCs w:val="24"/>
          <w:lang w:val="ru-RU"/>
        </w:rPr>
        <w:t>, один из кандидатов  прошел  КПК весной 2020 г.</w:t>
      </w:r>
      <w:r>
        <w:rPr>
          <w:rFonts w:hint="default" w:ascii="Times New Roman" w:hAnsi="Times New Roman" w:eastAsia="Times New Roman" w:cs="Times New Roman"/>
          <w:color w:val="auto"/>
          <w:sz w:val="24"/>
          <w:szCs w:val="24"/>
          <w:lang w:val="ru-RU"/>
        </w:rPr>
        <w:t>,о</w:t>
      </w:r>
      <w:r>
        <w:rPr>
          <w:rFonts w:ascii="Times New Roman" w:hAnsi="Times New Roman" w:eastAsia="Times New Roman" w:cs="Times New Roman"/>
          <w:color w:val="auto"/>
          <w:sz w:val="24"/>
          <w:szCs w:val="24"/>
          <w:lang w:val="ru-RU"/>
        </w:rPr>
        <w:t>стальные  осенью, с сентября по ноябрь.</w:t>
      </w:r>
    </w:p>
    <w:p>
      <w:pPr>
        <w:widowControl w:val="0"/>
        <w:spacing w:after="0" w:line="312" w:lineRule="exact"/>
        <w:ind w:left="20" w:right="20" w:firstLine="280"/>
        <w:jc w:val="both"/>
        <w:rPr>
          <w:rFonts w:ascii="Times New Roman" w:hAnsi="Times New Roman" w:cs="Times New Roman"/>
          <w:color w:val="auto"/>
          <w:sz w:val="24"/>
          <w:szCs w:val="24"/>
        </w:rPr>
      </w:pPr>
      <w:r>
        <w:rPr>
          <w:rFonts w:ascii="Times New Roman" w:hAnsi="Times New Roman" w:eastAsia="Times New Roman" w:cs="Times New Roman"/>
          <w:color w:val="auto"/>
          <w:sz w:val="24"/>
          <w:szCs w:val="24"/>
        </w:rPr>
        <w:t xml:space="preserve">      </w:t>
      </w:r>
      <w:r>
        <w:rPr>
          <w:rFonts w:ascii="Times New Roman" w:hAnsi="Times New Roman" w:cs="Times New Roman"/>
          <w:color w:val="auto"/>
          <w:sz w:val="24"/>
          <w:szCs w:val="24"/>
        </w:rPr>
        <w:t xml:space="preserve">Все учителя, подавшие заявление на первую квалификационную категорию, обобщали опыт работы на   республиканском и муниципальном  уровнях. Все аттестуемые учителя своевременно прошли курсы </w:t>
      </w:r>
      <w:r>
        <w:rPr>
          <w:rFonts w:ascii="Times New Roman" w:hAnsi="Times New Roman" w:cs="Times New Roman"/>
          <w:color w:val="auto"/>
          <w:sz w:val="24"/>
          <w:szCs w:val="24"/>
          <w:lang w:val="ru-RU"/>
        </w:rPr>
        <w:t>п</w:t>
      </w:r>
      <w:r>
        <w:rPr>
          <w:rFonts w:ascii="Times New Roman" w:hAnsi="Times New Roman" w:cs="Times New Roman"/>
          <w:color w:val="auto"/>
          <w:sz w:val="24"/>
          <w:szCs w:val="24"/>
        </w:rPr>
        <w:t>овышения квалификации.</w:t>
      </w:r>
    </w:p>
    <w:p>
      <w:pPr>
        <w:widowControl w:val="0"/>
        <w:autoSpaceDE w:val="0"/>
        <w:autoSpaceDN w:val="0"/>
        <w:adjustRightInd w:val="0"/>
        <w:spacing w:after="0" w:line="240" w:lineRule="auto"/>
        <w:jc w:val="both"/>
        <w:rPr>
          <w:rFonts w:ascii="Times New Roman" w:hAnsi="Times New Roman" w:eastAsia="Times New Roman" w:cs="Times New Roman"/>
          <w:color w:val="auto"/>
          <w:sz w:val="24"/>
          <w:szCs w:val="24"/>
        </w:rPr>
      </w:pPr>
      <w:r>
        <w:rPr>
          <w:rFonts w:ascii="Times New Roman" w:hAnsi="Times New Roman" w:eastAsia="Times New Roman" w:cs="Times New Roman"/>
          <w:color w:val="auto"/>
          <w:sz w:val="24"/>
          <w:szCs w:val="24"/>
        </w:rPr>
        <w:t xml:space="preserve">      При проверке пакетов документов на очередную аттестацию выявлено: педагоги  владеют  критериальными требованиями на 1 КК</w:t>
      </w:r>
      <w:r>
        <w:rPr>
          <w:rFonts w:ascii="Times New Roman" w:hAnsi="Times New Roman" w:eastAsia="Times New Roman" w:cs="Times New Roman"/>
          <w:color w:val="auto"/>
          <w:sz w:val="24"/>
          <w:szCs w:val="24"/>
          <w:lang w:val="ru-RU"/>
        </w:rPr>
        <w:t>,</w:t>
      </w:r>
      <w:r>
        <w:rPr>
          <w:rFonts w:ascii="Times New Roman" w:hAnsi="Times New Roman" w:eastAsia="Times New Roman" w:cs="Times New Roman"/>
          <w:color w:val="auto"/>
          <w:sz w:val="24"/>
          <w:szCs w:val="24"/>
        </w:rPr>
        <w:t xml:space="preserve">  знают локальные акты, следовательно – налажена системная работа по требованиям и  результатам на 1 КК . Оформлен стенд с образцами нормативных документов , локальных актов.</w:t>
      </w:r>
    </w:p>
    <w:p>
      <w:pPr>
        <w:widowControl w:val="0"/>
        <w:autoSpaceDE w:val="0"/>
        <w:autoSpaceDN w:val="0"/>
        <w:adjustRightInd w:val="0"/>
        <w:spacing w:after="0" w:line="240" w:lineRule="auto"/>
        <w:jc w:val="both"/>
        <w:rPr>
          <w:rFonts w:hint="default" w:ascii="Times New Roman" w:hAnsi="Times New Roman" w:eastAsia="Times New Roman" w:cs="Times New Roman"/>
          <w:color w:val="auto"/>
          <w:sz w:val="24"/>
          <w:szCs w:val="24"/>
          <w:lang w:val="ru-RU"/>
        </w:rPr>
      </w:pPr>
      <w:r>
        <w:rPr>
          <w:rFonts w:ascii="Times New Roman" w:hAnsi="Times New Roman" w:eastAsia="Times New Roman" w:cs="Times New Roman"/>
          <w:color w:val="auto"/>
          <w:sz w:val="24"/>
          <w:szCs w:val="24"/>
        </w:rPr>
        <w:t xml:space="preserve">         Согласно  «Положения», Приказа МО и НРТ  № 276 от 7 апреля 2014 г. «Об аттестации педагогических работников на Первую и Высшую КК» педагогических работников на соответствие занимаемой должности проводят аттестационные комиссии образовательных организаций.   В школе разработан Перспективный план аттестации на 3 года до 2022 года. Из которого мы видим следующий год аттестации и посписочный состав аттестуемых педагогов.</w:t>
      </w:r>
      <w:r>
        <w:rPr>
          <w:rFonts w:hint="default" w:ascii="Times New Roman" w:hAnsi="Times New Roman" w:eastAsia="Times New Roman" w:cs="Times New Roman"/>
          <w:color w:val="auto"/>
          <w:sz w:val="24"/>
          <w:szCs w:val="24"/>
          <w:lang w:val="ru-RU"/>
        </w:rPr>
        <w:t xml:space="preserve"> </w:t>
      </w:r>
      <w:r>
        <w:rPr>
          <w:rFonts w:ascii="Times New Roman" w:hAnsi="Times New Roman" w:eastAsia="Times New Roman" w:cs="Times New Roman"/>
          <w:color w:val="auto"/>
          <w:sz w:val="24"/>
          <w:szCs w:val="24"/>
          <w:lang w:val="ru-RU"/>
        </w:rPr>
        <w:t>На</w:t>
      </w:r>
      <w:r>
        <w:rPr>
          <w:rFonts w:hint="default" w:ascii="Times New Roman" w:hAnsi="Times New Roman" w:eastAsia="Times New Roman" w:cs="Times New Roman"/>
          <w:color w:val="auto"/>
          <w:sz w:val="24"/>
          <w:szCs w:val="24"/>
          <w:lang w:val="ru-RU"/>
        </w:rPr>
        <w:t xml:space="preserve"> </w:t>
      </w:r>
      <w:r>
        <w:rPr>
          <w:rFonts w:ascii="Times New Roman" w:hAnsi="Times New Roman" w:eastAsia="Times New Roman" w:cs="Times New Roman"/>
          <w:color w:val="auto"/>
          <w:sz w:val="24"/>
          <w:szCs w:val="24"/>
          <w:lang w:val="ru-RU"/>
        </w:rPr>
        <w:t>202</w:t>
      </w:r>
      <w:r>
        <w:rPr>
          <w:rFonts w:hint="default" w:ascii="Times New Roman" w:hAnsi="Times New Roman" w:eastAsia="Times New Roman" w:cs="Times New Roman"/>
          <w:color w:val="auto"/>
          <w:sz w:val="24"/>
          <w:szCs w:val="24"/>
          <w:lang w:val="ru-RU"/>
        </w:rPr>
        <w:t>1-22 учебный год</w:t>
      </w:r>
      <w:r>
        <w:rPr>
          <w:rFonts w:ascii="Times New Roman" w:hAnsi="Times New Roman" w:eastAsia="Times New Roman" w:cs="Times New Roman"/>
          <w:color w:val="auto"/>
          <w:sz w:val="24"/>
          <w:szCs w:val="24"/>
          <w:lang w:val="ru-RU"/>
        </w:rPr>
        <w:t xml:space="preserve"> год, по  перспективному  плану  аттестующих</w:t>
      </w:r>
      <w:r>
        <w:rPr>
          <w:rFonts w:hint="default" w:ascii="Times New Roman" w:hAnsi="Times New Roman" w:eastAsia="Times New Roman" w:cs="Times New Roman"/>
          <w:color w:val="auto"/>
          <w:sz w:val="24"/>
          <w:szCs w:val="24"/>
          <w:lang w:val="ru-RU"/>
        </w:rPr>
        <w:t xml:space="preserve"> учителей нет.</w:t>
      </w:r>
    </w:p>
    <w:p>
      <w:pPr>
        <w:widowControl w:val="0"/>
        <w:autoSpaceDE w:val="0"/>
        <w:autoSpaceDN w:val="0"/>
        <w:adjustRightInd w:val="0"/>
        <w:spacing w:after="0" w:line="240" w:lineRule="auto"/>
        <w:jc w:val="both"/>
        <w:rPr>
          <w:rFonts w:ascii="Times New Roman" w:hAnsi="Times New Roman" w:eastAsia="Times New Roman" w:cs="Times New Roman"/>
          <w:color w:val="auto"/>
          <w:sz w:val="24"/>
          <w:szCs w:val="24"/>
          <w:lang w:val="ru-RU"/>
        </w:rPr>
      </w:pPr>
    </w:p>
    <w:p>
      <w:pPr>
        <w:widowControl w:val="0"/>
        <w:autoSpaceDE w:val="0"/>
        <w:autoSpaceDN w:val="0"/>
        <w:adjustRightInd w:val="0"/>
        <w:spacing w:after="0" w:line="240" w:lineRule="auto"/>
        <w:jc w:val="both"/>
        <w:rPr>
          <w:rFonts w:ascii="Times New Roman" w:hAnsi="Times New Roman"/>
          <w:color w:val="auto"/>
          <w:sz w:val="24"/>
          <w:szCs w:val="24"/>
        </w:rPr>
      </w:pPr>
      <w:r>
        <w:rPr>
          <w:rFonts w:ascii="Times New Roman" w:hAnsi="Times New Roman" w:eastAsia="Calibri" w:cs="Times New Roman"/>
          <w:color w:val="auto"/>
          <w:sz w:val="24"/>
          <w:szCs w:val="24"/>
        </w:rPr>
        <w:t xml:space="preserve">  </w:t>
      </w:r>
      <w:r>
        <w:rPr>
          <w:rFonts w:ascii="Times New Roman" w:hAnsi="Times New Roman"/>
          <w:b/>
          <w:color w:val="auto"/>
          <w:sz w:val="24"/>
          <w:szCs w:val="24"/>
        </w:rPr>
        <w:t>Вывод:</w:t>
      </w:r>
      <w:r>
        <w:rPr>
          <w:rFonts w:ascii="Times New Roman" w:hAnsi="Times New Roman"/>
          <w:color w:val="auto"/>
          <w:sz w:val="24"/>
          <w:szCs w:val="24"/>
        </w:rPr>
        <w:t xml:space="preserve"> Кадровый состав школы стабильный, достигший достаточно определённого уровня профессионализма и ответственности за результаты своего труда. Стремление учителей к повышению профессионального уровня и педагогическому поиску создает необходимые условия для развития и достижения вперед. Квалификация учителей в основном позволяет  школе осуществлять реализацию образовательных программ в соответствии с требованиями государственных образовательных стандартов основного общего образования.</w:t>
      </w:r>
    </w:p>
    <w:p>
      <w:pPr>
        <w:widowControl w:val="0"/>
        <w:autoSpaceDE w:val="0"/>
        <w:autoSpaceDN w:val="0"/>
        <w:adjustRightInd w:val="0"/>
        <w:spacing w:after="0" w:line="240" w:lineRule="auto"/>
        <w:jc w:val="both"/>
        <w:rPr>
          <w:rFonts w:ascii="Times New Roman" w:hAnsi="Times New Roman" w:eastAsia="Calibri" w:cs="Times New Roman"/>
          <w:color w:val="auto"/>
          <w:sz w:val="24"/>
          <w:szCs w:val="24"/>
        </w:rPr>
      </w:pPr>
    </w:p>
    <w:p>
      <w:pPr>
        <w:widowControl w:val="0"/>
        <w:autoSpaceDE w:val="0"/>
        <w:autoSpaceDN w:val="0"/>
        <w:adjustRightInd w:val="0"/>
        <w:spacing w:after="0" w:line="240" w:lineRule="auto"/>
        <w:jc w:val="both"/>
        <w:rPr>
          <w:rFonts w:ascii="Times New Roman" w:hAnsi="Times New Roman" w:eastAsia="Times New Roman" w:cs="Times New Roman"/>
          <w:b/>
          <w:color w:val="auto"/>
          <w:sz w:val="24"/>
          <w:szCs w:val="24"/>
        </w:rPr>
      </w:pPr>
      <w:r>
        <w:rPr>
          <w:rFonts w:ascii="Times New Roman" w:hAnsi="Times New Roman" w:eastAsia="Calibri" w:cs="Times New Roman"/>
          <w:color w:val="auto"/>
          <w:sz w:val="24"/>
          <w:szCs w:val="24"/>
        </w:rPr>
        <w:t xml:space="preserve">  </w:t>
      </w:r>
      <w:r>
        <w:rPr>
          <w:rFonts w:ascii="Times New Roman" w:hAnsi="Times New Roman" w:eastAsia="Times New Roman" w:cs="Times New Roman"/>
          <w:b/>
          <w:color w:val="auto"/>
          <w:sz w:val="24"/>
          <w:szCs w:val="24"/>
        </w:rPr>
        <w:t>Рекомендации и предложения:</w:t>
      </w:r>
    </w:p>
    <w:p>
      <w:pPr>
        <w:widowControl w:val="0"/>
        <w:numPr>
          <w:ilvl w:val="0"/>
          <w:numId w:val="0"/>
        </w:numPr>
        <w:autoSpaceDE w:val="0"/>
        <w:autoSpaceDN w:val="0"/>
        <w:adjustRightInd w:val="0"/>
        <w:spacing w:after="0" w:line="240" w:lineRule="auto"/>
        <w:ind w:left="709" w:leftChars="0"/>
        <w:contextualSpacing/>
        <w:jc w:val="both"/>
        <w:rPr>
          <w:rFonts w:ascii="Times New Roman" w:hAnsi="Times New Roman" w:eastAsia="Times New Roman" w:cs="Times New Roman"/>
          <w:color w:val="auto"/>
          <w:sz w:val="24"/>
          <w:szCs w:val="24"/>
        </w:rPr>
      </w:pPr>
      <w:r>
        <w:rPr>
          <w:rFonts w:ascii="Times New Roman" w:hAnsi="Times New Roman" w:eastAsia="Times New Roman" w:cs="Times New Roman"/>
          <w:color w:val="auto"/>
          <w:sz w:val="24"/>
          <w:szCs w:val="24"/>
          <w:lang w:val="ru-RU"/>
        </w:rPr>
        <w:t>1.</w:t>
      </w:r>
      <w:r>
        <w:rPr>
          <w:rFonts w:ascii="Times New Roman" w:hAnsi="Times New Roman" w:eastAsia="Times New Roman" w:cs="Times New Roman"/>
          <w:color w:val="auto"/>
          <w:sz w:val="24"/>
          <w:szCs w:val="24"/>
        </w:rPr>
        <w:t>Работать над повышением качества образования, профессионального роста педагогических кадров.</w:t>
      </w:r>
    </w:p>
    <w:p>
      <w:pPr>
        <w:widowControl w:val="0"/>
        <w:numPr>
          <w:ilvl w:val="0"/>
          <w:numId w:val="0"/>
        </w:numPr>
        <w:autoSpaceDE w:val="0"/>
        <w:autoSpaceDN w:val="0"/>
        <w:adjustRightInd w:val="0"/>
        <w:spacing w:after="0" w:line="240" w:lineRule="auto"/>
        <w:ind w:left="709" w:leftChars="0"/>
        <w:contextualSpacing/>
        <w:jc w:val="both"/>
        <w:rPr>
          <w:rFonts w:ascii="Times New Roman" w:hAnsi="Times New Roman" w:eastAsia="Times New Roman" w:cs="Times New Roman"/>
          <w:color w:val="auto"/>
          <w:sz w:val="24"/>
          <w:szCs w:val="24"/>
        </w:rPr>
      </w:pPr>
      <w:r>
        <w:rPr>
          <w:rFonts w:ascii="Times New Roman" w:hAnsi="Times New Roman" w:eastAsia="Times New Roman" w:cs="Times New Roman"/>
          <w:color w:val="auto"/>
          <w:sz w:val="24"/>
          <w:szCs w:val="24"/>
          <w:lang w:val="ru-RU"/>
        </w:rPr>
        <w:t>2.</w:t>
      </w:r>
      <w:r>
        <w:rPr>
          <w:rFonts w:ascii="Times New Roman" w:hAnsi="Times New Roman" w:eastAsia="Times New Roman" w:cs="Times New Roman"/>
          <w:color w:val="auto"/>
          <w:sz w:val="24"/>
          <w:szCs w:val="24"/>
        </w:rPr>
        <w:t>Создавать условия для  высокой  мотивации педагогов на  аттестацию  высшей  квалификационной категории.</w:t>
      </w:r>
    </w:p>
    <w:p>
      <w:pPr>
        <w:spacing w:after="0" w:line="240" w:lineRule="auto"/>
        <w:ind w:left="142" w:firstLine="567"/>
        <w:contextualSpacing/>
        <w:jc w:val="both"/>
        <w:rPr>
          <w:rFonts w:ascii="Times New Roman" w:hAnsi="Times New Roman" w:eastAsia="Times New Roman" w:cs="Times New Roman"/>
          <w:color w:val="auto"/>
          <w:sz w:val="24"/>
          <w:szCs w:val="24"/>
        </w:rPr>
      </w:pPr>
      <w:r>
        <w:rPr>
          <w:rFonts w:ascii="Times New Roman" w:hAnsi="Times New Roman" w:eastAsia="Times New Roman" w:cs="Times New Roman"/>
          <w:color w:val="auto"/>
          <w:sz w:val="24"/>
          <w:szCs w:val="24"/>
        </w:rPr>
        <w:t>3. Совершенствовать  методы обучения и воспитания  продуктивного    использования новых образовательных технологий, транслирования в педагогических коллективах опыта практических результатов своей профессиональной деятельности, в том числе экспериментальной и инновационной деятельност</w:t>
      </w:r>
      <w:r>
        <w:rPr>
          <w:rFonts w:ascii="Times New Roman" w:hAnsi="Times New Roman" w:eastAsia="Times New Roman" w:cs="Times New Roman"/>
          <w:color w:val="auto"/>
          <w:sz w:val="24"/>
          <w:szCs w:val="24"/>
          <w:lang w:val="ru-RU"/>
        </w:rPr>
        <w:t>и</w:t>
      </w:r>
      <w:r>
        <w:rPr>
          <w:rFonts w:ascii="Times New Roman" w:hAnsi="Times New Roman" w:eastAsia="Times New Roman" w:cs="Times New Roman"/>
          <w:color w:val="auto"/>
          <w:sz w:val="24"/>
          <w:szCs w:val="24"/>
        </w:rPr>
        <w:t>.</w:t>
      </w:r>
    </w:p>
    <w:p>
      <w:pPr>
        <w:widowControl w:val="0"/>
        <w:autoSpaceDE w:val="0"/>
        <w:autoSpaceDN w:val="0"/>
        <w:adjustRightInd w:val="0"/>
        <w:spacing w:after="0" w:line="240" w:lineRule="auto"/>
        <w:ind w:left="142" w:firstLine="567"/>
        <w:contextualSpacing/>
        <w:jc w:val="both"/>
        <w:rPr>
          <w:rFonts w:ascii="Times New Roman" w:hAnsi="Times New Roman" w:eastAsia="Times New Roman" w:cs="Times New Roman"/>
          <w:color w:val="auto"/>
          <w:sz w:val="24"/>
          <w:szCs w:val="24"/>
        </w:rPr>
      </w:pPr>
      <w:r>
        <w:rPr>
          <w:rFonts w:ascii="Times New Roman" w:hAnsi="Times New Roman" w:eastAsia="Times New Roman" w:cs="Times New Roman"/>
          <w:color w:val="auto"/>
          <w:sz w:val="24"/>
          <w:szCs w:val="24"/>
        </w:rPr>
        <w:t>4.Продолжить работу по подготовке резерва педагогов на высшую    квалификационную категорию, согласно перспективному планированию образовательной организации;</w:t>
      </w:r>
    </w:p>
    <w:p>
      <w:pPr>
        <w:widowControl w:val="0"/>
        <w:autoSpaceDE w:val="0"/>
        <w:autoSpaceDN w:val="0"/>
        <w:adjustRightInd w:val="0"/>
        <w:spacing w:after="0" w:line="240" w:lineRule="auto"/>
        <w:ind w:left="142" w:firstLine="567"/>
        <w:contextualSpacing/>
        <w:jc w:val="both"/>
        <w:rPr>
          <w:rFonts w:ascii="Times New Roman" w:hAnsi="Times New Roman" w:eastAsia="Times New Roman" w:cs="Times New Roman"/>
          <w:color w:val="auto"/>
          <w:sz w:val="24"/>
          <w:szCs w:val="24"/>
        </w:rPr>
      </w:pPr>
      <w:r>
        <w:rPr>
          <w:rFonts w:ascii="Times New Roman" w:hAnsi="Times New Roman" w:eastAsia="Times New Roman" w:cs="Times New Roman"/>
          <w:color w:val="auto"/>
          <w:sz w:val="24"/>
          <w:szCs w:val="24"/>
        </w:rPr>
        <w:t>5</w:t>
      </w:r>
      <w:r>
        <w:rPr>
          <w:rFonts w:ascii="Times New Roman" w:hAnsi="Times New Roman" w:eastAsia="Times New Roman" w:cs="Times New Roman"/>
          <w:color w:val="auto"/>
          <w:sz w:val="24"/>
          <w:szCs w:val="24"/>
          <w:lang w:val="ru-RU"/>
        </w:rPr>
        <w:t>.</w:t>
      </w:r>
      <w:r>
        <w:rPr>
          <w:rFonts w:ascii="Times New Roman" w:hAnsi="Times New Roman" w:eastAsia="Times New Roman" w:cs="Times New Roman"/>
          <w:color w:val="auto"/>
          <w:sz w:val="24"/>
          <w:szCs w:val="24"/>
        </w:rPr>
        <w:t>Необходимо осуществлять предварительный анализ результатов деятельности педагогических работников, претендующих на первую квалификационную категорию, до начала  процедуры  предстоящей аттестации.</w:t>
      </w:r>
    </w:p>
    <w:p>
      <w:pPr>
        <w:widowControl w:val="0"/>
        <w:autoSpaceDE w:val="0"/>
        <w:autoSpaceDN w:val="0"/>
        <w:adjustRightInd w:val="0"/>
        <w:spacing w:after="0" w:line="240" w:lineRule="auto"/>
        <w:ind w:left="142" w:firstLine="567"/>
        <w:contextualSpacing/>
        <w:jc w:val="both"/>
        <w:rPr>
          <w:rFonts w:ascii="Times New Roman" w:hAnsi="Times New Roman" w:eastAsia="Times New Roman" w:cs="Times New Roman"/>
          <w:color w:val="auto"/>
          <w:sz w:val="24"/>
          <w:szCs w:val="24"/>
        </w:rPr>
      </w:pPr>
    </w:p>
    <w:p>
      <w:pPr>
        <w:jc w:val="both"/>
        <w:rPr>
          <w:rFonts w:hint="default" w:ascii="Times New Roman" w:hAnsi="Times New Roman" w:cs="Times New Roman"/>
          <w:b/>
          <w:sz w:val="28"/>
          <w:szCs w:val="28"/>
          <w:lang w:val="ru-RU"/>
        </w:rPr>
      </w:pPr>
      <w:r>
        <w:rPr>
          <w:rFonts w:hint="default" w:ascii="Times New Roman" w:hAnsi="Times New Roman" w:cs="Times New Roman"/>
          <w:b/>
          <w:sz w:val="28"/>
          <w:szCs w:val="28"/>
          <w:lang w:val="en-US"/>
        </w:rPr>
        <w:t>V</w:t>
      </w:r>
      <w:r>
        <w:rPr>
          <w:rFonts w:hint="default" w:ascii="Times New Roman" w:hAnsi="Times New Roman" w:cs="Times New Roman"/>
          <w:b/>
          <w:sz w:val="28"/>
          <w:szCs w:val="28"/>
          <w:lang w:val="ru-RU"/>
        </w:rPr>
        <w:t>.Содержание и качество подготовки обучающихся</w:t>
      </w:r>
    </w:p>
    <w:p>
      <w:pPr>
        <w:widowControl w:val="0"/>
        <w:autoSpaceDE w:val="0"/>
        <w:autoSpaceDN w:val="0"/>
        <w:adjustRightInd w:val="0"/>
        <w:spacing w:after="0" w:line="240" w:lineRule="auto"/>
        <w:contextualSpacing/>
        <w:jc w:val="both"/>
        <w:rPr>
          <w:rFonts w:ascii="Times New Roman" w:hAnsi="Times New Roman" w:eastAsia="Times New Roman" w:cs="Times New Roman"/>
          <w:color w:val="auto"/>
          <w:sz w:val="24"/>
          <w:szCs w:val="24"/>
        </w:rPr>
      </w:pPr>
      <w:r>
        <w:rPr>
          <w:rFonts w:hint="default" w:ascii="Times New Roman" w:hAnsi="Times New Roman" w:eastAsia="Times New Roman" w:cs="Times New Roman"/>
          <w:b/>
          <w:bCs/>
          <w:color w:val="auto"/>
          <w:sz w:val="28"/>
          <w:szCs w:val="28"/>
          <w:u w:val="single"/>
          <w:lang w:val="ru-RU"/>
        </w:rPr>
        <w:t>Олимпиады. ШЭ и МЭ.</w:t>
      </w:r>
    </w:p>
    <w:p>
      <w:pPr>
        <w:spacing w:after="0"/>
        <w:contextualSpacing/>
        <w:jc w:val="both"/>
        <w:rPr>
          <w:rFonts w:ascii="Times New Roman" w:hAnsi="Times New Roman" w:eastAsia="Times New Roman" w:cs="Times New Roman"/>
          <w:color w:val="auto"/>
          <w:sz w:val="24"/>
          <w:szCs w:val="24"/>
          <w:lang w:eastAsia="ru-RU"/>
        </w:rPr>
      </w:pPr>
      <w:r>
        <w:rPr>
          <w:rFonts w:ascii="Times New Roman" w:hAnsi="Times New Roman" w:eastAsia="Times New Roman" w:cs="Times New Roman"/>
          <w:color w:val="auto"/>
          <w:sz w:val="24"/>
          <w:szCs w:val="24"/>
          <w:lang w:eastAsia="ru-RU"/>
        </w:rPr>
        <w:t xml:space="preserve">  На 20</w:t>
      </w:r>
      <w:r>
        <w:rPr>
          <w:rFonts w:hint="default" w:ascii="Times New Roman" w:hAnsi="Times New Roman" w:eastAsia="Times New Roman" w:cs="Times New Roman"/>
          <w:color w:val="auto"/>
          <w:sz w:val="24"/>
          <w:szCs w:val="24"/>
          <w:lang w:val="en-US" w:eastAsia="ru-RU"/>
        </w:rPr>
        <w:t>20</w:t>
      </w:r>
      <w:r>
        <w:rPr>
          <w:rFonts w:ascii="Times New Roman" w:hAnsi="Times New Roman" w:eastAsia="Times New Roman" w:cs="Times New Roman"/>
          <w:color w:val="auto"/>
          <w:sz w:val="24"/>
          <w:szCs w:val="24"/>
          <w:lang w:eastAsia="ru-RU"/>
        </w:rPr>
        <w:t>/20</w:t>
      </w:r>
      <w:r>
        <w:rPr>
          <w:rFonts w:ascii="Times New Roman" w:hAnsi="Times New Roman" w:eastAsia="Times New Roman" w:cs="Times New Roman"/>
          <w:color w:val="auto"/>
          <w:sz w:val="24"/>
          <w:szCs w:val="24"/>
          <w:lang w:val="en-US" w:eastAsia="ru-RU"/>
        </w:rPr>
        <w:t>2</w:t>
      </w:r>
      <w:r>
        <w:rPr>
          <w:rFonts w:hint="default" w:ascii="Times New Roman" w:hAnsi="Times New Roman" w:eastAsia="Times New Roman" w:cs="Times New Roman"/>
          <w:color w:val="auto"/>
          <w:sz w:val="24"/>
          <w:szCs w:val="24"/>
          <w:lang w:val="en-US" w:eastAsia="ru-RU"/>
        </w:rPr>
        <w:t>1</w:t>
      </w:r>
      <w:r>
        <w:rPr>
          <w:rFonts w:ascii="Times New Roman" w:hAnsi="Times New Roman" w:eastAsia="Times New Roman" w:cs="Times New Roman"/>
          <w:color w:val="auto"/>
          <w:sz w:val="24"/>
          <w:szCs w:val="24"/>
          <w:lang w:eastAsia="ru-RU"/>
        </w:rPr>
        <w:t xml:space="preserve"> учебный год перед ШМО учителей  была поставлена задача: повышение эффективности реализации программы «Одарённые дети»  с целью  достижения результатов школьниками на муниципальном туре предметных олимпиад по активизация участия школьников и педагогов в грантовых конкурсах и удержание результативности участия школьников в научно-практических конференциях, обеспечить не менее 5% вовлечённости учеников в конкурсное движение. </w:t>
      </w:r>
    </w:p>
    <w:p>
      <w:pPr>
        <w:spacing w:after="0"/>
        <w:contextualSpacing/>
        <w:jc w:val="both"/>
        <w:rPr>
          <w:rFonts w:ascii="Times New Roman" w:hAnsi="Times New Roman" w:eastAsia="Times New Roman" w:cs="Times New Roman"/>
          <w:color w:val="auto"/>
          <w:sz w:val="24"/>
          <w:szCs w:val="24"/>
          <w:lang w:eastAsia="ru-RU"/>
        </w:rPr>
      </w:pPr>
      <w:r>
        <w:rPr>
          <w:rFonts w:ascii="Times New Roman" w:hAnsi="Times New Roman" w:eastAsia="Times New Roman" w:cs="Times New Roman"/>
          <w:color w:val="auto"/>
          <w:sz w:val="24"/>
          <w:szCs w:val="24"/>
          <w:lang w:eastAsia="ru-RU"/>
        </w:rPr>
        <w:t xml:space="preserve">        В начале сентября был разработан план работы с мотивированными детьми на 20</w:t>
      </w:r>
      <w:r>
        <w:rPr>
          <w:rFonts w:hint="default" w:ascii="Times New Roman" w:hAnsi="Times New Roman" w:eastAsia="Times New Roman" w:cs="Times New Roman"/>
          <w:color w:val="auto"/>
          <w:sz w:val="24"/>
          <w:szCs w:val="24"/>
          <w:lang w:val="en-US" w:eastAsia="ru-RU"/>
        </w:rPr>
        <w:t>20</w:t>
      </w:r>
      <w:r>
        <w:rPr>
          <w:rFonts w:ascii="Times New Roman" w:hAnsi="Times New Roman" w:eastAsia="Times New Roman" w:cs="Times New Roman"/>
          <w:color w:val="auto"/>
          <w:sz w:val="24"/>
          <w:szCs w:val="24"/>
          <w:lang w:eastAsia="ru-RU"/>
        </w:rPr>
        <w:t>/ 20</w:t>
      </w:r>
      <w:r>
        <w:rPr>
          <w:rFonts w:ascii="Times New Roman" w:hAnsi="Times New Roman" w:eastAsia="Times New Roman" w:cs="Times New Roman"/>
          <w:color w:val="auto"/>
          <w:sz w:val="24"/>
          <w:szCs w:val="24"/>
          <w:lang w:val="en-US" w:eastAsia="ru-RU"/>
        </w:rPr>
        <w:t>2</w:t>
      </w:r>
      <w:r>
        <w:rPr>
          <w:rFonts w:hint="default" w:ascii="Times New Roman" w:hAnsi="Times New Roman" w:eastAsia="Times New Roman" w:cs="Times New Roman"/>
          <w:color w:val="auto"/>
          <w:sz w:val="24"/>
          <w:szCs w:val="24"/>
          <w:lang w:val="en-US" w:eastAsia="ru-RU"/>
        </w:rPr>
        <w:t>1</w:t>
      </w:r>
      <w:r>
        <w:rPr>
          <w:rFonts w:ascii="Times New Roman" w:hAnsi="Times New Roman" w:eastAsia="Times New Roman" w:cs="Times New Roman"/>
          <w:color w:val="auto"/>
          <w:sz w:val="24"/>
          <w:szCs w:val="24"/>
          <w:lang w:eastAsia="ru-RU"/>
        </w:rPr>
        <w:t xml:space="preserve"> учебный год, составлена база детей, имеющих особые способности и повышенный интерес к изучению отдельных предметов. Проведены индивидуальные консультации с мотивированными детьми. </w:t>
      </w:r>
    </w:p>
    <w:p>
      <w:pPr>
        <w:pStyle w:val="8"/>
        <w:spacing w:line="240" w:lineRule="auto"/>
        <w:ind w:left="16" w:leftChars="0" w:firstLine="700" w:firstLineChars="0"/>
        <w:jc w:val="both"/>
        <w:rPr>
          <w:rFonts w:hint="default" w:ascii="Times New Roman" w:hAnsi="Times New Roman" w:eastAsia="MS Mincho" w:cs="Times New Roman"/>
          <w:color w:val="auto"/>
          <w:sz w:val="24"/>
          <w:szCs w:val="24"/>
          <w:lang w:val="ru-RU"/>
        </w:rPr>
      </w:pPr>
      <w:r>
        <w:rPr>
          <w:rFonts w:hint="default" w:ascii="Times New Roman" w:hAnsi="Times New Roman" w:cs="Times New Roman"/>
          <w:color w:val="auto"/>
          <w:sz w:val="24"/>
          <w:szCs w:val="24"/>
        </w:rPr>
        <w:t>В 2020-2021 учебном году школьный</w:t>
      </w:r>
      <w:r>
        <w:rPr>
          <w:rFonts w:hint="default" w:ascii="Times New Roman" w:hAnsi="Times New Roman" w:cs="Times New Roman"/>
          <w:color w:val="auto"/>
          <w:sz w:val="24"/>
          <w:szCs w:val="24"/>
          <w:lang w:val="ru-RU"/>
        </w:rPr>
        <w:t xml:space="preserve"> этап </w:t>
      </w:r>
      <w:r>
        <w:rPr>
          <w:rFonts w:hint="default" w:ascii="Times New Roman" w:hAnsi="Times New Roman" w:cs="Times New Roman"/>
          <w:color w:val="auto"/>
          <w:sz w:val="24"/>
          <w:szCs w:val="24"/>
        </w:rPr>
        <w:t xml:space="preserve"> ВсОШ был организованы в</w:t>
      </w:r>
      <w:r>
        <w:rPr>
          <w:rFonts w:hint="default" w:ascii="Times New Roman" w:hAnsi="Times New Roman" w:eastAsia="MS Mincho" w:cs="Times New Roman"/>
          <w:color w:val="auto"/>
          <w:sz w:val="24"/>
          <w:szCs w:val="24"/>
        </w:rPr>
        <w:t xml:space="preserve">  соответствии  с Приказом Министерства образования и науки </w:t>
      </w:r>
      <w:r>
        <w:rPr>
          <w:rFonts w:hint="default" w:ascii="Times New Roman" w:hAnsi="Times New Roman" w:eastAsia="MS Mincho" w:cs="Times New Roman"/>
          <w:color w:val="auto"/>
          <w:sz w:val="24"/>
          <w:szCs w:val="24"/>
          <w:lang w:val="ru-RU"/>
        </w:rPr>
        <w:t>Татарстан №  под-954/20 от 10.09.2020 года «  О проведении школьного этапа Всероссийской и республиканской олимпиад школьников в Республике Татарстан на 2020-2021 учебный год»</w:t>
      </w:r>
    </w:p>
    <w:p>
      <w:pPr>
        <w:tabs>
          <w:tab w:val="left" w:pos="3284"/>
        </w:tabs>
        <w:spacing w:line="240" w:lineRule="auto"/>
        <w:ind w:left="0" w:leftChars="0" w:firstLine="600" w:firstLineChars="250"/>
        <w:jc w:val="both"/>
        <w:rPr>
          <w:rFonts w:hint="default" w:ascii="Times New Roman" w:hAnsi="Times New Roman" w:cs="Times New Roman"/>
          <w:color w:val="auto"/>
          <w:sz w:val="24"/>
          <w:szCs w:val="24"/>
          <w:lang w:val="ru-RU"/>
        </w:rPr>
      </w:pPr>
      <w:r>
        <w:rPr>
          <w:rFonts w:hint="default" w:ascii="Times New Roman" w:hAnsi="Times New Roman" w:eastAsia="Times New Roman" w:cs="Times New Roman"/>
          <w:color w:val="auto"/>
          <w:sz w:val="24"/>
          <w:szCs w:val="24"/>
        </w:rPr>
        <w:t xml:space="preserve">В соответствии с графиком, утвержденным </w:t>
      </w:r>
      <w:r>
        <w:rPr>
          <w:rFonts w:hint="default" w:ascii="Times New Roman" w:hAnsi="Times New Roman" w:eastAsia="Times New Roman" w:cs="Times New Roman"/>
          <w:color w:val="auto"/>
          <w:sz w:val="24"/>
          <w:szCs w:val="24"/>
          <w:lang w:val="ru-RU"/>
        </w:rPr>
        <w:t xml:space="preserve">приказом МО и НРТ от 10.09.2020 года № под-954/20 </w:t>
      </w:r>
      <w:r>
        <w:rPr>
          <w:rFonts w:hint="default" w:ascii="Times New Roman" w:hAnsi="Times New Roman" w:eastAsia="Times New Roman" w:cs="Times New Roman"/>
          <w:color w:val="auto"/>
          <w:sz w:val="24"/>
          <w:szCs w:val="24"/>
        </w:rPr>
        <w:t xml:space="preserve"> в</w:t>
      </w:r>
      <w:r>
        <w:rPr>
          <w:rFonts w:hint="default" w:ascii="Times New Roman" w:hAnsi="Times New Roman" w:eastAsia="Times New Roman" w:cs="Times New Roman"/>
          <w:color w:val="auto"/>
          <w:sz w:val="24"/>
          <w:szCs w:val="24"/>
          <w:lang w:val="ru-RU"/>
        </w:rPr>
        <w:t xml:space="preserve"> МБОУ «Андреевская ООШ» </w:t>
      </w:r>
      <w:r>
        <w:rPr>
          <w:rFonts w:hint="default" w:ascii="Times New Roman" w:hAnsi="Times New Roman" w:eastAsia="Times New Roman" w:cs="Times New Roman"/>
          <w:color w:val="auto"/>
          <w:sz w:val="24"/>
          <w:szCs w:val="24"/>
        </w:rPr>
        <w:t xml:space="preserve"> с 21 сентября 2020</w:t>
      </w:r>
      <w:r>
        <w:rPr>
          <w:rFonts w:hint="default" w:ascii="Times New Roman" w:hAnsi="Times New Roman" w:eastAsia="Times New Roman" w:cs="Times New Roman"/>
          <w:color w:val="auto"/>
          <w:sz w:val="24"/>
          <w:szCs w:val="24"/>
          <w:lang w:val="ru-RU"/>
        </w:rPr>
        <w:t xml:space="preserve"> </w:t>
      </w:r>
      <w:r>
        <w:rPr>
          <w:rFonts w:hint="default" w:ascii="Times New Roman" w:hAnsi="Times New Roman" w:eastAsia="Times New Roman" w:cs="Times New Roman"/>
          <w:color w:val="auto"/>
          <w:sz w:val="24"/>
          <w:szCs w:val="24"/>
        </w:rPr>
        <w:t>г по 1</w:t>
      </w:r>
      <w:r>
        <w:rPr>
          <w:rFonts w:hint="default" w:ascii="Times New Roman" w:hAnsi="Times New Roman" w:eastAsia="Times New Roman" w:cs="Times New Roman"/>
          <w:color w:val="auto"/>
          <w:sz w:val="24"/>
          <w:szCs w:val="24"/>
          <w:lang w:val="ru-RU"/>
        </w:rPr>
        <w:t xml:space="preserve">5 </w:t>
      </w:r>
      <w:r>
        <w:rPr>
          <w:rFonts w:hint="default" w:ascii="Times New Roman" w:hAnsi="Times New Roman" w:eastAsia="Times New Roman" w:cs="Times New Roman"/>
          <w:color w:val="auto"/>
          <w:sz w:val="24"/>
          <w:szCs w:val="24"/>
        </w:rPr>
        <w:t>октября 2020 года</w:t>
      </w:r>
      <w:r>
        <w:rPr>
          <w:rFonts w:hint="default" w:ascii="Times New Roman" w:hAnsi="Times New Roman" w:eastAsia="Times New Roman" w:cs="Times New Roman"/>
          <w:color w:val="auto"/>
          <w:sz w:val="24"/>
          <w:szCs w:val="24"/>
          <w:lang w:val="ru-RU"/>
        </w:rPr>
        <w:t xml:space="preserve">, </w:t>
      </w:r>
      <w:r>
        <w:rPr>
          <w:rFonts w:hint="default" w:ascii="Times New Roman" w:hAnsi="Times New Roman" w:eastAsia="Times New Roman" w:cs="Times New Roman"/>
          <w:color w:val="auto"/>
          <w:sz w:val="24"/>
          <w:szCs w:val="24"/>
        </w:rPr>
        <w:t>был проведен школьный этап Всероссийской олимпиады школьников</w:t>
      </w:r>
      <w:r>
        <w:rPr>
          <w:rFonts w:hint="default" w:ascii="Times New Roman" w:hAnsi="Times New Roman" w:eastAsia="Times New Roman" w:cs="Times New Roman"/>
          <w:color w:val="auto"/>
          <w:sz w:val="24"/>
          <w:szCs w:val="24"/>
          <w:lang w:val="ru-RU"/>
        </w:rPr>
        <w:t>.</w:t>
      </w:r>
      <w:r>
        <w:rPr>
          <w:rFonts w:hint="default" w:ascii="Times New Roman" w:hAnsi="Times New Roman" w:cs="Times New Roman"/>
          <w:color w:val="auto"/>
          <w:sz w:val="24"/>
          <w:szCs w:val="24"/>
        </w:rPr>
        <w:t>Одним из важных критериев оценки результативности работы учителей являются предметные олимпиады.</w:t>
      </w:r>
      <w:r>
        <w:rPr>
          <w:rFonts w:hint="default" w:ascii="Times New Roman" w:hAnsi="Times New Roman" w:cs="Times New Roman"/>
          <w:color w:val="auto"/>
          <w:sz w:val="24"/>
          <w:szCs w:val="24"/>
          <w:lang w:val="ru-RU"/>
        </w:rPr>
        <w:tab/>
      </w:r>
      <w:r>
        <w:rPr>
          <w:rFonts w:hint="default" w:ascii="Times New Roman" w:hAnsi="Times New Roman" w:cs="Times New Roman"/>
          <w:color w:val="auto"/>
          <w:sz w:val="24"/>
          <w:szCs w:val="24"/>
          <w:lang w:val="ru-RU"/>
        </w:rPr>
        <w:t xml:space="preserve">                       </w:t>
      </w:r>
      <w:r>
        <w:rPr>
          <w:rFonts w:hint="default" w:ascii="Times New Roman" w:hAnsi="Times New Roman" w:cs="Times New Roman"/>
          <w:color w:val="auto"/>
          <w:sz w:val="24"/>
          <w:szCs w:val="24"/>
        </w:rPr>
        <w:t xml:space="preserve">Итоги </w:t>
      </w:r>
      <w:r>
        <w:rPr>
          <w:rFonts w:hint="default" w:ascii="Times New Roman" w:hAnsi="Times New Roman" w:cs="Times New Roman"/>
          <w:color w:val="auto"/>
          <w:sz w:val="24"/>
          <w:szCs w:val="24"/>
          <w:lang w:val="ru-RU"/>
        </w:rPr>
        <w:t xml:space="preserve">школьного </w:t>
      </w:r>
      <w:r>
        <w:rPr>
          <w:rFonts w:hint="default" w:ascii="Times New Roman" w:hAnsi="Times New Roman" w:cs="Times New Roman"/>
          <w:color w:val="auto"/>
          <w:sz w:val="24"/>
          <w:szCs w:val="24"/>
        </w:rPr>
        <w:t>этапа олимпиад  показывают, что в этом году результаты по сравнению с прошлым годом у</w:t>
      </w:r>
      <w:r>
        <w:rPr>
          <w:rFonts w:hint="default" w:ascii="Times New Roman" w:hAnsi="Times New Roman" w:cs="Times New Roman"/>
          <w:color w:val="auto"/>
          <w:sz w:val="24"/>
          <w:szCs w:val="24"/>
          <w:lang w:val="ru-RU"/>
        </w:rPr>
        <w:t>луч</w:t>
      </w:r>
      <w:r>
        <w:rPr>
          <w:rFonts w:hint="default" w:ascii="Times New Roman" w:hAnsi="Times New Roman" w:cs="Times New Roman"/>
          <w:color w:val="auto"/>
          <w:sz w:val="24"/>
          <w:szCs w:val="24"/>
        </w:rPr>
        <w:t>шились</w:t>
      </w:r>
      <w:r>
        <w:rPr>
          <w:rFonts w:hint="default" w:ascii="Times New Roman" w:hAnsi="Times New Roman" w:cs="Times New Roman"/>
          <w:color w:val="auto"/>
          <w:sz w:val="24"/>
          <w:szCs w:val="24"/>
          <w:lang w:val="ru-RU"/>
        </w:rPr>
        <w:t xml:space="preserve">, </w:t>
      </w:r>
      <w:r>
        <w:rPr>
          <w:rFonts w:hint="default" w:ascii="Times New Roman" w:hAnsi="Times New Roman" w:cs="Times New Roman"/>
          <w:color w:val="auto"/>
          <w:sz w:val="24"/>
          <w:szCs w:val="24"/>
        </w:rPr>
        <w:t xml:space="preserve"> как по количеству участий</w:t>
      </w:r>
      <w:r>
        <w:rPr>
          <w:rFonts w:hint="default" w:ascii="Times New Roman" w:hAnsi="Times New Roman" w:cs="Times New Roman"/>
          <w:color w:val="auto"/>
          <w:sz w:val="24"/>
          <w:szCs w:val="24"/>
          <w:lang w:val="ru-RU"/>
        </w:rPr>
        <w:t xml:space="preserve">,так и  по </w:t>
      </w:r>
      <w:r>
        <w:rPr>
          <w:rFonts w:hint="default" w:ascii="Times New Roman" w:hAnsi="Times New Roman" w:cs="Times New Roman"/>
          <w:color w:val="auto"/>
          <w:sz w:val="24"/>
          <w:szCs w:val="24"/>
        </w:rPr>
        <w:t>уровню</w:t>
      </w:r>
      <w:r>
        <w:rPr>
          <w:rFonts w:hint="default" w:ascii="Times New Roman" w:hAnsi="Times New Roman" w:cs="Times New Roman"/>
          <w:color w:val="auto"/>
          <w:sz w:val="24"/>
          <w:szCs w:val="24"/>
          <w:lang w:val="ru-RU"/>
        </w:rPr>
        <w:t xml:space="preserve"> </w:t>
      </w:r>
      <w:r>
        <w:rPr>
          <w:rFonts w:hint="default" w:ascii="Times New Roman" w:hAnsi="Times New Roman" w:cs="Times New Roman"/>
          <w:color w:val="auto"/>
          <w:sz w:val="24"/>
          <w:szCs w:val="24"/>
        </w:rPr>
        <w:t xml:space="preserve"> достигнутых результатов</w:t>
      </w:r>
      <w:r>
        <w:rPr>
          <w:rFonts w:hint="default" w:ascii="Times New Roman" w:hAnsi="Times New Roman" w:cs="Times New Roman"/>
          <w:color w:val="auto"/>
          <w:sz w:val="24"/>
          <w:szCs w:val="24"/>
          <w:lang w:val="ru-RU"/>
        </w:rPr>
        <w:t xml:space="preserve">. </w:t>
      </w:r>
    </w:p>
    <w:p>
      <w:pPr>
        <w:tabs>
          <w:tab w:val="left" w:pos="3284"/>
        </w:tabs>
        <w:spacing w:line="240" w:lineRule="auto"/>
        <w:ind w:left="0" w:leftChars="0" w:firstLine="600" w:firstLineChars="250"/>
        <w:jc w:val="both"/>
        <w:rPr>
          <w:rFonts w:hint="default" w:ascii="Times New Roman" w:hAnsi="Times New Roman" w:eastAsia="Times New Roman" w:cs="Times New Roman"/>
          <w:color w:val="auto"/>
          <w:sz w:val="24"/>
          <w:szCs w:val="24"/>
        </w:rPr>
      </w:pPr>
      <w:r>
        <w:rPr>
          <w:rFonts w:hint="default" w:ascii="Times New Roman" w:hAnsi="Times New Roman" w:eastAsia="Times New Roman" w:cs="Times New Roman"/>
          <w:color w:val="auto"/>
          <w:sz w:val="24"/>
          <w:szCs w:val="24"/>
        </w:rPr>
        <w:t xml:space="preserve">Всего в школьном этапе олимпиады </w:t>
      </w:r>
      <w:r>
        <w:rPr>
          <w:rFonts w:hint="default" w:ascii="Times New Roman" w:hAnsi="Times New Roman" w:eastAsia="Times New Roman" w:cs="Times New Roman"/>
          <w:color w:val="auto"/>
          <w:sz w:val="24"/>
          <w:szCs w:val="24"/>
          <w:lang w:val="ru-RU"/>
        </w:rPr>
        <w:t xml:space="preserve"> </w:t>
      </w:r>
      <w:r>
        <w:rPr>
          <w:rFonts w:hint="default" w:ascii="Times New Roman" w:hAnsi="Times New Roman" w:eastAsia="Times New Roman" w:cs="Times New Roman"/>
          <w:color w:val="auto"/>
          <w:sz w:val="24"/>
          <w:szCs w:val="24"/>
        </w:rPr>
        <w:t>по</w:t>
      </w:r>
      <w:r>
        <w:rPr>
          <w:rFonts w:hint="default" w:ascii="Times New Roman" w:hAnsi="Times New Roman" w:eastAsia="Times New Roman" w:cs="Times New Roman"/>
          <w:color w:val="auto"/>
          <w:sz w:val="24"/>
          <w:szCs w:val="24"/>
          <w:lang w:val="ru-RU"/>
        </w:rPr>
        <w:t xml:space="preserve"> 21</w:t>
      </w:r>
      <w:r>
        <w:rPr>
          <w:rFonts w:hint="default" w:ascii="Times New Roman" w:hAnsi="Times New Roman" w:eastAsia="Times New Roman" w:cs="Times New Roman"/>
          <w:color w:val="auto"/>
          <w:sz w:val="24"/>
          <w:szCs w:val="24"/>
        </w:rPr>
        <w:t xml:space="preserve"> предмет</w:t>
      </w:r>
      <w:r>
        <w:rPr>
          <w:rFonts w:hint="default" w:ascii="Times New Roman" w:hAnsi="Times New Roman" w:eastAsia="Times New Roman" w:cs="Times New Roman"/>
          <w:color w:val="auto"/>
          <w:sz w:val="24"/>
          <w:szCs w:val="24"/>
          <w:lang w:val="ru-RU"/>
        </w:rPr>
        <w:t xml:space="preserve">у, МБОУ «Андреевская ООШ» приняла участие </w:t>
      </w:r>
      <w:r>
        <w:rPr>
          <w:rFonts w:hint="default" w:ascii="Times New Roman" w:hAnsi="Times New Roman" w:eastAsia="Times New Roman" w:cs="Times New Roman"/>
          <w:color w:val="auto"/>
          <w:sz w:val="24"/>
          <w:szCs w:val="24"/>
          <w:lang w:val="en-US"/>
        </w:rPr>
        <w:t xml:space="preserve">15 </w:t>
      </w:r>
      <w:r>
        <w:rPr>
          <w:rFonts w:hint="default" w:ascii="Times New Roman" w:hAnsi="Times New Roman" w:eastAsia="Times New Roman" w:cs="Times New Roman"/>
          <w:color w:val="auto"/>
          <w:sz w:val="24"/>
          <w:szCs w:val="24"/>
          <w:lang w:val="ru-RU"/>
        </w:rPr>
        <w:t xml:space="preserve">предметах. На ШЭ олимпиад приняли  </w:t>
      </w:r>
      <w:r>
        <w:rPr>
          <w:rFonts w:hint="default" w:ascii="Times New Roman" w:hAnsi="Times New Roman" w:eastAsia="Times New Roman" w:cs="Times New Roman"/>
          <w:color w:val="auto"/>
          <w:sz w:val="24"/>
          <w:szCs w:val="24"/>
        </w:rPr>
        <w:t xml:space="preserve">  участие </w:t>
      </w:r>
      <w:r>
        <w:rPr>
          <w:rFonts w:hint="default" w:ascii="Times New Roman" w:hAnsi="Times New Roman" w:eastAsia="Times New Roman" w:cs="Times New Roman"/>
          <w:color w:val="auto"/>
          <w:sz w:val="24"/>
          <w:szCs w:val="24"/>
          <w:lang w:val="ru-RU"/>
        </w:rPr>
        <w:t xml:space="preserve">40 </w:t>
      </w:r>
      <w:r>
        <w:rPr>
          <w:rFonts w:hint="default" w:ascii="Times New Roman" w:hAnsi="Times New Roman" w:eastAsia="Times New Roman" w:cs="Times New Roman"/>
          <w:color w:val="auto"/>
          <w:sz w:val="24"/>
          <w:szCs w:val="24"/>
        </w:rPr>
        <w:t xml:space="preserve"> школьников 3-</w:t>
      </w:r>
      <w:r>
        <w:rPr>
          <w:rFonts w:hint="default" w:ascii="Times New Roman" w:hAnsi="Times New Roman" w:eastAsia="Times New Roman" w:cs="Times New Roman"/>
          <w:color w:val="auto"/>
          <w:sz w:val="24"/>
          <w:szCs w:val="24"/>
          <w:lang w:val="ru-RU"/>
        </w:rPr>
        <w:t>9</w:t>
      </w:r>
      <w:r>
        <w:rPr>
          <w:rFonts w:hint="default" w:ascii="Times New Roman" w:hAnsi="Times New Roman" w:eastAsia="Times New Roman" w:cs="Times New Roman"/>
          <w:color w:val="auto"/>
          <w:sz w:val="24"/>
          <w:szCs w:val="24"/>
        </w:rPr>
        <w:t xml:space="preserve"> клас</w:t>
      </w:r>
      <w:r>
        <w:rPr>
          <w:rFonts w:hint="default" w:ascii="Times New Roman" w:hAnsi="Times New Roman" w:eastAsia="Times New Roman" w:cs="Times New Roman"/>
          <w:color w:val="auto"/>
          <w:sz w:val="24"/>
          <w:szCs w:val="24"/>
          <w:lang w:val="ru-RU"/>
        </w:rPr>
        <w:t>сы.</w:t>
      </w:r>
      <w:r>
        <w:rPr>
          <w:rFonts w:hint="default" w:ascii="Times New Roman" w:hAnsi="Times New Roman" w:eastAsia="Times New Roman" w:cs="Times New Roman"/>
          <w:color w:val="auto"/>
          <w:sz w:val="24"/>
          <w:szCs w:val="24"/>
        </w:rPr>
        <w:t xml:space="preserve"> </w:t>
      </w:r>
      <w:r>
        <w:rPr>
          <w:rFonts w:hint="default" w:ascii="Times New Roman" w:hAnsi="Times New Roman" w:eastAsia="Times New Roman" w:cs="Times New Roman"/>
          <w:color w:val="auto"/>
          <w:sz w:val="24"/>
          <w:szCs w:val="24"/>
          <w:lang w:val="ru-RU"/>
        </w:rPr>
        <w:t>В</w:t>
      </w:r>
      <w:r>
        <w:rPr>
          <w:rFonts w:hint="default" w:ascii="Times New Roman" w:hAnsi="Times New Roman" w:eastAsia="Times New Roman" w:cs="Times New Roman"/>
          <w:color w:val="auto"/>
          <w:sz w:val="24"/>
          <w:szCs w:val="24"/>
        </w:rPr>
        <w:t xml:space="preserve"> муниципальном этапе – </w:t>
      </w:r>
      <w:r>
        <w:rPr>
          <w:rFonts w:hint="default" w:ascii="Times New Roman" w:hAnsi="Times New Roman" w:eastAsia="Times New Roman" w:cs="Times New Roman"/>
          <w:color w:val="auto"/>
          <w:sz w:val="24"/>
          <w:szCs w:val="24"/>
          <w:lang w:val="ru-RU"/>
        </w:rPr>
        <w:t xml:space="preserve">участвовали </w:t>
      </w:r>
      <w:r>
        <w:rPr>
          <w:rFonts w:hint="default" w:ascii="Times New Roman" w:hAnsi="Times New Roman" w:eastAsia="Times New Roman" w:cs="Times New Roman"/>
          <w:color w:val="auto"/>
          <w:sz w:val="24"/>
          <w:szCs w:val="24"/>
        </w:rPr>
        <w:t>ученик</w:t>
      </w:r>
      <w:r>
        <w:rPr>
          <w:rFonts w:hint="default" w:ascii="Times New Roman" w:hAnsi="Times New Roman" w:eastAsia="Times New Roman" w:cs="Times New Roman"/>
          <w:color w:val="auto"/>
          <w:sz w:val="24"/>
          <w:szCs w:val="24"/>
          <w:lang w:val="ru-RU"/>
        </w:rPr>
        <w:t>и 6-8</w:t>
      </w:r>
      <w:r>
        <w:rPr>
          <w:rFonts w:hint="default" w:ascii="Times New Roman" w:hAnsi="Times New Roman" w:eastAsia="Times New Roman" w:cs="Times New Roman"/>
          <w:color w:val="auto"/>
          <w:sz w:val="24"/>
          <w:szCs w:val="24"/>
        </w:rPr>
        <w:t xml:space="preserve"> класс</w:t>
      </w:r>
      <w:r>
        <w:rPr>
          <w:rFonts w:hint="default" w:ascii="Times New Roman" w:hAnsi="Times New Roman" w:eastAsia="Times New Roman" w:cs="Times New Roman"/>
          <w:color w:val="auto"/>
          <w:sz w:val="24"/>
          <w:szCs w:val="24"/>
          <w:lang w:val="ru-RU"/>
        </w:rPr>
        <w:t>ов</w:t>
      </w:r>
      <w:r>
        <w:rPr>
          <w:rFonts w:hint="default" w:ascii="Times New Roman" w:hAnsi="Times New Roman" w:eastAsia="Times New Roman" w:cs="Times New Roman"/>
          <w:color w:val="auto"/>
          <w:sz w:val="24"/>
          <w:szCs w:val="24"/>
        </w:rPr>
        <w:t xml:space="preserve"> по всем общеобразовательным предметам, в том числе </w:t>
      </w:r>
      <w:r>
        <w:rPr>
          <w:rFonts w:hint="default" w:ascii="Times New Roman" w:hAnsi="Times New Roman" w:eastAsia="Times New Roman" w:cs="Times New Roman"/>
          <w:color w:val="auto"/>
          <w:sz w:val="24"/>
          <w:szCs w:val="24"/>
          <w:lang w:val="ru-RU"/>
        </w:rPr>
        <w:t>2</w:t>
      </w:r>
      <w:r>
        <w:rPr>
          <w:rFonts w:hint="default" w:ascii="Times New Roman" w:hAnsi="Times New Roman" w:eastAsia="Times New Roman" w:cs="Times New Roman"/>
          <w:color w:val="auto"/>
          <w:sz w:val="24"/>
          <w:szCs w:val="24"/>
        </w:rPr>
        <w:t xml:space="preserve"> учащи</w:t>
      </w:r>
      <w:r>
        <w:rPr>
          <w:rFonts w:hint="default" w:ascii="Times New Roman" w:hAnsi="Times New Roman" w:eastAsia="Times New Roman" w:cs="Times New Roman"/>
          <w:color w:val="auto"/>
          <w:sz w:val="24"/>
          <w:szCs w:val="24"/>
          <w:lang w:val="ru-RU"/>
        </w:rPr>
        <w:t>х</w:t>
      </w:r>
      <w:r>
        <w:rPr>
          <w:rFonts w:hint="default" w:ascii="Times New Roman" w:hAnsi="Times New Roman" w:eastAsia="Times New Roman" w:cs="Times New Roman"/>
          <w:color w:val="auto"/>
          <w:sz w:val="24"/>
          <w:szCs w:val="24"/>
        </w:rPr>
        <w:t>ся по родн</w:t>
      </w:r>
      <w:r>
        <w:rPr>
          <w:rFonts w:hint="default" w:ascii="Times New Roman" w:hAnsi="Times New Roman" w:eastAsia="Times New Roman" w:cs="Times New Roman"/>
          <w:color w:val="auto"/>
          <w:sz w:val="24"/>
          <w:szCs w:val="24"/>
          <w:lang w:val="ru-RU"/>
        </w:rPr>
        <w:t xml:space="preserve">ому (чув) </w:t>
      </w:r>
      <w:r>
        <w:rPr>
          <w:rFonts w:hint="default" w:ascii="Times New Roman" w:hAnsi="Times New Roman" w:eastAsia="Times New Roman" w:cs="Times New Roman"/>
          <w:color w:val="auto"/>
          <w:sz w:val="24"/>
          <w:szCs w:val="24"/>
        </w:rPr>
        <w:t xml:space="preserve"> язык</w:t>
      </w:r>
      <w:r>
        <w:rPr>
          <w:rFonts w:hint="default" w:ascii="Times New Roman" w:hAnsi="Times New Roman" w:eastAsia="Times New Roman" w:cs="Times New Roman"/>
          <w:color w:val="auto"/>
          <w:sz w:val="24"/>
          <w:szCs w:val="24"/>
          <w:lang w:val="ru-RU"/>
        </w:rPr>
        <w:t>у</w:t>
      </w:r>
      <w:r>
        <w:rPr>
          <w:rFonts w:hint="default" w:ascii="Times New Roman" w:hAnsi="Times New Roman" w:eastAsia="Times New Roman" w:cs="Times New Roman"/>
          <w:color w:val="auto"/>
          <w:sz w:val="24"/>
          <w:szCs w:val="24"/>
        </w:rPr>
        <w:t xml:space="preserve">. </w:t>
      </w:r>
    </w:p>
    <w:p>
      <w:pPr>
        <w:tabs>
          <w:tab w:val="left" w:pos="3284"/>
        </w:tabs>
        <w:spacing w:line="240" w:lineRule="auto"/>
        <w:ind w:left="0" w:leftChars="0" w:firstLine="0" w:firstLineChars="0"/>
        <w:jc w:val="both"/>
        <w:rPr>
          <w:rFonts w:hint="default" w:ascii="Times New Roman" w:hAnsi="Times New Roman" w:eastAsia="Times New Roman" w:cs="Times New Roman"/>
          <w:color w:val="auto"/>
          <w:sz w:val="24"/>
          <w:szCs w:val="24"/>
        </w:rPr>
      </w:pPr>
      <w:r>
        <w:rPr>
          <w:rFonts w:hint="default" w:ascii="Times New Roman" w:hAnsi="Times New Roman" w:eastAsia="Times New Roman" w:cs="Times New Roman"/>
          <w:color w:val="auto"/>
          <w:sz w:val="24"/>
          <w:szCs w:val="24"/>
        </w:rPr>
        <w:t xml:space="preserve">Необходимо отметить, что большинство обучающихся принимали участие в нескольких олимпиадах. </w:t>
      </w:r>
      <w:r>
        <w:rPr>
          <w:rFonts w:hint="default" w:ascii="Times New Roman" w:hAnsi="Times New Roman" w:eastAsia="Times New Roman" w:cs="Times New Roman"/>
          <w:color w:val="auto"/>
          <w:sz w:val="24"/>
          <w:szCs w:val="24"/>
          <w:lang w:val="ru-RU"/>
        </w:rPr>
        <w:t>На ШЭ олипиады некоторые учащиеся принимали участие от 3-8 раз, по разным предметам,на муниципальном от 2-3-х.</w:t>
      </w:r>
      <w:r>
        <w:rPr>
          <w:rFonts w:hint="default" w:ascii="Times New Roman" w:hAnsi="Times New Roman" w:eastAsia="Times New Roman" w:cs="Times New Roman"/>
          <w:color w:val="auto"/>
          <w:sz w:val="24"/>
          <w:szCs w:val="24"/>
        </w:rPr>
        <w:t xml:space="preserve"> </w:t>
      </w:r>
    </w:p>
    <w:p>
      <w:pPr>
        <w:keepNext w:val="0"/>
        <w:keepLines w:val="0"/>
        <w:pageBreakBefore w:val="0"/>
        <w:widowControl/>
        <w:kinsoku/>
        <w:wordWrap/>
        <w:overflowPunct/>
        <w:topLinePunct w:val="0"/>
        <w:autoSpaceDE/>
        <w:autoSpaceDN/>
        <w:bidi w:val="0"/>
        <w:adjustRightInd/>
        <w:snapToGrid/>
        <w:spacing w:after="15" w:line="240" w:lineRule="auto"/>
        <w:ind w:left="200" w:leftChars="91" w:right="-1" w:firstLine="364" w:firstLineChars="152"/>
        <w:jc w:val="both"/>
        <w:textAlignment w:val="auto"/>
        <w:outlineLvl w:val="9"/>
        <w:rPr>
          <w:rFonts w:hint="default" w:ascii="Times New Roman" w:hAnsi="Times New Roman" w:eastAsia="Times New Roman" w:cs="Times New Roman"/>
          <w:color w:val="auto"/>
          <w:sz w:val="24"/>
          <w:szCs w:val="24"/>
        </w:rPr>
      </w:pPr>
      <w:r>
        <w:rPr>
          <w:rFonts w:hint="default" w:ascii="Times New Roman" w:hAnsi="Times New Roman" w:eastAsia="Times New Roman" w:cs="Times New Roman"/>
          <w:color w:val="auto"/>
          <w:sz w:val="24"/>
          <w:szCs w:val="24"/>
        </w:rPr>
        <w:t xml:space="preserve">Школьный </w:t>
      </w:r>
      <w:r>
        <w:rPr>
          <w:rFonts w:hint="default" w:ascii="Times New Roman" w:hAnsi="Times New Roman" w:eastAsia="Times New Roman" w:cs="Times New Roman"/>
          <w:color w:val="auto"/>
          <w:sz w:val="24"/>
          <w:szCs w:val="24"/>
          <w:lang w:val="ru-RU"/>
        </w:rPr>
        <w:t>этап проводился в нашей школе, а</w:t>
      </w:r>
      <w:r>
        <w:rPr>
          <w:rFonts w:hint="default" w:ascii="Times New Roman" w:hAnsi="Times New Roman" w:eastAsia="Times New Roman" w:cs="Times New Roman"/>
          <w:color w:val="auto"/>
          <w:sz w:val="24"/>
          <w:szCs w:val="24"/>
        </w:rPr>
        <w:t xml:space="preserve"> муниципальн</w:t>
      </w:r>
      <w:r>
        <w:rPr>
          <w:rFonts w:hint="default" w:ascii="Times New Roman" w:hAnsi="Times New Roman" w:eastAsia="Times New Roman" w:cs="Times New Roman"/>
          <w:color w:val="auto"/>
          <w:sz w:val="24"/>
          <w:szCs w:val="24"/>
          <w:lang w:val="ru-RU"/>
        </w:rPr>
        <w:t>ые</w:t>
      </w:r>
      <w:r>
        <w:rPr>
          <w:rFonts w:hint="default" w:ascii="Times New Roman" w:hAnsi="Times New Roman" w:eastAsia="Times New Roman" w:cs="Times New Roman"/>
          <w:color w:val="auto"/>
          <w:sz w:val="24"/>
          <w:szCs w:val="24"/>
        </w:rPr>
        <w:t xml:space="preserve"> этап</w:t>
      </w:r>
      <w:r>
        <w:rPr>
          <w:rFonts w:hint="default" w:ascii="Times New Roman" w:hAnsi="Times New Roman" w:eastAsia="Times New Roman" w:cs="Times New Roman"/>
          <w:color w:val="auto"/>
          <w:sz w:val="24"/>
          <w:szCs w:val="24"/>
          <w:lang w:val="ru-RU"/>
        </w:rPr>
        <w:t>ы</w:t>
      </w:r>
      <w:r>
        <w:rPr>
          <w:rFonts w:hint="default" w:ascii="Times New Roman" w:hAnsi="Times New Roman" w:eastAsia="Times New Roman" w:cs="Times New Roman"/>
          <w:color w:val="auto"/>
          <w:sz w:val="24"/>
          <w:szCs w:val="24"/>
        </w:rPr>
        <w:t xml:space="preserve"> проводились на базе общеобразовательных организаций</w:t>
      </w:r>
      <w:r>
        <w:rPr>
          <w:rFonts w:hint="default" w:ascii="Times New Roman" w:hAnsi="Times New Roman" w:eastAsia="Times New Roman" w:cs="Times New Roman"/>
          <w:color w:val="auto"/>
          <w:sz w:val="24"/>
          <w:szCs w:val="24"/>
          <w:lang w:val="ru-RU"/>
        </w:rPr>
        <w:t xml:space="preserve"> в г.Нурлат. </w:t>
      </w:r>
      <w:r>
        <w:rPr>
          <w:rFonts w:hint="default" w:ascii="Times New Roman" w:hAnsi="Times New Roman" w:eastAsia="Times New Roman" w:cs="Times New Roman"/>
          <w:color w:val="auto"/>
          <w:sz w:val="24"/>
          <w:szCs w:val="24"/>
        </w:rPr>
        <w:t xml:space="preserve">Для проверки олимпиадных работ  были созданы районные предметные комиссии по каждому общеобразовательному предмету.  </w:t>
      </w:r>
    </w:p>
    <w:p>
      <w:pPr>
        <w:keepNext w:val="0"/>
        <w:keepLines w:val="0"/>
        <w:pageBreakBefore w:val="0"/>
        <w:widowControl/>
        <w:kinsoku/>
        <w:wordWrap/>
        <w:overflowPunct/>
        <w:topLinePunct w:val="0"/>
        <w:autoSpaceDE/>
        <w:autoSpaceDN/>
        <w:bidi w:val="0"/>
        <w:adjustRightInd/>
        <w:snapToGrid/>
        <w:spacing w:after="15" w:line="240" w:lineRule="auto"/>
        <w:ind w:left="200" w:leftChars="91" w:right="-1" w:firstLine="364" w:firstLineChars="152"/>
        <w:jc w:val="both"/>
        <w:textAlignment w:val="auto"/>
        <w:outlineLvl w:val="9"/>
        <w:rPr>
          <w:rFonts w:hint="default" w:ascii="Times New Roman" w:hAnsi="Times New Roman" w:eastAsia="Times New Roman" w:cs="Times New Roman"/>
          <w:color w:val="auto"/>
          <w:sz w:val="24"/>
          <w:szCs w:val="24"/>
        </w:rPr>
      </w:pPr>
      <w:r>
        <w:rPr>
          <w:rFonts w:hint="default" w:ascii="Times New Roman" w:hAnsi="Times New Roman" w:eastAsia="Times New Roman" w:cs="Times New Roman"/>
          <w:color w:val="auto"/>
          <w:sz w:val="24"/>
          <w:szCs w:val="24"/>
        </w:rPr>
        <w:t xml:space="preserve">Итоговые протоколы ШЭ и МЭ были  размещаны  на официальном сайте МКУ «Управление образования </w:t>
      </w:r>
      <w:r>
        <w:rPr>
          <w:rFonts w:hint="default" w:ascii="Times New Roman" w:hAnsi="Times New Roman" w:eastAsia="Times New Roman" w:cs="Times New Roman"/>
          <w:color w:val="auto"/>
          <w:sz w:val="24"/>
          <w:szCs w:val="24"/>
          <w:lang w:val="ru-RU"/>
        </w:rPr>
        <w:t xml:space="preserve">Нурлатского </w:t>
      </w:r>
      <w:r>
        <w:rPr>
          <w:rFonts w:hint="default" w:ascii="Times New Roman" w:hAnsi="Times New Roman" w:eastAsia="Times New Roman" w:cs="Times New Roman"/>
          <w:color w:val="auto"/>
          <w:sz w:val="24"/>
          <w:szCs w:val="24"/>
        </w:rPr>
        <w:t xml:space="preserve"> муниципального района» в разделе </w:t>
      </w:r>
      <w:r>
        <w:rPr>
          <w:rFonts w:hint="default" w:ascii="Times New Roman" w:hAnsi="Times New Roman" w:eastAsia="Times New Roman" w:cs="Times New Roman"/>
          <w:color w:val="auto"/>
          <w:sz w:val="24"/>
          <w:szCs w:val="24"/>
          <w:lang w:val="ru-RU"/>
        </w:rPr>
        <w:t>«Олимпиада»</w:t>
      </w:r>
      <w:r>
        <w:rPr>
          <w:rFonts w:hint="default" w:ascii="Times New Roman" w:hAnsi="Times New Roman" w:eastAsia="Times New Roman" w:cs="Times New Roman"/>
          <w:color w:val="auto"/>
          <w:sz w:val="24"/>
          <w:szCs w:val="24"/>
        </w:rPr>
        <w:t>.</w:t>
      </w:r>
    </w:p>
    <w:p>
      <w:pPr>
        <w:keepNext w:val="0"/>
        <w:keepLines w:val="0"/>
        <w:pageBreakBefore w:val="0"/>
        <w:widowControl/>
        <w:kinsoku/>
        <w:wordWrap/>
        <w:overflowPunct/>
        <w:topLinePunct w:val="0"/>
        <w:autoSpaceDE/>
        <w:autoSpaceDN/>
        <w:bidi w:val="0"/>
        <w:adjustRightInd/>
        <w:snapToGrid/>
        <w:spacing w:after="15" w:line="240" w:lineRule="auto"/>
        <w:ind w:right="-1"/>
        <w:jc w:val="both"/>
        <w:textAlignment w:val="auto"/>
        <w:outlineLvl w:val="9"/>
        <w:rPr>
          <w:rFonts w:hint="default" w:ascii="Times New Roman" w:hAnsi="Times New Roman" w:eastAsia="Times New Roman" w:cs="Times New Roman"/>
          <w:color w:val="auto"/>
          <w:sz w:val="24"/>
          <w:szCs w:val="24"/>
        </w:rPr>
      </w:pPr>
      <w:r>
        <w:rPr>
          <w:rFonts w:hint="default" w:ascii="Times New Roman" w:hAnsi="Times New Roman" w:eastAsia="Times New Roman" w:cs="Times New Roman"/>
          <w:color w:val="auto"/>
          <w:sz w:val="24"/>
          <w:szCs w:val="24"/>
        </w:rPr>
        <w:t xml:space="preserve"> </w:t>
      </w:r>
    </w:p>
    <w:p>
      <w:pPr>
        <w:spacing w:after="3" w:line="240" w:lineRule="auto"/>
        <w:ind w:firstLine="693"/>
        <w:jc w:val="center"/>
        <w:rPr>
          <w:rFonts w:hint="default" w:ascii="Times New Roman" w:hAnsi="Times New Roman" w:eastAsia="Times New Roman" w:cs="Times New Roman"/>
          <w:b/>
          <w:color w:val="auto"/>
          <w:sz w:val="24"/>
          <w:szCs w:val="24"/>
        </w:rPr>
      </w:pPr>
      <w:r>
        <w:rPr>
          <w:rFonts w:hint="default" w:ascii="Times New Roman" w:hAnsi="Times New Roman" w:eastAsia="Times New Roman" w:cs="Times New Roman"/>
          <w:b/>
          <w:color w:val="auto"/>
          <w:sz w:val="24"/>
          <w:szCs w:val="24"/>
        </w:rPr>
        <w:t>Таблица 1. Количество участников школьного этапа ВсОШ в разрезе предметов</w:t>
      </w:r>
    </w:p>
    <w:tbl>
      <w:tblPr>
        <w:tblStyle w:val="11"/>
        <w:tblW w:w="9709" w:type="dxa"/>
        <w:tblInd w:w="2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55"/>
        <w:gridCol w:w="2359"/>
        <w:gridCol w:w="915"/>
        <w:gridCol w:w="930"/>
        <w:gridCol w:w="795"/>
        <w:gridCol w:w="960"/>
        <w:gridCol w:w="690"/>
        <w:gridCol w:w="690"/>
        <w:gridCol w:w="18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9" w:hRule="atLeast"/>
        </w:trPr>
        <w:tc>
          <w:tcPr>
            <w:tcW w:w="555" w:type="dxa"/>
            <w:vMerge w:val="restart"/>
          </w:tcPr>
          <w:p>
            <w:pPr>
              <w:spacing w:after="3" w:line="240" w:lineRule="auto"/>
              <w:rPr>
                <w:rFonts w:hint="default" w:ascii="Times New Roman" w:hAnsi="Times New Roman" w:eastAsia="Times New Roman" w:cs="Times New Roman"/>
                <w:b/>
                <w:color w:val="auto"/>
                <w:sz w:val="24"/>
                <w:szCs w:val="24"/>
                <w:vertAlign w:val="baseline"/>
                <w:lang w:val="ru-RU"/>
              </w:rPr>
            </w:pPr>
            <w:r>
              <w:rPr>
                <w:rFonts w:hint="default" w:ascii="Times New Roman" w:hAnsi="Times New Roman" w:eastAsia="Times New Roman" w:cs="Times New Roman"/>
                <w:b/>
                <w:color w:val="auto"/>
                <w:sz w:val="24"/>
                <w:szCs w:val="24"/>
                <w:vertAlign w:val="baseline"/>
                <w:lang w:val="ru-RU"/>
              </w:rPr>
              <w:t>№</w:t>
            </w:r>
          </w:p>
        </w:tc>
        <w:tc>
          <w:tcPr>
            <w:tcW w:w="2359" w:type="dxa"/>
            <w:vMerge w:val="restart"/>
          </w:tcPr>
          <w:p>
            <w:pPr>
              <w:spacing w:after="3" w:line="240" w:lineRule="auto"/>
              <w:rPr>
                <w:rFonts w:hint="default" w:ascii="Times New Roman" w:hAnsi="Times New Roman" w:eastAsia="Times New Roman" w:cs="Times New Roman"/>
                <w:b/>
                <w:color w:val="auto"/>
                <w:sz w:val="24"/>
                <w:szCs w:val="24"/>
                <w:vertAlign w:val="baseline"/>
                <w:lang w:val="ru-RU"/>
              </w:rPr>
            </w:pPr>
            <w:r>
              <w:rPr>
                <w:rFonts w:hint="default" w:ascii="Times New Roman" w:hAnsi="Times New Roman" w:eastAsia="Times New Roman" w:cs="Times New Roman"/>
                <w:b/>
                <w:color w:val="auto"/>
                <w:sz w:val="24"/>
                <w:szCs w:val="24"/>
                <w:vertAlign w:val="baseline"/>
                <w:lang w:val="ru-RU"/>
              </w:rPr>
              <w:t xml:space="preserve">Предмет </w:t>
            </w:r>
          </w:p>
        </w:tc>
        <w:tc>
          <w:tcPr>
            <w:tcW w:w="4980" w:type="dxa"/>
            <w:gridSpan w:val="6"/>
          </w:tcPr>
          <w:p>
            <w:pPr>
              <w:spacing w:after="3" w:line="240" w:lineRule="auto"/>
              <w:jc w:val="center"/>
              <w:rPr>
                <w:rFonts w:hint="default" w:ascii="Times New Roman" w:hAnsi="Times New Roman" w:eastAsia="Times New Roman" w:cs="Times New Roman"/>
                <w:b/>
                <w:color w:val="auto"/>
                <w:sz w:val="24"/>
                <w:szCs w:val="24"/>
                <w:vertAlign w:val="baseline"/>
                <w:lang w:val="ru-RU"/>
              </w:rPr>
            </w:pPr>
            <w:r>
              <w:rPr>
                <w:rFonts w:hint="default" w:ascii="Times New Roman" w:hAnsi="Times New Roman" w:eastAsia="Times New Roman" w:cs="Times New Roman"/>
                <w:b/>
                <w:color w:val="auto"/>
                <w:sz w:val="24"/>
                <w:szCs w:val="24"/>
                <w:vertAlign w:val="baseline"/>
                <w:lang w:val="ru-RU"/>
              </w:rPr>
              <w:t>Классы</w:t>
            </w:r>
          </w:p>
        </w:tc>
        <w:tc>
          <w:tcPr>
            <w:tcW w:w="1815" w:type="dxa"/>
          </w:tcPr>
          <w:p>
            <w:pPr>
              <w:spacing w:after="3" w:line="240" w:lineRule="auto"/>
              <w:jc w:val="center"/>
              <w:rPr>
                <w:rFonts w:hint="default" w:ascii="Times New Roman" w:hAnsi="Times New Roman" w:eastAsia="Times New Roman" w:cs="Times New Roman"/>
                <w:b/>
                <w:color w:val="auto"/>
                <w:sz w:val="24"/>
                <w:szCs w:val="24"/>
                <w:vertAlign w:val="baseline"/>
                <w:lang w:val="ru-RU"/>
              </w:rPr>
            </w:pPr>
            <w:r>
              <w:rPr>
                <w:rFonts w:hint="default" w:ascii="Times New Roman" w:hAnsi="Times New Roman" w:eastAsia="Times New Roman" w:cs="Times New Roman"/>
                <w:b/>
                <w:color w:val="auto"/>
                <w:sz w:val="24"/>
                <w:szCs w:val="24"/>
                <w:vertAlign w:val="baseline"/>
                <w:lang w:val="ru-RU"/>
              </w:rPr>
              <w:t>Итого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trPr>
        <w:tc>
          <w:tcPr>
            <w:tcW w:w="555" w:type="dxa"/>
            <w:vMerge w:val="continue"/>
          </w:tcPr>
          <w:p>
            <w:pPr>
              <w:spacing w:after="3" w:line="240" w:lineRule="auto"/>
              <w:rPr>
                <w:rFonts w:hint="default" w:ascii="Times New Roman" w:hAnsi="Times New Roman" w:eastAsia="Times New Roman" w:cs="Times New Roman"/>
                <w:b/>
                <w:color w:val="auto"/>
                <w:sz w:val="24"/>
                <w:szCs w:val="24"/>
                <w:vertAlign w:val="baseline"/>
                <w:lang w:val="ru-RU"/>
              </w:rPr>
            </w:pPr>
          </w:p>
        </w:tc>
        <w:tc>
          <w:tcPr>
            <w:tcW w:w="2359" w:type="dxa"/>
            <w:vMerge w:val="continue"/>
          </w:tcPr>
          <w:p>
            <w:pPr>
              <w:spacing w:after="3" w:line="240" w:lineRule="auto"/>
              <w:rPr>
                <w:rFonts w:hint="default" w:ascii="Times New Roman" w:hAnsi="Times New Roman" w:eastAsia="Times New Roman" w:cs="Times New Roman"/>
                <w:b/>
                <w:color w:val="auto"/>
                <w:sz w:val="24"/>
                <w:szCs w:val="24"/>
                <w:vertAlign w:val="baseline"/>
                <w:lang w:val="ru-RU"/>
              </w:rPr>
            </w:pPr>
          </w:p>
        </w:tc>
        <w:tc>
          <w:tcPr>
            <w:tcW w:w="915" w:type="dxa"/>
            <w:vAlign w:val="top"/>
          </w:tcPr>
          <w:p>
            <w:pPr>
              <w:spacing w:after="3" w:line="240" w:lineRule="auto"/>
              <w:jc w:val="center"/>
              <w:rPr>
                <w:rFonts w:hint="default" w:ascii="Times New Roman" w:hAnsi="Times New Roman" w:eastAsia="Times New Roman" w:cs="Times New Roman"/>
                <w:b/>
                <w:color w:val="auto"/>
                <w:sz w:val="24"/>
                <w:szCs w:val="24"/>
                <w:vertAlign w:val="baseline"/>
                <w:lang w:val="ru-RU"/>
              </w:rPr>
            </w:pPr>
            <w:r>
              <w:rPr>
                <w:rFonts w:hint="default" w:ascii="Times New Roman" w:hAnsi="Times New Roman" w:eastAsia="Times New Roman" w:cs="Times New Roman"/>
                <w:b/>
                <w:color w:val="auto"/>
                <w:sz w:val="24"/>
                <w:szCs w:val="24"/>
                <w:vertAlign w:val="baseline"/>
                <w:lang w:val="ru-RU"/>
              </w:rPr>
              <w:t>4</w:t>
            </w:r>
          </w:p>
        </w:tc>
        <w:tc>
          <w:tcPr>
            <w:tcW w:w="930" w:type="dxa"/>
            <w:vAlign w:val="top"/>
          </w:tcPr>
          <w:p>
            <w:pPr>
              <w:spacing w:after="3" w:line="240" w:lineRule="auto"/>
              <w:jc w:val="center"/>
              <w:rPr>
                <w:rFonts w:hint="default" w:ascii="Times New Roman" w:hAnsi="Times New Roman" w:eastAsia="Times New Roman" w:cs="Times New Roman"/>
                <w:b/>
                <w:color w:val="auto"/>
                <w:sz w:val="24"/>
                <w:szCs w:val="24"/>
                <w:vertAlign w:val="baseline"/>
                <w:lang w:val="ru-RU"/>
              </w:rPr>
            </w:pPr>
            <w:r>
              <w:rPr>
                <w:rFonts w:hint="default" w:ascii="Times New Roman" w:hAnsi="Times New Roman" w:eastAsia="Times New Roman" w:cs="Times New Roman"/>
                <w:b/>
                <w:color w:val="auto"/>
                <w:sz w:val="24"/>
                <w:szCs w:val="24"/>
                <w:vertAlign w:val="baseline"/>
                <w:lang w:val="ru-RU"/>
              </w:rPr>
              <w:t>5</w:t>
            </w:r>
          </w:p>
        </w:tc>
        <w:tc>
          <w:tcPr>
            <w:tcW w:w="795" w:type="dxa"/>
            <w:vAlign w:val="top"/>
          </w:tcPr>
          <w:p>
            <w:pPr>
              <w:spacing w:after="3" w:line="240" w:lineRule="auto"/>
              <w:jc w:val="center"/>
              <w:rPr>
                <w:rFonts w:hint="default" w:ascii="Times New Roman" w:hAnsi="Times New Roman" w:eastAsia="Times New Roman" w:cs="Times New Roman"/>
                <w:b/>
                <w:color w:val="auto"/>
                <w:sz w:val="24"/>
                <w:szCs w:val="24"/>
                <w:vertAlign w:val="baseline"/>
                <w:lang w:val="ru-RU"/>
              </w:rPr>
            </w:pPr>
            <w:r>
              <w:rPr>
                <w:rFonts w:hint="default" w:ascii="Times New Roman" w:hAnsi="Times New Roman" w:eastAsia="Times New Roman" w:cs="Times New Roman"/>
                <w:b/>
                <w:color w:val="auto"/>
                <w:sz w:val="24"/>
                <w:szCs w:val="24"/>
                <w:vertAlign w:val="baseline"/>
                <w:lang w:val="ru-RU"/>
              </w:rPr>
              <w:t>6</w:t>
            </w:r>
          </w:p>
        </w:tc>
        <w:tc>
          <w:tcPr>
            <w:tcW w:w="960" w:type="dxa"/>
            <w:vAlign w:val="top"/>
          </w:tcPr>
          <w:p>
            <w:pPr>
              <w:spacing w:after="3" w:line="240" w:lineRule="auto"/>
              <w:jc w:val="center"/>
              <w:rPr>
                <w:rFonts w:hint="default" w:ascii="Times New Roman" w:hAnsi="Times New Roman" w:eastAsia="Times New Roman" w:cs="Times New Roman"/>
                <w:b/>
                <w:color w:val="auto"/>
                <w:sz w:val="24"/>
                <w:szCs w:val="24"/>
                <w:vertAlign w:val="baseline"/>
                <w:lang w:val="ru-RU"/>
              </w:rPr>
            </w:pPr>
            <w:r>
              <w:rPr>
                <w:rFonts w:hint="default" w:ascii="Times New Roman" w:hAnsi="Times New Roman" w:eastAsia="Times New Roman" w:cs="Times New Roman"/>
                <w:b/>
                <w:color w:val="auto"/>
                <w:sz w:val="24"/>
                <w:szCs w:val="24"/>
                <w:vertAlign w:val="baseline"/>
                <w:lang w:val="ru-RU"/>
              </w:rPr>
              <w:t>7</w:t>
            </w:r>
          </w:p>
        </w:tc>
        <w:tc>
          <w:tcPr>
            <w:tcW w:w="690" w:type="dxa"/>
            <w:vAlign w:val="top"/>
          </w:tcPr>
          <w:p>
            <w:pPr>
              <w:spacing w:after="3" w:line="240" w:lineRule="auto"/>
              <w:jc w:val="center"/>
              <w:rPr>
                <w:rFonts w:hint="default" w:ascii="Times New Roman" w:hAnsi="Times New Roman" w:eastAsia="Times New Roman" w:cs="Times New Roman"/>
                <w:b/>
                <w:color w:val="auto"/>
                <w:sz w:val="24"/>
                <w:szCs w:val="24"/>
                <w:vertAlign w:val="baseline"/>
                <w:lang w:val="ru-RU"/>
              </w:rPr>
            </w:pPr>
            <w:r>
              <w:rPr>
                <w:rFonts w:hint="default" w:ascii="Times New Roman" w:hAnsi="Times New Roman" w:eastAsia="Times New Roman" w:cs="Times New Roman"/>
                <w:b/>
                <w:color w:val="auto"/>
                <w:sz w:val="24"/>
                <w:szCs w:val="24"/>
                <w:vertAlign w:val="baseline"/>
                <w:lang w:val="ru-RU"/>
              </w:rPr>
              <w:t>8</w:t>
            </w:r>
          </w:p>
        </w:tc>
        <w:tc>
          <w:tcPr>
            <w:tcW w:w="690" w:type="dxa"/>
          </w:tcPr>
          <w:p>
            <w:pPr>
              <w:tabs>
                <w:tab w:val="left" w:pos="3960"/>
              </w:tabs>
              <w:spacing w:after="3" w:line="240" w:lineRule="auto"/>
              <w:ind w:right="2963" w:rightChars="1347"/>
              <w:jc w:val="center"/>
              <w:rPr>
                <w:rFonts w:hint="default" w:ascii="Times New Roman" w:hAnsi="Times New Roman" w:eastAsia="Times New Roman" w:cs="Times New Roman"/>
                <w:b/>
                <w:color w:val="auto"/>
                <w:sz w:val="24"/>
                <w:szCs w:val="24"/>
                <w:vertAlign w:val="baseline"/>
                <w:lang w:val="ru-RU"/>
              </w:rPr>
            </w:pPr>
            <w:r>
              <w:rPr>
                <w:rFonts w:hint="default" w:ascii="Times New Roman" w:hAnsi="Times New Roman" w:eastAsia="Times New Roman" w:cs="Times New Roman"/>
                <w:b/>
                <w:color w:val="auto"/>
                <w:sz w:val="24"/>
                <w:szCs w:val="24"/>
                <w:vertAlign w:val="baseline"/>
                <w:lang w:val="ru-RU"/>
              </w:rPr>
              <w:t>9</w:t>
            </w:r>
          </w:p>
        </w:tc>
        <w:tc>
          <w:tcPr>
            <w:tcW w:w="1815" w:type="dxa"/>
          </w:tcPr>
          <w:p>
            <w:pPr>
              <w:spacing w:after="3" w:line="240" w:lineRule="auto"/>
              <w:rPr>
                <w:rFonts w:hint="default" w:ascii="Times New Roman" w:hAnsi="Times New Roman" w:eastAsia="Times New Roman" w:cs="Times New Roman"/>
                <w:b/>
                <w:color w:val="auto"/>
                <w:sz w:val="24"/>
                <w:szCs w:val="24"/>
                <w:vertAlign w:val="baseline"/>
                <w:lang w:val="ru-RU"/>
              </w:rPr>
            </w:pPr>
            <w:r>
              <w:rPr>
                <w:rFonts w:hint="default" w:ascii="Times New Roman" w:hAnsi="Times New Roman" w:eastAsia="Times New Roman" w:cs="Times New Roman"/>
                <w:b/>
                <w:color w:val="auto"/>
                <w:sz w:val="24"/>
                <w:szCs w:val="24"/>
                <w:vertAlign w:val="baseline"/>
                <w:lang w:val="ru-RU"/>
              </w:rPr>
              <w:t>Количество участников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55" w:type="dxa"/>
          </w:tcPr>
          <w:p>
            <w:pPr>
              <w:spacing w:after="3" w:line="240" w:lineRule="auto"/>
              <w:rPr>
                <w:rFonts w:hint="default" w:ascii="Times New Roman" w:hAnsi="Times New Roman" w:eastAsia="Times New Roman" w:cs="Times New Roman"/>
                <w:b w:val="0"/>
                <w:bCs/>
                <w:color w:val="auto"/>
                <w:sz w:val="24"/>
                <w:szCs w:val="24"/>
                <w:vertAlign w:val="baseline"/>
                <w:lang w:val="ru-RU"/>
              </w:rPr>
            </w:pPr>
            <w:r>
              <w:rPr>
                <w:rFonts w:hint="default" w:ascii="Times New Roman" w:hAnsi="Times New Roman" w:eastAsia="Times New Roman" w:cs="Times New Roman"/>
                <w:b w:val="0"/>
                <w:bCs/>
                <w:color w:val="auto"/>
                <w:sz w:val="24"/>
                <w:szCs w:val="24"/>
                <w:vertAlign w:val="baseline"/>
                <w:lang w:val="ru-RU"/>
              </w:rPr>
              <w:t>1</w:t>
            </w:r>
          </w:p>
        </w:tc>
        <w:tc>
          <w:tcPr>
            <w:tcW w:w="2359" w:type="dxa"/>
          </w:tcPr>
          <w:p>
            <w:pPr>
              <w:spacing w:after="3" w:line="240" w:lineRule="auto"/>
              <w:rPr>
                <w:rFonts w:hint="default" w:ascii="Times New Roman" w:hAnsi="Times New Roman" w:eastAsia="Times New Roman" w:cs="Times New Roman"/>
                <w:b w:val="0"/>
                <w:bCs/>
                <w:color w:val="auto"/>
                <w:sz w:val="24"/>
                <w:szCs w:val="24"/>
                <w:vertAlign w:val="baseline"/>
                <w:lang w:val="ru-RU"/>
              </w:rPr>
            </w:pPr>
            <w:r>
              <w:rPr>
                <w:rFonts w:hint="default" w:ascii="Times New Roman" w:hAnsi="Times New Roman" w:eastAsia="Times New Roman" w:cs="Times New Roman"/>
                <w:b w:val="0"/>
                <w:bCs/>
                <w:color w:val="auto"/>
                <w:sz w:val="24"/>
                <w:szCs w:val="24"/>
                <w:vertAlign w:val="baseline"/>
                <w:lang w:val="ru-RU"/>
              </w:rPr>
              <w:t>Родной (чувашский) язык</w:t>
            </w:r>
          </w:p>
        </w:tc>
        <w:tc>
          <w:tcPr>
            <w:tcW w:w="915" w:type="dxa"/>
            <w:vAlign w:val="top"/>
          </w:tcPr>
          <w:p>
            <w:pPr>
              <w:spacing w:after="3" w:line="240" w:lineRule="auto"/>
              <w:jc w:val="center"/>
              <w:rPr>
                <w:rFonts w:hint="default" w:ascii="Times New Roman" w:hAnsi="Times New Roman" w:eastAsia="Times New Roman" w:cs="Times New Roman"/>
                <w:b w:val="0"/>
                <w:bCs/>
                <w:color w:val="auto"/>
                <w:sz w:val="24"/>
                <w:szCs w:val="24"/>
                <w:vertAlign w:val="baseline"/>
                <w:lang w:val="ru-RU"/>
              </w:rPr>
            </w:pPr>
          </w:p>
        </w:tc>
        <w:tc>
          <w:tcPr>
            <w:tcW w:w="930" w:type="dxa"/>
            <w:vAlign w:val="top"/>
          </w:tcPr>
          <w:p>
            <w:pPr>
              <w:spacing w:after="3" w:line="240" w:lineRule="auto"/>
              <w:jc w:val="center"/>
              <w:rPr>
                <w:rFonts w:hint="default" w:ascii="Times New Roman" w:hAnsi="Times New Roman" w:eastAsia="Times New Roman" w:cs="Times New Roman"/>
                <w:b w:val="0"/>
                <w:bCs/>
                <w:color w:val="auto"/>
                <w:sz w:val="24"/>
                <w:szCs w:val="24"/>
                <w:vertAlign w:val="baseline"/>
                <w:lang w:val="ru-RU"/>
              </w:rPr>
            </w:pPr>
          </w:p>
        </w:tc>
        <w:tc>
          <w:tcPr>
            <w:tcW w:w="795" w:type="dxa"/>
            <w:vAlign w:val="top"/>
          </w:tcPr>
          <w:p>
            <w:pPr>
              <w:spacing w:after="3" w:line="240" w:lineRule="auto"/>
              <w:jc w:val="center"/>
              <w:rPr>
                <w:rFonts w:hint="default" w:ascii="Times New Roman" w:hAnsi="Times New Roman" w:eastAsia="Times New Roman" w:cs="Times New Roman"/>
                <w:b w:val="0"/>
                <w:bCs/>
                <w:color w:val="auto"/>
                <w:sz w:val="24"/>
                <w:szCs w:val="24"/>
                <w:vertAlign w:val="baseline"/>
                <w:lang w:val="ru-RU"/>
              </w:rPr>
            </w:pPr>
          </w:p>
        </w:tc>
        <w:tc>
          <w:tcPr>
            <w:tcW w:w="960" w:type="dxa"/>
            <w:vAlign w:val="top"/>
          </w:tcPr>
          <w:p>
            <w:pPr>
              <w:spacing w:after="3" w:line="240" w:lineRule="auto"/>
              <w:jc w:val="center"/>
              <w:rPr>
                <w:rFonts w:hint="default" w:ascii="Times New Roman" w:hAnsi="Times New Roman" w:eastAsia="Times New Roman" w:cs="Times New Roman"/>
                <w:b w:val="0"/>
                <w:bCs/>
                <w:color w:val="auto"/>
                <w:sz w:val="24"/>
                <w:szCs w:val="24"/>
                <w:vertAlign w:val="baseline"/>
                <w:lang w:val="ru-RU"/>
              </w:rPr>
            </w:pPr>
            <w:r>
              <w:rPr>
                <w:rFonts w:hint="default" w:ascii="Times New Roman" w:hAnsi="Times New Roman" w:eastAsia="Times New Roman" w:cs="Times New Roman"/>
                <w:b w:val="0"/>
                <w:bCs/>
                <w:color w:val="auto"/>
                <w:sz w:val="24"/>
                <w:szCs w:val="24"/>
                <w:vertAlign w:val="baseline"/>
                <w:lang w:val="ru-RU"/>
              </w:rPr>
              <w:t>9</w:t>
            </w:r>
          </w:p>
        </w:tc>
        <w:tc>
          <w:tcPr>
            <w:tcW w:w="690" w:type="dxa"/>
            <w:vAlign w:val="top"/>
          </w:tcPr>
          <w:p>
            <w:pPr>
              <w:spacing w:after="3" w:line="240" w:lineRule="auto"/>
              <w:jc w:val="center"/>
              <w:rPr>
                <w:rFonts w:hint="default" w:ascii="Times New Roman" w:hAnsi="Times New Roman" w:eastAsia="Times New Roman" w:cs="Times New Roman"/>
                <w:b w:val="0"/>
                <w:bCs/>
                <w:color w:val="auto"/>
                <w:sz w:val="24"/>
                <w:szCs w:val="24"/>
                <w:vertAlign w:val="baseline"/>
                <w:lang w:val="ru-RU"/>
              </w:rPr>
            </w:pPr>
            <w:r>
              <w:rPr>
                <w:rFonts w:hint="default" w:ascii="Times New Roman" w:hAnsi="Times New Roman" w:eastAsia="Times New Roman" w:cs="Times New Roman"/>
                <w:b w:val="0"/>
                <w:bCs/>
                <w:color w:val="auto"/>
                <w:sz w:val="24"/>
                <w:szCs w:val="24"/>
                <w:vertAlign w:val="baseline"/>
                <w:lang w:val="ru-RU"/>
              </w:rPr>
              <w:t>3</w:t>
            </w:r>
          </w:p>
        </w:tc>
        <w:tc>
          <w:tcPr>
            <w:tcW w:w="690" w:type="dxa"/>
          </w:tcPr>
          <w:p>
            <w:pPr>
              <w:spacing w:after="3" w:line="240" w:lineRule="auto"/>
              <w:jc w:val="center"/>
              <w:rPr>
                <w:rFonts w:hint="default" w:ascii="Times New Roman" w:hAnsi="Times New Roman" w:eastAsia="Times New Roman" w:cs="Times New Roman"/>
                <w:b w:val="0"/>
                <w:bCs/>
                <w:color w:val="auto"/>
                <w:sz w:val="24"/>
                <w:szCs w:val="24"/>
                <w:vertAlign w:val="baseline"/>
                <w:lang w:val="ru-RU"/>
              </w:rPr>
            </w:pPr>
            <w:r>
              <w:rPr>
                <w:rFonts w:hint="default" w:ascii="Times New Roman" w:hAnsi="Times New Roman" w:eastAsia="Times New Roman" w:cs="Times New Roman"/>
                <w:b w:val="0"/>
                <w:bCs/>
                <w:color w:val="auto"/>
                <w:sz w:val="24"/>
                <w:szCs w:val="24"/>
                <w:vertAlign w:val="baseline"/>
                <w:lang w:val="ru-RU"/>
              </w:rPr>
              <w:t>1</w:t>
            </w:r>
          </w:p>
        </w:tc>
        <w:tc>
          <w:tcPr>
            <w:tcW w:w="1815" w:type="dxa"/>
          </w:tcPr>
          <w:p>
            <w:pPr>
              <w:spacing w:after="3" w:line="240" w:lineRule="auto"/>
              <w:rPr>
                <w:rFonts w:hint="default" w:ascii="Times New Roman" w:hAnsi="Times New Roman" w:eastAsia="Times New Roman" w:cs="Times New Roman"/>
                <w:b w:val="0"/>
                <w:bCs/>
                <w:color w:val="auto"/>
                <w:sz w:val="24"/>
                <w:szCs w:val="24"/>
                <w:vertAlign w:val="baseline"/>
                <w:lang w:val="ru-RU"/>
              </w:rPr>
            </w:pPr>
            <w:r>
              <w:rPr>
                <w:rFonts w:hint="default" w:ascii="Times New Roman" w:hAnsi="Times New Roman" w:eastAsia="Times New Roman" w:cs="Times New Roman"/>
                <w:b w:val="0"/>
                <w:bCs/>
                <w:color w:val="auto"/>
                <w:sz w:val="24"/>
                <w:szCs w:val="24"/>
                <w:vertAlign w:val="baseline"/>
                <w:lang w:val="ru-RU"/>
              </w:rPr>
              <w:t>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555" w:type="dxa"/>
          </w:tcPr>
          <w:p>
            <w:pPr>
              <w:spacing w:after="3" w:line="240" w:lineRule="auto"/>
              <w:rPr>
                <w:rFonts w:hint="default" w:ascii="Times New Roman" w:hAnsi="Times New Roman" w:eastAsia="Times New Roman" w:cs="Times New Roman"/>
                <w:b w:val="0"/>
                <w:bCs/>
                <w:color w:val="auto"/>
                <w:sz w:val="24"/>
                <w:szCs w:val="24"/>
                <w:vertAlign w:val="baseline"/>
                <w:lang w:val="ru-RU"/>
              </w:rPr>
            </w:pPr>
            <w:r>
              <w:rPr>
                <w:rFonts w:hint="default" w:ascii="Times New Roman" w:hAnsi="Times New Roman" w:eastAsia="Times New Roman" w:cs="Times New Roman"/>
                <w:b w:val="0"/>
                <w:bCs/>
                <w:color w:val="auto"/>
                <w:sz w:val="24"/>
                <w:szCs w:val="24"/>
                <w:vertAlign w:val="baseline"/>
                <w:lang w:val="ru-RU"/>
              </w:rPr>
              <w:t>2</w:t>
            </w:r>
          </w:p>
        </w:tc>
        <w:tc>
          <w:tcPr>
            <w:tcW w:w="2359" w:type="dxa"/>
          </w:tcPr>
          <w:p>
            <w:pPr>
              <w:spacing w:after="3" w:line="240" w:lineRule="auto"/>
              <w:rPr>
                <w:rFonts w:hint="default" w:ascii="Times New Roman" w:hAnsi="Times New Roman" w:eastAsia="Times New Roman" w:cs="Times New Roman"/>
                <w:b w:val="0"/>
                <w:bCs/>
                <w:color w:val="auto"/>
                <w:sz w:val="24"/>
                <w:szCs w:val="24"/>
                <w:vertAlign w:val="baseline"/>
                <w:lang w:val="ru-RU"/>
              </w:rPr>
            </w:pPr>
            <w:r>
              <w:rPr>
                <w:rFonts w:hint="default" w:ascii="Times New Roman" w:hAnsi="Times New Roman" w:eastAsia="Times New Roman" w:cs="Times New Roman"/>
                <w:b w:val="0"/>
                <w:bCs/>
                <w:color w:val="auto"/>
                <w:sz w:val="24"/>
                <w:szCs w:val="24"/>
                <w:vertAlign w:val="baseline"/>
                <w:lang w:val="ru-RU"/>
              </w:rPr>
              <w:t>МХК</w:t>
            </w:r>
          </w:p>
        </w:tc>
        <w:tc>
          <w:tcPr>
            <w:tcW w:w="915" w:type="dxa"/>
            <w:vAlign w:val="top"/>
          </w:tcPr>
          <w:p>
            <w:pPr>
              <w:spacing w:after="3" w:line="240" w:lineRule="auto"/>
              <w:jc w:val="center"/>
              <w:rPr>
                <w:rFonts w:hint="default" w:ascii="Times New Roman" w:hAnsi="Times New Roman" w:eastAsia="Times New Roman" w:cs="Times New Roman"/>
                <w:b w:val="0"/>
                <w:bCs/>
                <w:color w:val="auto"/>
                <w:sz w:val="24"/>
                <w:szCs w:val="24"/>
                <w:vertAlign w:val="baseline"/>
                <w:lang w:val="ru-RU"/>
              </w:rPr>
            </w:pPr>
          </w:p>
        </w:tc>
        <w:tc>
          <w:tcPr>
            <w:tcW w:w="930" w:type="dxa"/>
            <w:vAlign w:val="top"/>
          </w:tcPr>
          <w:p>
            <w:pPr>
              <w:spacing w:after="3" w:line="240" w:lineRule="auto"/>
              <w:jc w:val="center"/>
              <w:rPr>
                <w:rFonts w:hint="default" w:ascii="Times New Roman" w:hAnsi="Times New Roman" w:eastAsia="Times New Roman" w:cs="Times New Roman"/>
                <w:b w:val="0"/>
                <w:bCs/>
                <w:color w:val="auto"/>
                <w:sz w:val="24"/>
                <w:szCs w:val="24"/>
                <w:vertAlign w:val="baseline"/>
                <w:lang w:val="ru-RU"/>
              </w:rPr>
            </w:pPr>
          </w:p>
        </w:tc>
        <w:tc>
          <w:tcPr>
            <w:tcW w:w="795" w:type="dxa"/>
            <w:vAlign w:val="top"/>
          </w:tcPr>
          <w:p>
            <w:pPr>
              <w:spacing w:after="3" w:line="240" w:lineRule="auto"/>
              <w:jc w:val="center"/>
              <w:rPr>
                <w:rFonts w:hint="default" w:ascii="Times New Roman" w:hAnsi="Times New Roman" w:eastAsia="Times New Roman" w:cs="Times New Roman"/>
                <w:b w:val="0"/>
                <w:bCs/>
                <w:color w:val="auto"/>
                <w:sz w:val="24"/>
                <w:szCs w:val="24"/>
                <w:vertAlign w:val="baseline"/>
                <w:lang w:val="ru-RU"/>
              </w:rPr>
            </w:pPr>
          </w:p>
        </w:tc>
        <w:tc>
          <w:tcPr>
            <w:tcW w:w="960" w:type="dxa"/>
            <w:vAlign w:val="top"/>
          </w:tcPr>
          <w:p>
            <w:pPr>
              <w:spacing w:after="3" w:line="240" w:lineRule="auto"/>
              <w:jc w:val="center"/>
              <w:rPr>
                <w:rFonts w:hint="default" w:ascii="Times New Roman" w:hAnsi="Times New Roman" w:eastAsia="Times New Roman" w:cs="Times New Roman"/>
                <w:b w:val="0"/>
                <w:bCs/>
                <w:color w:val="auto"/>
                <w:sz w:val="24"/>
                <w:szCs w:val="24"/>
                <w:vertAlign w:val="baseline"/>
                <w:lang w:val="ru-RU"/>
              </w:rPr>
            </w:pPr>
            <w:r>
              <w:rPr>
                <w:rFonts w:hint="default" w:ascii="Times New Roman" w:hAnsi="Times New Roman" w:eastAsia="Times New Roman" w:cs="Times New Roman"/>
                <w:b w:val="0"/>
                <w:bCs/>
                <w:color w:val="auto"/>
                <w:sz w:val="24"/>
                <w:szCs w:val="24"/>
                <w:vertAlign w:val="baseline"/>
                <w:lang w:val="ru-RU"/>
              </w:rPr>
              <w:t>2</w:t>
            </w:r>
          </w:p>
        </w:tc>
        <w:tc>
          <w:tcPr>
            <w:tcW w:w="690" w:type="dxa"/>
            <w:vAlign w:val="top"/>
          </w:tcPr>
          <w:p>
            <w:pPr>
              <w:spacing w:after="3" w:line="240" w:lineRule="auto"/>
              <w:jc w:val="center"/>
              <w:rPr>
                <w:rFonts w:hint="default" w:ascii="Times New Roman" w:hAnsi="Times New Roman" w:eastAsia="Times New Roman" w:cs="Times New Roman"/>
                <w:b w:val="0"/>
                <w:bCs/>
                <w:color w:val="auto"/>
                <w:sz w:val="24"/>
                <w:szCs w:val="24"/>
                <w:vertAlign w:val="baseline"/>
                <w:lang w:val="ru-RU"/>
              </w:rPr>
            </w:pPr>
            <w:r>
              <w:rPr>
                <w:rFonts w:hint="default" w:ascii="Times New Roman" w:hAnsi="Times New Roman" w:eastAsia="Times New Roman" w:cs="Times New Roman"/>
                <w:b w:val="0"/>
                <w:bCs/>
                <w:color w:val="auto"/>
                <w:sz w:val="24"/>
                <w:szCs w:val="24"/>
                <w:vertAlign w:val="baseline"/>
                <w:lang w:val="ru-RU"/>
              </w:rPr>
              <w:t>1</w:t>
            </w:r>
          </w:p>
        </w:tc>
        <w:tc>
          <w:tcPr>
            <w:tcW w:w="690" w:type="dxa"/>
          </w:tcPr>
          <w:p>
            <w:pPr>
              <w:spacing w:after="3" w:line="240" w:lineRule="auto"/>
              <w:jc w:val="center"/>
              <w:rPr>
                <w:rFonts w:hint="default" w:ascii="Times New Roman" w:hAnsi="Times New Roman" w:eastAsia="Times New Roman" w:cs="Times New Roman"/>
                <w:b w:val="0"/>
                <w:bCs/>
                <w:color w:val="auto"/>
                <w:sz w:val="24"/>
                <w:szCs w:val="24"/>
                <w:vertAlign w:val="baseline"/>
                <w:lang w:val="ru-RU"/>
              </w:rPr>
            </w:pPr>
          </w:p>
        </w:tc>
        <w:tc>
          <w:tcPr>
            <w:tcW w:w="1815" w:type="dxa"/>
          </w:tcPr>
          <w:p>
            <w:pPr>
              <w:spacing w:after="3" w:line="240" w:lineRule="auto"/>
              <w:rPr>
                <w:rFonts w:hint="default" w:ascii="Times New Roman" w:hAnsi="Times New Roman" w:eastAsia="Times New Roman" w:cs="Times New Roman"/>
                <w:b w:val="0"/>
                <w:bCs/>
                <w:color w:val="auto"/>
                <w:sz w:val="24"/>
                <w:szCs w:val="24"/>
                <w:vertAlign w:val="baseline"/>
                <w:lang w:val="ru-RU"/>
              </w:rPr>
            </w:pPr>
            <w:r>
              <w:rPr>
                <w:rFonts w:hint="default" w:ascii="Times New Roman" w:hAnsi="Times New Roman" w:eastAsia="Times New Roman" w:cs="Times New Roman"/>
                <w:b w:val="0"/>
                <w:bCs/>
                <w:color w:val="auto"/>
                <w:sz w:val="24"/>
                <w:szCs w:val="24"/>
                <w:vertAlign w:val="baseline"/>
                <w:lang w:val="ru-RU"/>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trPr>
        <w:tc>
          <w:tcPr>
            <w:tcW w:w="555" w:type="dxa"/>
          </w:tcPr>
          <w:p>
            <w:pPr>
              <w:spacing w:after="3" w:line="240" w:lineRule="auto"/>
              <w:rPr>
                <w:rFonts w:hint="default" w:ascii="Times New Roman" w:hAnsi="Times New Roman" w:eastAsia="Times New Roman" w:cs="Times New Roman"/>
                <w:b w:val="0"/>
                <w:bCs/>
                <w:color w:val="auto"/>
                <w:sz w:val="24"/>
                <w:szCs w:val="24"/>
                <w:vertAlign w:val="baseline"/>
                <w:lang w:val="ru-RU"/>
              </w:rPr>
            </w:pPr>
            <w:r>
              <w:rPr>
                <w:rFonts w:hint="default" w:ascii="Times New Roman" w:hAnsi="Times New Roman" w:eastAsia="Times New Roman" w:cs="Times New Roman"/>
                <w:b w:val="0"/>
                <w:bCs/>
                <w:color w:val="auto"/>
                <w:sz w:val="24"/>
                <w:szCs w:val="24"/>
                <w:vertAlign w:val="baseline"/>
                <w:lang w:val="ru-RU"/>
              </w:rPr>
              <w:t>3</w:t>
            </w:r>
          </w:p>
        </w:tc>
        <w:tc>
          <w:tcPr>
            <w:tcW w:w="2359" w:type="dxa"/>
          </w:tcPr>
          <w:p>
            <w:pPr>
              <w:spacing w:after="3" w:line="240" w:lineRule="auto"/>
              <w:rPr>
                <w:rFonts w:hint="default" w:ascii="Times New Roman" w:hAnsi="Times New Roman" w:eastAsia="Times New Roman" w:cs="Times New Roman"/>
                <w:b w:val="0"/>
                <w:bCs/>
                <w:color w:val="auto"/>
                <w:sz w:val="24"/>
                <w:szCs w:val="24"/>
                <w:vertAlign w:val="baseline"/>
                <w:lang w:val="ru-RU"/>
              </w:rPr>
            </w:pPr>
            <w:r>
              <w:rPr>
                <w:rFonts w:hint="default" w:ascii="Times New Roman" w:hAnsi="Times New Roman" w:eastAsia="Times New Roman" w:cs="Times New Roman"/>
                <w:b w:val="0"/>
                <w:bCs/>
                <w:color w:val="auto"/>
                <w:sz w:val="24"/>
                <w:szCs w:val="24"/>
                <w:lang w:val="ru-RU"/>
              </w:rPr>
              <w:t>Иностранные языки (а</w:t>
            </w:r>
            <w:r>
              <w:rPr>
                <w:rFonts w:hint="default" w:ascii="Times New Roman" w:hAnsi="Times New Roman" w:eastAsia="Times New Roman" w:cs="Times New Roman"/>
                <w:b w:val="0"/>
                <w:bCs/>
                <w:color w:val="auto"/>
                <w:sz w:val="24"/>
                <w:szCs w:val="24"/>
              </w:rPr>
              <w:t xml:space="preserve">нглийский язык </w:t>
            </w:r>
            <w:r>
              <w:rPr>
                <w:rFonts w:hint="default" w:ascii="Times New Roman" w:hAnsi="Times New Roman" w:eastAsia="Times New Roman" w:cs="Times New Roman"/>
                <w:b w:val="0"/>
                <w:bCs/>
                <w:color w:val="auto"/>
                <w:sz w:val="24"/>
                <w:szCs w:val="24"/>
                <w:lang w:val="ru-RU"/>
              </w:rPr>
              <w:t>)</w:t>
            </w:r>
          </w:p>
        </w:tc>
        <w:tc>
          <w:tcPr>
            <w:tcW w:w="915" w:type="dxa"/>
            <w:vAlign w:val="top"/>
          </w:tcPr>
          <w:p>
            <w:pPr>
              <w:spacing w:after="3" w:line="240" w:lineRule="auto"/>
              <w:jc w:val="center"/>
              <w:rPr>
                <w:rFonts w:hint="default" w:ascii="Times New Roman" w:hAnsi="Times New Roman" w:eastAsia="Times New Roman" w:cs="Times New Roman"/>
                <w:b w:val="0"/>
                <w:bCs/>
                <w:color w:val="auto"/>
                <w:sz w:val="24"/>
                <w:szCs w:val="24"/>
                <w:vertAlign w:val="baseline"/>
                <w:lang w:val="ru-RU"/>
              </w:rPr>
            </w:pPr>
            <w:r>
              <w:rPr>
                <w:rFonts w:hint="default" w:ascii="Times New Roman" w:hAnsi="Times New Roman" w:eastAsia="Times New Roman" w:cs="Times New Roman"/>
                <w:b w:val="0"/>
                <w:bCs/>
                <w:color w:val="auto"/>
                <w:sz w:val="24"/>
                <w:szCs w:val="24"/>
                <w:vertAlign w:val="baseline"/>
                <w:lang w:val="ru-RU"/>
              </w:rPr>
              <w:t>2</w:t>
            </w:r>
          </w:p>
        </w:tc>
        <w:tc>
          <w:tcPr>
            <w:tcW w:w="930" w:type="dxa"/>
            <w:vAlign w:val="top"/>
          </w:tcPr>
          <w:p>
            <w:pPr>
              <w:spacing w:after="3" w:line="240" w:lineRule="auto"/>
              <w:jc w:val="center"/>
              <w:rPr>
                <w:rFonts w:hint="default" w:ascii="Times New Roman" w:hAnsi="Times New Roman" w:eastAsia="Times New Roman" w:cs="Times New Roman"/>
                <w:b w:val="0"/>
                <w:bCs/>
                <w:color w:val="auto"/>
                <w:sz w:val="24"/>
                <w:szCs w:val="24"/>
                <w:vertAlign w:val="baseline"/>
                <w:lang w:val="ru-RU"/>
              </w:rPr>
            </w:pPr>
            <w:r>
              <w:rPr>
                <w:rFonts w:hint="default" w:ascii="Times New Roman" w:hAnsi="Times New Roman" w:eastAsia="Times New Roman" w:cs="Times New Roman"/>
                <w:b w:val="0"/>
                <w:bCs/>
                <w:color w:val="auto"/>
                <w:sz w:val="24"/>
                <w:szCs w:val="24"/>
                <w:vertAlign w:val="baseline"/>
                <w:lang w:val="ru-RU"/>
              </w:rPr>
              <w:t>1</w:t>
            </w:r>
          </w:p>
        </w:tc>
        <w:tc>
          <w:tcPr>
            <w:tcW w:w="795" w:type="dxa"/>
            <w:vAlign w:val="top"/>
          </w:tcPr>
          <w:p>
            <w:pPr>
              <w:spacing w:after="3" w:line="240" w:lineRule="auto"/>
              <w:jc w:val="center"/>
              <w:rPr>
                <w:rFonts w:hint="default" w:ascii="Times New Roman" w:hAnsi="Times New Roman" w:eastAsia="Times New Roman" w:cs="Times New Roman"/>
                <w:b w:val="0"/>
                <w:bCs/>
                <w:color w:val="auto"/>
                <w:sz w:val="24"/>
                <w:szCs w:val="24"/>
                <w:vertAlign w:val="baseline"/>
                <w:lang w:val="ru-RU"/>
              </w:rPr>
            </w:pPr>
            <w:r>
              <w:rPr>
                <w:rFonts w:hint="default" w:ascii="Times New Roman" w:hAnsi="Times New Roman" w:eastAsia="Times New Roman" w:cs="Times New Roman"/>
                <w:b w:val="0"/>
                <w:bCs/>
                <w:color w:val="auto"/>
                <w:sz w:val="24"/>
                <w:szCs w:val="24"/>
                <w:vertAlign w:val="baseline"/>
                <w:lang w:val="ru-RU"/>
              </w:rPr>
              <w:t>2</w:t>
            </w:r>
          </w:p>
        </w:tc>
        <w:tc>
          <w:tcPr>
            <w:tcW w:w="960" w:type="dxa"/>
            <w:vAlign w:val="top"/>
          </w:tcPr>
          <w:p>
            <w:pPr>
              <w:spacing w:after="3" w:line="240" w:lineRule="auto"/>
              <w:jc w:val="center"/>
              <w:rPr>
                <w:rFonts w:hint="default" w:ascii="Times New Roman" w:hAnsi="Times New Roman" w:eastAsia="Times New Roman" w:cs="Times New Roman"/>
                <w:b w:val="0"/>
                <w:bCs/>
                <w:color w:val="auto"/>
                <w:sz w:val="24"/>
                <w:szCs w:val="24"/>
                <w:vertAlign w:val="baseline"/>
                <w:lang w:val="ru-RU"/>
              </w:rPr>
            </w:pPr>
            <w:r>
              <w:rPr>
                <w:rFonts w:hint="default" w:ascii="Times New Roman" w:hAnsi="Times New Roman" w:eastAsia="Times New Roman" w:cs="Times New Roman"/>
                <w:b w:val="0"/>
                <w:bCs/>
                <w:color w:val="auto"/>
                <w:sz w:val="24"/>
                <w:szCs w:val="24"/>
                <w:vertAlign w:val="baseline"/>
                <w:lang w:val="ru-RU"/>
              </w:rPr>
              <w:t>3</w:t>
            </w:r>
          </w:p>
        </w:tc>
        <w:tc>
          <w:tcPr>
            <w:tcW w:w="690" w:type="dxa"/>
            <w:vAlign w:val="top"/>
          </w:tcPr>
          <w:p>
            <w:pPr>
              <w:spacing w:after="3" w:line="240" w:lineRule="auto"/>
              <w:jc w:val="center"/>
              <w:rPr>
                <w:rFonts w:hint="default" w:ascii="Times New Roman" w:hAnsi="Times New Roman" w:eastAsia="Times New Roman" w:cs="Times New Roman"/>
                <w:b w:val="0"/>
                <w:bCs/>
                <w:color w:val="auto"/>
                <w:sz w:val="24"/>
                <w:szCs w:val="24"/>
                <w:vertAlign w:val="baseline"/>
                <w:lang w:val="ru-RU"/>
              </w:rPr>
            </w:pPr>
            <w:r>
              <w:rPr>
                <w:rFonts w:hint="default" w:ascii="Times New Roman" w:hAnsi="Times New Roman" w:eastAsia="Times New Roman" w:cs="Times New Roman"/>
                <w:b w:val="0"/>
                <w:bCs/>
                <w:color w:val="auto"/>
                <w:sz w:val="24"/>
                <w:szCs w:val="24"/>
                <w:vertAlign w:val="baseline"/>
                <w:lang w:val="ru-RU"/>
              </w:rPr>
              <w:t>3</w:t>
            </w:r>
          </w:p>
        </w:tc>
        <w:tc>
          <w:tcPr>
            <w:tcW w:w="690" w:type="dxa"/>
          </w:tcPr>
          <w:p>
            <w:pPr>
              <w:spacing w:after="3" w:line="240" w:lineRule="auto"/>
              <w:jc w:val="center"/>
              <w:rPr>
                <w:rFonts w:hint="default" w:ascii="Times New Roman" w:hAnsi="Times New Roman" w:eastAsia="Times New Roman" w:cs="Times New Roman"/>
                <w:b w:val="0"/>
                <w:bCs/>
                <w:color w:val="auto"/>
                <w:sz w:val="24"/>
                <w:szCs w:val="24"/>
                <w:vertAlign w:val="baseline"/>
                <w:lang w:val="ru-RU"/>
              </w:rPr>
            </w:pPr>
          </w:p>
        </w:tc>
        <w:tc>
          <w:tcPr>
            <w:tcW w:w="1815" w:type="dxa"/>
          </w:tcPr>
          <w:p>
            <w:pPr>
              <w:spacing w:after="3" w:line="240" w:lineRule="auto"/>
              <w:rPr>
                <w:rFonts w:hint="default" w:ascii="Times New Roman" w:hAnsi="Times New Roman" w:eastAsia="Times New Roman" w:cs="Times New Roman"/>
                <w:b w:val="0"/>
                <w:bCs/>
                <w:color w:val="auto"/>
                <w:sz w:val="24"/>
                <w:szCs w:val="24"/>
                <w:vertAlign w:val="baseline"/>
                <w:lang w:val="ru-RU"/>
              </w:rPr>
            </w:pPr>
            <w:r>
              <w:rPr>
                <w:rFonts w:hint="default" w:ascii="Times New Roman" w:hAnsi="Times New Roman" w:eastAsia="Times New Roman" w:cs="Times New Roman"/>
                <w:b w:val="0"/>
                <w:bCs/>
                <w:color w:val="auto"/>
                <w:sz w:val="24"/>
                <w:szCs w:val="24"/>
                <w:vertAlign w:val="baseline"/>
                <w:lang w:val="ru-RU"/>
              </w:rPr>
              <w:t>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trPr>
        <w:tc>
          <w:tcPr>
            <w:tcW w:w="555" w:type="dxa"/>
          </w:tcPr>
          <w:p>
            <w:pPr>
              <w:spacing w:after="3" w:line="240" w:lineRule="auto"/>
              <w:rPr>
                <w:rFonts w:hint="default" w:ascii="Times New Roman" w:hAnsi="Times New Roman" w:eastAsia="Times New Roman" w:cs="Times New Roman"/>
                <w:b w:val="0"/>
                <w:bCs/>
                <w:color w:val="auto"/>
                <w:sz w:val="24"/>
                <w:szCs w:val="24"/>
                <w:vertAlign w:val="baseline"/>
                <w:lang w:val="ru-RU"/>
              </w:rPr>
            </w:pPr>
            <w:r>
              <w:rPr>
                <w:rFonts w:hint="default" w:ascii="Times New Roman" w:hAnsi="Times New Roman" w:eastAsia="Times New Roman" w:cs="Times New Roman"/>
                <w:b w:val="0"/>
                <w:bCs/>
                <w:color w:val="auto"/>
                <w:sz w:val="24"/>
                <w:szCs w:val="24"/>
                <w:vertAlign w:val="baseline"/>
                <w:lang w:val="ru-RU"/>
              </w:rPr>
              <w:t>4</w:t>
            </w:r>
          </w:p>
        </w:tc>
        <w:tc>
          <w:tcPr>
            <w:tcW w:w="2359" w:type="dxa"/>
          </w:tcPr>
          <w:p>
            <w:pPr>
              <w:spacing w:after="3" w:line="240" w:lineRule="auto"/>
              <w:rPr>
                <w:rFonts w:hint="default" w:ascii="Times New Roman" w:hAnsi="Times New Roman" w:eastAsia="Times New Roman" w:cs="Times New Roman"/>
                <w:b w:val="0"/>
                <w:bCs/>
                <w:color w:val="auto"/>
                <w:sz w:val="24"/>
                <w:szCs w:val="24"/>
                <w:vertAlign w:val="baseline"/>
                <w:lang w:val="ru-RU"/>
              </w:rPr>
            </w:pPr>
            <w:r>
              <w:rPr>
                <w:rFonts w:hint="default" w:ascii="Times New Roman" w:hAnsi="Times New Roman" w:eastAsia="Times New Roman" w:cs="Times New Roman"/>
                <w:b w:val="0"/>
                <w:bCs/>
                <w:color w:val="auto"/>
                <w:sz w:val="24"/>
                <w:szCs w:val="24"/>
                <w:vertAlign w:val="baseline"/>
                <w:lang w:val="ru-RU"/>
              </w:rPr>
              <w:t>Русский язык</w:t>
            </w:r>
          </w:p>
        </w:tc>
        <w:tc>
          <w:tcPr>
            <w:tcW w:w="915" w:type="dxa"/>
            <w:vAlign w:val="top"/>
          </w:tcPr>
          <w:p>
            <w:pPr>
              <w:spacing w:after="3" w:line="240" w:lineRule="auto"/>
              <w:jc w:val="center"/>
              <w:rPr>
                <w:rFonts w:hint="default" w:ascii="Times New Roman" w:hAnsi="Times New Roman" w:eastAsia="Times New Roman" w:cs="Times New Roman"/>
                <w:b w:val="0"/>
                <w:bCs/>
                <w:color w:val="auto"/>
                <w:sz w:val="24"/>
                <w:szCs w:val="24"/>
                <w:vertAlign w:val="baseline"/>
                <w:lang w:val="ru-RU"/>
              </w:rPr>
            </w:pPr>
          </w:p>
        </w:tc>
        <w:tc>
          <w:tcPr>
            <w:tcW w:w="930" w:type="dxa"/>
            <w:vAlign w:val="top"/>
          </w:tcPr>
          <w:p>
            <w:pPr>
              <w:spacing w:after="3" w:line="240" w:lineRule="auto"/>
              <w:jc w:val="center"/>
              <w:rPr>
                <w:rFonts w:hint="default" w:ascii="Times New Roman" w:hAnsi="Times New Roman" w:eastAsia="Times New Roman" w:cs="Times New Roman"/>
                <w:b w:val="0"/>
                <w:bCs/>
                <w:color w:val="auto"/>
                <w:sz w:val="24"/>
                <w:szCs w:val="24"/>
                <w:vertAlign w:val="baseline"/>
                <w:lang w:val="ru-RU"/>
              </w:rPr>
            </w:pPr>
            <w:r>
              <w:rPr>
                <w:rFonts w:hint="default" w:ascii="Times New Roman" w:hAnsi="Times New Roman" w:eastAsia="Times New Roman" w:cs="Times New Roman"/>
                <w:b w:val="0"/>
                <w:bCs/>
                <w:color w:val="auto"/>
                <w:sz w:val="24"/>
                <w:szCs w:val="24"/>
                <w:vertAlign w:val="baseline"/>
                <w:lang w:val="ru-RU"/>
              </w:rPr>
              <w:t>2</w:t>
            </w:r>
          </w:p>
        </w:tc>
        <w:tc>
          <w:tcPr>
            <w:tcW w:w="795" w:type="dxa"/>
            <w:vAlign w:val="top"/>
          </w:tcPr>
          <w:p>
            <w:pPr>
              <w:spacing w:after="3" w:line="240" w:lineRule="auto"/>
              <w:jc w:val="center"/>
              <w:rPr>
                <w:rFonts w:hint="default" w:ascii="Times New Roman" w:hAnsi="Times New Roman" w:eastAsia="Times New Roman" w:cs="Times New Roman"/>
                <w:b w:val="0"/>
                <w:bCs/>
                <w:color w:val="auto"/>
                <w:sz w:val="24"/>
                <w:szCs w:val="24"/>
                <w:vertAlign w:val="baseline"/>
                <w:lang w:val="ru-RU"/>
              </w:rPr>
            </w:pPr>
            <w:r>
              <w:rPr>
                <w:rFonts w:hint="default" w:ascii="Times New Roman" w:hAnsi="Times New Roman" w:eastAsia="Times New Roman" w:cs="Times New Roman"/>
                <w:b w:val="0"/>
                <w:bCs/>
                <w:color w:val="auto"/>
                <w:sz w:val="24"/>
                <w:szCs w:val="24"/>
                <w:vertAlign w:val="baseline"/>
                <w:lang w:val="ru-RU"/>
              </w:rPr>
              <w:t>4</w:t>
            </w:r>
          </w:p>
        </w:tc>
        <w:tc>
          <w:tcPr>
            <w:tcW w:w="960" w:type="dxa"/>
            <w:vAlign w:val="top"/>
          </w:tcPr>
          <w:p>
            <w:pPr>
              <w:spacing w:after="3" w:line="240" w:lineRule="auto"/>
              <w:jc w:val="center"/>
              <w:rPr>
                <w:rFonts w:hint="default" w:ascii="Times New Roman" w:hAnsi="Times New Roman" w:eastAsia="Times New Roman" w:cs="Times New Roman"/>
                <w:b w:val="0"/>
                <w:bCs/>
                <w:color w:val="auto"/>
                <w:sz w:val="24"/>
                <w:szCs w:val="24"/>
                <w:vertAlign w:val="baseline"/>
                <w:lang w:val="ru-RU"/>
              </w:rPr>
            </w:pPr>
            <w:r>
              <w:rPr>
                <w:rFonts w:hint="default" w:ascii="Times New Roman" w:hAnsi="Times New Roman" w:eastAsia="Times New Roman" w:cs="Times New Roman"/>
                <w:b w:val="0"/>
                <w:bCs/>
                <w:color w:val="auto"/>
                <w:sz w:val="24"/>
                <w:szCs w:val="24"/>
                <w:vertAlign w:val="baseline"/>
                <w:lang w:val="ru-RU"/>
              </w:rPr>
              <w:t>4</w:t>
            </w:r>
          </w:p>
        </w:tc>
        <w:tc>
          <w:tcPr>
            <w:tcW w:w="690" w:type="dxa"/>
            <w:vAlign w:val="top"/>
          </w:tcPr>
          <w:p>
            <w:pPr>
              <w:spacing w:after="3" w:line="240" w:lineRule="auto"/>
              <w:jc w:val="center"/>
              <w:rPr>
                <w:rFonts w:hint="default" w:ascii="Times New Roman" w:hAnsi="Times New Roman" w:eastAsia="Times New Roman" w:cs="Times New Roman"/>
                <w:b w:val="0"/>
                <w:bCs/>
                <w:color w:val="auto"/>
                <w:sz w:val="24"/>
                <w:szCs w:val="24"/>
                <w:vertAlign w:val="baseline"/>
                <w:lang w:val="ru-RU"/>
              </w:rPr>
            </w:pPr>
            <w:r>
              <w:rPr>
                <w:rFonts w:hint="default" w:ascii="Times New Roman" w:hAnsi="Times New Roman" w:eastAsia="Times New Roman" w:cs="Times New Roman"/>
                <w:b w:val="0"/>
                <w:bCs/>
                <w:color w:val="auto"/>
                <w:sz w:val="24"/>
                <w:szCs w:val="24"/>
                <w:vertAlign w:val="baseline"/>
                <w:lang w:val="ru-RU"/>
              </w:rPr>
              <w:t>5</w:t>
            </w:r>
          </w:p>
        </w:tc>
        <w:tc>
          <w:tcPr>
            <w:tcW w:w="690" w:type="dxa"/>
          </w:tcPr>
          <w:p>
            <w:pPr>
              <w:spacing w:after="3" w:line="240" w:lineRule="auto"/>
              <w:jc w:val="center"/>
              <w:rPr>
                <w:rFonts w:hint="default" w:ascii="Times New Roman" w:hAnsi="Times New Roman" w:eastAsia="Times New Roman" w:cs="Times New Roman"/>
                <w:b w:val="0"/>
                <w:bCs/>
                <w:color w:val="auto"/>
                <w:sz w:val="24"/>
                <w:szCs w:val="24"/>
                <w:vertAlign w:val="baseline"/>
                <w:lang w:val="ru-RU"/>
              </w:rPr>
            </w:pPr>
            <w:r>
              <w:rPr>
                <w:rFonts w:hint="default" w:ascii="Times New Roman" w:hAnsi="Times New Roman" w:eastAsia="Times New Roman" w:cs="Times New Roman"/>
                <w:b w:val="0"/>
                <w:bCs/>
                <w:color w:val="auto"/>
                <w:sz w:val="24"/>
                <w:szCs w:val="24"/>
                <w:vertAlign w:val="baseline"/>
                <w:lang w:val="ru-RU"/>
              </w:rPr>
              <w:t>1</w:t>
            </w:r>
          </w:p>
        </w:tc>
        <w:tc>
          <w:tcPr>
            <w:tcW w:w="1815" w:type="dxa"/>
          </w:tcPr>
          <w:p>
            <w:pPr>
              <w:spacing w:after="3" w:line="240" w:lineRule="auto"/>
              <w:rPr>
                <w:rFonts w:hint="default" w:ascii="Times New Roman" w:hAnsi="Times New Roman" w:eastAsia="Times New Roman" w:cs="Times New Roman"/>
                <w:b w:val="0"/>
                <w:bCs/>
                <w:color w:val="auto"/>
                <w:sz w:val="24"/>
                <w:szCs w:val="24"/>
                <w:vertAlign w:val="baseline"/>
                <w:lang w:val="ru-RU"/>
              </w:rPr>
            </w:pPr>
            <w:r>
              <w:rPr>
                <w:rFonts w:hint="default" w:ascii="Times New Roman" w:hAnsi="Times New Roman" w:eastAsia="Times New Roman" w:cs="Times New Roman"/>
                <w:b w:val="0"/>
                <w:bCs/>
                <w:color w:val="auto"/>
                <w:sz w:val="24"/>
                <w:szCs w:val="24"/>
                <w:vertAlign w:val="baseline"/>
                <w:lang w:val="ru-RU"/>
              </w:rPr>
              <w:t>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555" w:type="dxa"/>
          </w:tcPr>
          <w:p>
            <w:pPr>
              <w:spacing w:after="3" w:line="240" w:lineRule="auto"/>
              <w:rPr>
                <w:rFonts w:hint="default" w:ascii="Times New Roman" w:hAnsi="Times New Roman" w:eastAsia="Times New Roman" w:cs="Times New Roman"/>
                <w:b w:val="0"/>
                <w:bCs/>
                <w:color w:val="auto"/>
                <w:sz w:val="24"/>
                <w:szCs w:val="24"/>
                <w:vertAlign w:val="baseline"/>
                <w:lang w:val="ru-RU"/>
              </w:rPr>
            </w:pPr>
            <w:r>
              <w:rPr>
                <w:rFonts w:hint="default" w:ascii="Times New Roman" w:hAnsi="Times New Roman" w:eastAsia="Times New Roman" w:cs="Times New Roman"/>
                <w:b w:val="0"/>
                <w:bCs/>
                <w:color w:val="auto"/>
                <w:sz w:val="24"/>
                <w:szCs w:val="24"/>
                <w:vertAlign w:val="baseline"/>
                <w:lang w:val="ru-RU"/>
              </w:rPr>
              <w:t>5</w:t>
            </w:r>
          </w:p>
        </w:tc>
        <w:tc>
          <w:tcPr>
            <w:tcW w:w="2359" w:type="dxa"/>
          </w:tcPr>
          <w:p>
            <w:pPr>
              <w:spacing w:after="3" w:line="240" w:lineRule="auto"/>
              <w:rPr>
                <w:rFonts w:hint="default" w:ascii="Times New Roman" w:hAnsi="Times New Roman" w:eastAsia="Times New Roman" w:cs="Times New Roman"/>
                <w:b w:val="0"/>
                <w:bCs/>
                <w:color w:val="auto"/>
                <w:sz w:val="24"/>
                <w:szCs w:val="24"/>
                <w:vertAlign w:val="baseline"/>
                <w:lang w:val="ru-RU"/>
              </w:rPr>
            </w:pPr>
            <w:r>
              <w:rPr>
                <w:rFonts w:hint="default" w:ascii="Times New Roman" w:hAnsi="Times New Roman" w:eastAsia="Times New Roman" w:cs="Times New Roman"/>
                <w:b w:val="0"/>
                <w:bCs/>
                <w:color w:val="auto"/>
                <w:sz w:val="24"/>
                <w:szCs w:val="24"/>
                <w:vertAlign w:val="baseline"/>
                <w:lang w:val="ru-RU"/>
              </w:rPr>
              <w:t xml:space="preserve">История </w:t>
            </w:r>
          </w:p>
        </w:tc>
        <w:tc>
          <w:tcPr>
            <w:tcW w:w="915" w:type="dxa"/>
            <w:vAlign w:val="top"/>
          </w:tcPr>
          <w:p>
            <w:pPr>
              <w:spacing w:after="3" w:line="240" w:lineRule="auto"/>
              <w:jc w:val="center"/>
              <w:rPr>
                <w:rFonts w:hint="default" w:ascii="Times New Roman" w:hAnsi="Times New Roman" w:eastAsia="Times New Roman" w:cs="Times New Roman"/>
                <w:b w:val="0"/>
                <w:bCs/>
                <w:color w:val="auto"/>
                <w:sz w:val="24"/>
                <w:szCs w:val="24"/>
                <w:vertAlign w:val="baseline"/>
                <w:lang w:val="ru-RU"/>
              </w:rPr>
            </w:pPr>
          </w:p>
        </w:tc>
        <w:tc>
          <w:tcPr>
            <w:tcW w:w="930" w:type="dxa"/>
            <w:vAlign w:val="top"/>
          </w:tcPr>
          <w:p>
            <w:pPr>
              <w:spacing w:after="3" w:line="240" w:lineRule="auto"/>
              <w:jc w:val="center"/>
              <w:rPr>
                <w:rFonts w:hint="default" w:ascii="Times New Roman" w:hAnsi="Times New Roman" w:eastAsia="Times New Roman" w:cs="Times New Roman"/>
                <w:b w:val="0"/>
                <w:bCs/>
                <w:color w:val="auto"/>
                <w:sz w:val="24"/>
                <w:szCs w:val="24"/>
                <w:vertAlign w:val="baseline"/>
                <w:lang w:val="ru-RU"/>
              </w:rPr>
            </w:pPr>
          </w:p>
        </w:tc>
        <w:tc>
          <w:tcPr>
            <w:tcW w:w="795" w:type="dxa"/>
            <w:vAlign w:val="top"/>
          </w:tcPr>
          <w:p>
            <w:pPr>
              <w:spacing w:after="3" w:line="240" w:lineRule="auto"/>
              <w:jc w:val="center"/>
              <w:rPr>
                <w:rFonts w:hint="default" w:ascii="Times New Roman" w:hAnsi="Times New Roman" w:eastAsia="Times New Roman" w:cs="Times New Roman"/>
                <w:b w:val="0"/>
                <w:bCs/>
                <w:color w:val="auto"/>
                <w:sz w:val="24"/>
                <w:szCs w:val="24"/>
                <w:vertAlign w:val="baseline"/>
                <w:lang w:val="ru-RU"/>
              </w:rPr>
            </w:pPr>
            <w:r>
              <w:rPr>
                <w:rFonts w:hint="default" w:ascii="Times New Roman" w:hAnsi="Times New Roman" w:eastAsia="Times New Roman" w:cs="Times New Roman"/>
                <w:b w:val="0"/>
                <w:bCs/>
                <w:color w:val="auto"/>
                <w:sz w:val="24"/>
                <w:szCs w:val="24"/>
                <w:vertAlign w:val="baseline"/>
                <w:lang w:val="ru-RU"/>
              </w:rPr>
              <w:t>4</w:t>
            </w:r>
          </w:p>
        </w:tc>
        <w:tc>
          <w:tcPr>
            <w:tcW w:w="960" w:type="dxa"/>
            <w:vAlign w:val="top"/>
          </w:tcPr>
          <w:p>
            <w:pPr>
              <w:spacing w:after="3" w:line="240" w:lineRule="auto"/>
              <w:jc w:val="center"/>
              <w:rPr>
                <w:rFonts w:hint="default" w:ascii="Times New Roman" w:hAnsi="Times New Roman" w:eastAsia="Times New Roman" w:cs="Times New Roman"/>
                <w:b w:val="0"/>
                <w:bCs/>
                <w:color w:val="auto"/>
                <w:sz w:val="24"/>
                <w:szCs w:val="24"/>
                <w:vertAlign w:val="baseline"/>
                <w:lang w:val="ru-RU"/>
              </w:rPr>
            </w:pPr>
            <w:r>
              <w:rPr>
                <w:rFonts w:hint="default" w:ascii="Times New Roman" w:hAnsi="Times New Roman" w:eastAsia="Times New Roman" w:cs="Times New Roman"/>
                <w:b w:val="0"/>
                <w:bCs/>
                <w:color w:val="auto"/>
                <w:sz w:val="24"/>
                <w:szCs w:val="24"/>
                <w:vertAlign w:val="baseline"/>
                <w:lang w:val="ru-RU"/>
              </w:rPr>
              <w:t>1</w:t>
            </w:r>
          </w:p>
        </w:tc>
        <w:tc>
          <w:tcPr>
            <w:tcW w:w="690" w:type="dxa"/>
            <w:vAlign w:val="top"/>
          </w:tcPr>
          <w:p>
            <w:pPr>
              <w:spacing w:after="3" w:line="240" w:lineRule="auto"/>
              <w:jc w:val="center"/>
              <w:rPr>
                <w:rFonts w:hint="default" w:ascii="Times New Roman" w:hAnsi="Times New Roman" w:eastAsia="Times New Roman" w:cs="Times New Roman"/>
                <w:b w:val="0"/>
                <w:bCs/>
                <w:color w:val="auto"/>
                <w:sz w:val="24"/>
                <w:szCs w:val="24"/>
                <w:vertAlign w:val="baseline"/>
                <w:lang w:val="ru-RU"/>
              </w:rPr>
            </w:pPr>
            <w:r>
              <w:rPr>
                <w:rFonts w:hint="default" w:ascii="Times New Roman" w:hAnsi="Times New Roman" w:eastAsia="Times New Roman" w:cs="Times New Roman"/>
                <w:b w:val="0"/>
                <w:bCs/>
                <w:color w:val="auto"/>
                <w:sz w:val="24"/>
                <w:szCs w:val="24"/>
                <w:vertAlign w:val="baseline"/>
                <w:lang w:val="ru-RU"/>
              </w:rPr>
              <w:t>3</w:t>
            </w:r>
          </w:p>
        </w:tc>
        <w:tc>
          <w:tcPr>
            <w:tcW w:w="690" w:type="dxa"/>
          </w:tcPr>
          <w:p>
            <w:pPr>
              <w:spacing w:after="3" w:line="240" w:lineRule="auto"/>
              <w:jc w:val="center"/>
              <w:rPr>
                <w:rFonts w:hint="default" w:ascii="Times New Roman" w:hAnsi="Times New Roman" w:eastAsia="Times New Roman" w:cs="Times New Roman"/>
                <w:b w:val="0"/>
                <w:bCs/>
                <w:color w:val="auto"/>
                <w:sz w:val="24"/>
                <w:szCs w:val="24"/>
                <w:vertAlign w:val="baseline"/>
                <w:lang w:val="ru-RU"/>
              </w:rPr>
            </w:pPr>
          </w:p>
        </w:tc>
        <w:tc>
          <w:tcPr>
            <w:tcW w:w="1815" w:type="dxa"/>
          </w:tcPr>
          <w:p>
            <w:pPr>
              <w:spacing w:after="3" w:line="240" w:lineRule="auto"/>
              <w:rPr>
                <w:rFonts w:hint="default" w:ascii="Times New Roman" w:hAnsi="Times New Roman" w:eastAsia="Times New Roman" w:cs="Times New Roman"/>
                <w:b w:val="0"/>
                <w:bCs/>
                <w:color w:val="auto"/>
                <w:sz w:val="24"/>
                <w:szCs w:val="24"/>
                <w:vertAlign w:val="baseline"/>
                <w:lang w:val="ru-RU"/>
              </w:rPr>
            </w:pPr>
            <w:r>
              <w:rPr>
                <w:rFonts w:hint="default" w:ascii="Times New Roman" w:hAnsi="Times New Roman" w:eastAsia="Times New Roman" w:cs="Times New Roman"/>
                <w:b w:val="0"/>
                <w:bCs/>
                <w:color w:val="auto"/>
                <w:sz w:val="24"/>
                <w:szCs w:val="24"/>
                <w:vertAlign w:val="baseline"/>
                <w:lang w:val="ru-RU"/>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555" w:type="dxa"/>
          </w:tcPr>
          <w:p>
            <w:pPr>
              <w:spacing w:after="3" w:line="240" w:lineRule="auto"/>
              <w:rPr>
                <w:rFonts w:hint="default" w:ascii="Times New Roman" w:hAnsi="Times New Roman" w:eastAsia="Times New Roman" w:cs="Times New Roman"/>
                <w:b w:val="0"/>
                <w:bCs/>
                <w:color w:val="auto"/>
                <w:sz w:val="24"/>
                <w:szCs w:val="24"/>
                <w:vertAlign w:val="baseline"/>
                <w:lang w:val="ru-RU"/>
              </w:rPr>
            </w:pPr>
            <w:r>
              <w:rPr>
                <w:rFonts w:hint="default" w:ascii="Times New Roman" w:hAnsi="Times New Roman" w:eastAsia="Times New Roman" w:cs="Times New Roman"/>
                <w:b w:val="0"/>
                <w:bCs/>
                <w:color w:val="auto"/>
                <w:sz w:val="24"/>
                <w:szCs w:val="24"/>
                <w:vertAlign w:val="baseline"/>
                <w:lang w:val="ru-RU"/>
              </w:rPr>
              <w:t>6</w:t>
            </w:r>
          </w:p>
        </w:tc>
        <w:tc>
          <w:tcPr>
            <w:tcW w:w="2359" w:type="dxa"/>
          </w:tcPr>
          <w:p>
            <w:pPr>
              <w:spacing w:after="3" w:line="240" w:lineRule="auto"/>
              <w:rPr>
                <w:rFonts w:hint="default" w:ascii="Times New Roman" w:hAnsi="Times New Roman" w:eastAsia="Times New Roman" w:cs="Times New Roman"/>
                <w:b w:val="0"/>
                <w:bCs/>
                <w:color w:val="auto"/>
                <w:sz w:val="24"/>
                <w:szCs w:val="24"/>
                <w:vertAlign w:val="baseline"/>
                <w:lang w:val="ru-RU"/>
              </w:rPr>
            </w:pPr>
            <w:r>
              <w:rPr>
                <w:rFonts w:hint="default" w:ascii="Times New Roman" w:hAnsi="Times New Roman" w:eastAsia="Times New Roman" w:cs="Times New Roman"/>
                <w:b w:val="0"/>
                <w:bCs/>
                <w:color w:val="auto"/>
                <w:sz w:val="24"/>
                <w:szCs w:val="24"/>
                <w:vertAlign w:val="baseline"/>
                <w:lang w:val="ru-RU"/>
              </w:rPr>
              <w:t>Литература</w:t>
            </w:r>
          </w:p>
        </w:tc>
        <w:tc>
          <w:tcPr>
            <w:tcW w:w="915" w:type="dxa"/>
            <w:vAlign w:val="top"/>
          </w:tcPr>
          <w:p>
            <w:pPr>
              <w:spacing w:after="3" w:line="240" w:lineRule="auto"/>
              <w:jc w:val="center"/>
              <w:rPr>
                <w:rFonts w:hint="default" w:ascii="Times New Roman" w:hAnsi="Times New Roman" w:eastAsia="Times New Roman" w:cs="Times New Roman"/>
                <w:b w:val="0"/>
                <w:bCs/>
                <w:color w:val="auto"/>
                <w:sz w:val="24"/>
                <w:szCs w:val="24"/>
                <w:vertAlign w:val="baseline"/>
                <w:lang w:val="ru-RU"/>
              </w:rPr>
            </w:pPr>
          </w:p>
        </w:tc>
        <w:tc>
          <w:tcPr>
            <w:tcW w:w="930" w:type="dxa"/>
            <w:vAlign w:val="top"/>
          </w:tcPr>
          <w:p>
            <w:pPr>
              <w:spacing w:after="3" w:line="240" w:lineRule="auto"/>
              <w:jc w:val="center"/>
              <w:rPr>
                <w:rFonts w:hint="default" w:ascii="Times New Roman" w:hAnsi="Times New Roman" w:eastAsia="Times New Roman" w:cs="Times New Roman"/>
                <w:b w:val="0"/>
                <w:bCs/>
                <w:color w:val="auto"/>
                <w:sz w:val="24"/>
                <w:szCs w:val="24"/>
                <w:vertAlign w:val="baseline"/>
                <w:lang w:val="ru-RU"/>
              </w:rPr>
            </w:pPr>
            <w:r>
              <w:rPr>
                <w:rFonts w:hint="default" w:ascii="Times New Roman" w:hAnsi="Times New Roman" w:eastAsia="Times New Roman" w:cs="Times New Roman"/>
                <w:b w:val="0"/>
                <w:bCs/>
                <w:color w:val="auto"/>
                <w:sz w:val="24"/>
                <w:szCs w:val="24"/>
                <w:vertAlign w:val="baseline"/>
                <w:lang w:val="ru-RU"/>
              </w:rPr>
              <w:t>2</w:t>
            </w:r>
          </w:p>
        </w:tc>
        <w:tc>
          <w:tcPr>
            <w:tcW w:w="795" w:type="dxa"/>
            <w:vAlign w:val="top"/>
          </w:tcPr>
          <w:p>
            <w:pPr>
              <w:spacing w:after="3" w:line="240" w:lineRule="auto"/>
              <w:jc w:val="center"/>
              <w:rPr>
                <w:rFonts w:hint="default" w:ascii="Times New Roman" w:hAnsi="Times New Roman" w:eastAsia="Times New Roman" w:cs="Times New Roman"/>
                <w:b w:val="0"/>
                <w:bCs/>
                <w:color w:val="auto"/>
                <w:sz w:val="24"/>
                <w:szCs w:val="24"/>
                <w:vertAlign w:val="baseline"/>
                <w:lang w:val="ru-RU"/>
              </w:rPr>
            </w:pPr>
            <w:r>
              <w:rPr>
                <w:rFonts w:hint="default" w:ascii="Times New Roman" w:hAnsi="Times New Roman" w:eastAsia="Times New Roman" w:cs="Times New Roman"/>
                <w:b w:val="0"/>
                <w:bCs/>
                <w:color w:val="auto"/>
                <w:sz w:val="24"/>
                <w:szCs w:val="24"/>
                <w:vertAlign w:val="baseline"/>
                <w:lang w:val="ru-RU"/>
              </w:rPr>
              <w:t>3</w:t>
            </w:r>
          </w:p>
        </w:tc>
        <w:tc>
          <w:tcPr>
            <w:tcW w:w="960" w:type="dxa"/>
            <w:vAlign w:val="top"/>
          </w:tcPr>
          <w:p>
            <w:pPr>
              <w:spacing w:after="3" w:line="240" w:lineRule="auto"/>
              <w:jc w:val="center"/>
              <w:rPr>
                <w:rFonts w:hint="default" w:ascii="Times New Roman" w:hAnsi="Times New Roman" w:eastAsia="Times New Roman" w:cs="Times New Roman"/>
                <w:b w:val="0"/>
                <w:bCs/>
                <w:color w:val="auto"/>
                <w:sz w:val="24"/>
                <w:szCs w:val="24"/>
                <w:vertAlign w:val="baseline"/>
                <w:lang w:val="ru-RU"/>
              </w:rPr>
            </w:pPr>
            <w:r>
              <w:rPr>
                <w:rFonts w:hint="default" w:ascii="Times New Roman" w:hAnsi="Times New Roman" w:eastAsia="Times New Roman" w:cs="Times New Roman"/>
                <w:b w:val="0"/>
                <w:bCs/>
                <w:color w:val="auto"/>
                <w:sz w:val="24"/>
                <w:szCs w:val="24"/>
                <w:vertAlign w:val="baseline"/>
                <w:lang w:val="ru-RU"/>
              </w:rPr>
              <w:t>3</w:t>
            </w:r>
          </w:p>
        </w:tc>
        <w:tc>
          <w:tcPr>
            <w:tcW w:w="690" w:type="dxa"/>
            <w:vAlign w:val="top"/>
          </w:tcPr>
          <w:p>
            <w:pPr>
              <w:spacing w:after="3" w:line="240" w:lineRule="auto"/>
              <w:jc w:val="center"/>
              <w:rPr>
                <w:rFonts w:hint="default" w:ascii="Times New Roman" w:hAnsi="Times New Roman" w:eastAsia="Times New Roman" w:cs="Times New Roman"/>
                <w:b w:val="0"/>
                <w:bCs/>
                <w:color w:val="auto"/>
                <w:sz w:val="24"/>
                <w:szCs w:val="24"/>
                <w:vertAlign w:val="baseline"/>
                <w:lang w:val="ru-RU"/>
              </w:rPr>
            </w:pPr>
            <w:r>
              <w:rPr>
                <w:rFonts w:hint="default" w:ascii="Times New Roman" w:hAnsi="Times New Roman" w:eastAsia="Times New Roman" w:cs="Times New Roman"/>
                <w:b w:val="0"/>
                <w:bCs/>
                <w:color w:val="auto"/>
                <w:sz w:val="24"/>
                <w:szCs w:val="24"/>
                <w:vertAlign w:val="baseline"/>
                <w:lang w:val="ru-RU"/>
              </w:rPr>
              <w:t>3</w:t>
            </w:r>
          </w:p>
        </w:tc>
        <w:tc>
          <w:tcPr>
            <w:tcW w:w="690" w:type="dxa"/>
          </w:tcPr>
          <w:p>
            <w:pPr>
              <w:spacing w:after="3" w:line="240" w:lineRule="auto"/>
              <w:jc w:val="center"/>
              <w:rPr>
                <w:rFonts w:hint="default" w:ascii="Times New Roman" w:hAnsi="Times New Roman" w:eastAsia="Times New Roman" w:cs="Times New Roman"/>
                <w:b w:val="0"/>
                <w:bCs/>
                <w:color w:val="auto"/>
                <w:sz w:val="24"/>
                <w:szCs w:val="24"/>
                <w:vertAlign w:val="baseline"/>
                <w:lang w:val="ru-RU"/>
              </w:rPr>
            </w:pPr>
            <w:r>
              <w:rPr>
                <w:rFonts w:hint="default" w:ascii="Times New Roman" w:hAnsi="Times New Roman" w:eastAsia="Times New Roman" w:cs="Times New Roman"/>
                <w:b w:val="0"/>
                <w:bCs/>
                <w:color w:val="auto"/>
                <w:sz w:val="24"/>
                <w:szCs w:val="24"/>
                <w:vertAlign w:val="baseline"/>
                <w:lang w:val="ru-RU"/>
              </w:rPr>
              <w:t>1</w:t>
            </w:r>
          </w:p>
        </w:tc>
        <w:tc>
          <w:tcPr>
            <w:tcW w:w="1815" w:type="dxa"/>
          </w:tcPr>
          <w:p>
            <w:pPr>
              <w:spacing w:after="3" w:line="240" w:lineRule="auto"/>
              <w:rPr>
                <w:rFonts w:hint="default" w:ascii="Times New Roman" w:hAnsi="Times New Roman" w:eastAsia="Times New Roman" w:cs="Times New Roman"/>
                <w:b w:val="0"/>
                <w:bCs/>
                <w:color w:val="auto"/>
                <w:sz w:val="24"/>
                <w:szCs w:val="24"/>
                <w:vertAlign w:val="baseline"/>
                <w:lang w:val="ru-RU"/>
              </w:rPr>
            </w:pPr>
            <w:r>
              <w:rPr>
                <w:rFonts w:hint="default" w:ascii="Times New Roman" w:hAnsi="Times New Roman" w:eastAsia="Times New Roman" w:cs="Times New Roman"/>
                <w:b w:val="0"/>
                <w:bCs/>
                <w:color w:val="auto"/>
                <w:sz w:val="24"/>
                <w:szCs w:val="24"/>
                <w:vertAlign w:val="baseline"/>
                <w:lang w:val="ru-RU"/>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trPr>
        <w:tc>
          <w:tcPr>
            <w:tcW w:w="555" w:type="dxa"/>
          </w:tcPr>
          <w:p>
            <w:pPr>
              <w:spacing w:after="3" w:line="240" w:lineRule="auto"/>
              <w:rPr>
                <w:rFonts w:hint="default" w:ascii="Times New Roman" w:hAnsi="Times New Roman" w:eastAsia="Times New Roman" w:cs="Times New Roman"/>
                <w:b w:val="0"/>
                <w:bCs/>
                <w:color w:val="auto"/>
                <w:sz w:val="24"/>
                <w:szCs w:val="24"/>
                <w:vertAlign w:val="baseline"/>
                <w:lang w:val="ru-RU"/>
              </w:rPr>
            </w:pPr>
            <w:r>
              <w:rPr>
                <w:rFonts w:hint="default" w:ascii="Times New Roman" w:hAnsi="Times New Roman" w:eastAsia="Times New Roman" w:cs="Times New Roman"/>
                <w:b w:val="0"/>
                <w:bCs/>
                <w:color w:val="auto"/>
                <w:sz w:val="24"/>
                <w:szCs w:val="24"/>
                <w:vertAlign w:val="baseline"/>
                <w:lang w:val="ru-RU"/>
              </w:rPr>
              <w:t>7</w:t>
            </w:r>
          </w:p>
        </w:tc>
        <w:tc>
          <w:tcPr>
            <w:tcW w:w="2359" w:type="dxa"/>
          </w:tcPr>
          <w:p>
            <w:pPr>
              <w:spacing w:after="3" w:line="240" w:lineRule="auto"/>
              <w:rPr>
                <w:rFonts w:hint="default" w:ascii="Times New Roman" w:hAnsi="Times New Roman" w:eastAsia="Times New Roman" w:cs="Times New Roman"/>
                <w:b w:val="0"/>
                <w:bCs/>
                <w:color w:val="auto"/>
                <w:sz w:val="24"/>
                <w:szCs w:val="24"/>
                <w:vertAlign w:val="baseline"/>
                <w:lang w:val="ru-RU"/>
              </w:rPr>
            </w:pPr>
            <w:r>
              <w:rPr>
                <w:rFonts w:hint="default" w:ascii="Times New Roman" w:hAnsi="Times New Roman" w:eastAsia="Times New Roman" w:cs="Times New Roman"/>
                <w:b w:val="0"/>
                <w:bCs/>
                <w:color w:val="auto"/>
                <w:sz w:val="24"/>
                <w:szCs w:val="24"/>
                <w:vertAlign w:val="baseline"/>
                <w:lang w:val="ru-RU"/>
              </w:rPr>
              <w:t>Обществознание</w:t>
            </w:r>
          </w:p>
        </w:tc>
        <w:tc>
          <w:tcPr>
            <w:tcW w:w="915" w:type="dxa"/>
            <w:vAlign w:val="top"/>
          </w:tcPr>
          <w:p>
            <w:pPr>
              <w:spacing w:after="3" w:line="240" w:lineRule="auto"/>
              <w:jc w:val="center"/>
              <w:rPr>
                <w:rFonts w:hint="default" w:ascii="Times New Roman" w:hAnsi="Times New Roman" w:eastAsia="Times New Roman" w:cs="Times New Roman"/>
                <w:b w:val="0"/>
                <w:bCs/>
                <w:color w:val="auto"/>
                <w:sz w:val="24"/>
                <w:szCs w:val="24"/>
                <w:vertAlign w:val="baseline"/>
                <w:lang w:val="ru-RU"/>
              </w:rPr>
            </w:pPr>
          </w:p>
        </w:tc>
        <w:tc>
          <w:tcPr>
            <w:tcW w:w="930" w:type="dxa"/>
            <w:vAlign w:val="top"/>
          </w:tcPr>
          <w:p>
            <w:pPr>
              <w:spacing w:after="3" w:line="240" w:lineRule="auto"/>
              <w:jc w:val="center"/>
              <w:rPr>
                <w:rFonts w:hint="default" w:ascii="Times New Roman" w:hAnsi="Times New Roman" w:eastAsia="Times New Roman" w:cs="Times New Roman"/>
                <w:b w:val="0"/>
                <w:bCs/>
                <w:color w:val="auto"/>
                <w:sz w:val="24"/>
                <w:szCs w:val="24"/>
                <w:vertAlign w:val="baseline"/>
                <w:lang w:val="ru-RU"/>
              </w:rPr>
            </w:pPr>
          </w:p>
        </w:tc>
        <w:tc>
          <w:tcPr>
            <w:tcW w:w="795" w:type="dxa"/>
            <w:vAlign w:val="top"/>
          </w:tcPr>
          <w:p>
            <w:pPr>
              <w:spacing w:after="3" w:line="240" w:lineRule="auto"/>
              <w:jc w:val="center"/>
              <w:rPr>
                <w:rFonts w:hint="default" w:ascii="Times New Roman" w:hAnsi="Times New Roman" w:eastAsia="Times New Roman" w:cs="Times New Roman"/>
                <w:b w:val="0"/>
                <w:bCs/>
                <w:color w:val="auto"/>
                <w:sz w:val="24"/>
                <w:szCs w:val="24"/>
                <w:vertAlign w:val="baseline"/>
                <w:lang w:val="ru-RU"/>
              </w:rPr>
            </w:pPr>
          </w:p>
        </w:tc>
        <w:tc>
          <w:tcPr>
            <w:tcW w:w="960" w:type="dxa"/>
            <w:vAlign w:val="top"/>
          </w:tcPr>
          <w:p>
            <w:pPr>
              <w:spacing w:after="3" w:line="240" w:lineRule="auto"/>
              <w:jc w:val="center"/>
              <w:rPr>
                <w:rFonts w:hint="default" w:ascii="Times New Roman" w:hAnsi="Times New Roman" w:eastAsia="Times New Roman" w:cs="Times New Roman"/>
                <w:b w:val="0"/>
                <w:bCs/>
                <w:color w:val="auto"/>
                <w:sz w:val="24"/>
                <w:szCs w:val="24"/>
                <w:vertAlign w:val="baseline"/>
                <w:lang w:val="ru-RU"/>
              </w:rPr>
            </w:pPr>
            <w:r>
              <w:rPr>
                <w:rFonts w:hint="default" w:ascii="Times New Roman" w:hAnsi="Times New Roman" w:eastAsia="Times New Roman" w:cs="Times New Roman"/>
                <w:b w:val="0"/>
                <w:bCs/>
                <w:color w:val="auto"/>
                <w:sz w:val="24"/>
                <w:szCs w:val="24"/>
                <w:vertAlign w:val="baseline"/>
                <w:lang w:val="ru-RU"/>
              </w:rPr>
              <w:t>3</w:t>
            </w:r>
          </w:p>
        </w:tc>
        <w:tc>
          <w:tcPr>
            <w:tcW w:w="690" w:type="dxa"/>
            <w:vAlign w:val="top"/>
          </w:tcPr>
          <w:p>
            <w:pPr>
              <w:spacing w:after="3" w:line="240" w:lineRule="auto"/>
              <w:jc w:val="center"/>
              <w:rPr>
                <w:rFonts w:hint="default" w:ascii="Times New Roman" w:hAnsi="Times New Roman" w:eastAsia="Times New Roman" w:cs="Times New Roman"/>
                <w:b w:val="0"/>
                <w:bCs/>
                <w:color w:val="auto"/>
                <w:sz w:val="24"/>
                <w:szCs w:val="24"/>
                <w:vertAlign w:val="baseline"/>
                <w:lang w:val="ru-RU"/>
              </w:rPr>
            </w:pPr>
            <w:r>
              <w:rPr>
                <w:rFonts w:hint="default" w:ascii="Times New Roman" w:hAnsi="Times New Roman" w:eastAsia="Times New Roman" w:cs="Times New Roman"/>
                <w:b w:val="0"/>
                <w:bCs/>
                <w:color w:val="auto"/>
                <w:sz w:val="24"/>
                <w:szCs w:val="24"/>
                <w:vertAlign w:val="baseline"/>
                <w:lang w:val="ru-RU"/>
              </w:rPr>
              <w:t>2</w:t>
            </w:r>
          </w:p>
        </w:tc>
        <w:tc>
          <w:tcPr>
            <w:tcW w:w="690" w:type="dxa"/>
          </w:tcPr>
          <w:p>
            <w:pPr>
              <w:spacing w:after="3" w:line="240" w:lineRule="auto"/>
              <w:jc w:val="center"/>
              <w:rPr>
                <w:rFonts w:hint="default" w:ascii="Times New Roman" w:hAnsi="Times New Roman" w:eastAsia="Times New Roman" w:cs="Times New Roman"/>
                <w:b w:val="0"/>
                <w:bCs/>
                <w:color w:val="auto"/>
                <w:sz w:val="24"/>
                <w:szCs w:val="24"/>
                <w:vertAlign w:val="baseline"/>
                <w:lang w:val="ru-RU"/>
              </w:rPr>
            </w:pPr>
          </w:p>
        </w:tc>
        <w:tc>
          <w:tcPr>
            <w:tcW w:w="1815" w:type="dxa"/>
          </w:tcPr>
          <w:p>
            <w:pPr>
              <w:spacing w:after="3" w:line="240" w:lineRule="auto"/>
              <w:rPr>
                <w:rFonts w:hint="default" w:ascii="Times New Roman" w:hAnsi="Times New Roman" w:eastAsia="Times New Roman" w:cs="Times New Roman"/>
                <w:b w:val="0"/>
                <w:bCs/>
                <w:color w:val="auto"/>
                <w:sz w:val="24"/>
                <w:szCs w:val="24"/>
                <w:vertAlign w:val="baseline"/>
                <w:lang w:val="ru-RU"/>
              </w:rPr>
            </w:pPr>
            <w:r>
              <w:rPr>
                <w:rFonts w:hint="default" w:ascii="Times New Roman" w:hAnsi="Times New Roman" w:eastAsia="Times New Roman" w:cs="Times New Roman"/>
                <w:b w:val="0"/>
                <w:bCs/>
                <w:color w:val="auto"/>
                <w:sz w:val="24"/>
                <w:szCs w:val="24"/>
                <w:vertAlign w:val="baseline"/>
                <w:lang w:val="ru-RU"/>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555" w:type="dxa"/>
          </w:tcPr>
          <w:p>
            <w:pPr>
              <w:spacing w:after="3" w:line="240" w:lineRule="auto"/>
              <w:rPr>
                <w:rFonts w:hint="default" w:ascii="Times New Roman" w:hAnsi="Times New Roman" w:eastAsia="Times New Roman" w:cs="Times New Roman"/>
                <w:b w:val="0"/>
                <w:bCs/>
                <w:color w:val="auto"/>
                <w:sz w:val="24"/>
                <w:szCs w:val="24"/>
                <w:vertAlign w:val="baseline"/>
                <w:lang w:val="ru-RU"/>
              </w:rPr>
            </w:pPr>
            <w:r>
              <w:rPr>
                <w:rFonts w:hint="default" w:ascii="Times New Roman" w:hAnsi="Times New Roman" w:eastAsia="Times New Roman" w:cs="Times New Roman"/>
                <w:b w:val="0"/>
                <w:bCs/>
                <w:color w:val="auto"/>
                <w:sz w:val="24"/>
                <w:szCs w:val="24"/>
                <w:vertAlign w:val="baseline"/>
                <w:lang w:val="ru-RU"/>
              </w:rPr>
              <w:t>8</w:t>
            </w:r>
          </w:p>
        </w:tc>
        <w:tc>
          <w:tcPr>
            <w:tcW w:w="2359" w:type="dxa"/>
          </w:tcPr>
          <w:p>
            <w:pPr>
              <w:spacing w:after="3" w:line="240" w:lineRule="auto"/>
              <w:rPr>
                <w:rFonts w:hint="default" w:ascii="Times New Roman" w:hAnsi="Times New Roman" w:eastAsia="Times New Roman" w:cs="Times New Roman"/>
                <w:b w:val="0"/>
                <w:bCs/>
                <w:color w:val="auto"/>
                <w:sz w:val="24"/>
                <w:szCs w:val="24"/>
                <w:vertAlign w:val="baseline"/>
                <w:lang w:val="ru-RU"/>
              </w:rPr>
            </w:pPr>
            <w:r>
              <w:rPr>
                <w:rFonts w:hint="default" w:ascii="Times New Roman" w:hAnsi="Times New Roman" w:eastAsia="Times New Roman" w:cs="Times New Roman"/>
                <w:b w:val="0"/>
                <w:bCs/>
                <w:color w:val="auto"/>
                <w:sz w:val="24"/>
                <w:szCs w:val="24"/>
                <w:vertAlign w:val="baseline"/>
                <w:lang w:val="ru-RU"/>
              </w:rPr>
              <w:t xml:space="preserve">География </w:t>
            </w:r>
          </w:p>
        </w:tc>
        <w:tc>
          <w:tcPr>
            <w:tcW w:w="915" w:type="dxa"/>
            <w:vAlign w:val="top"/>
          </w:tcPr>
          <w:p>
            <w:pPr>
              <w:spacing w:after="3" w:line="240" w:lineRule="auto"/>
              <w:jc w:val="center"/>
              <w:rPr>
                <w:rFonts w:hint="default" w:ascii="Times New Roman" w:hAnsi="Times New Roman" w:eastAsia="Times New Roman" w:cs="Times New Roman"/>
                <w:b w:val="0"/>
                <w:bCs/>
                <w:color w:val="auto"/>
                <w:sz w:val="24"/>
                <w:szCs w:val="24"/>
                <w:vertAlign w:val="baseline"/>
                <w:lang w:val="ru-RU"/>
              </w:rPr>
            </w:pPr>
          </w:p>
        </w:tc>
        <w:tc>
          <w:tcPr>
            <w:tcW w:w="930" w:type="dxa"/>
            <w:vAlign w:val="top"/>
          </w:tcPr>
          <w:p>
            <w:pPr>
              <w:spacing w:after="3" w:line="240" w:lineRule="auto"/>
              <w:jc w:val="center"/>
              <w:rPr>
                <w:rFonts w:hint="default" w:ascii="Times New Roman" w:hAnsi="Times New Roman" w:eastAsia="Times New Roman" w:cs="Times New Roman"/>
                <w:b w:val="0"/>
                <w:bCs/>
                <w:color w:val="auto"/>
                <w:sz w:val="24"/>
                <w:szCs w:val="24"/>
                <w:vertAlign w:val="baseline"/>
                <w:lang w:val="ru-RU"/>
              </w:rPr>
            </w:pPr>
            <w:r>
              <w:rPr>
                <w:rFonts w:hint="default" w:ascii="Times New Roman" w:hAnsi="Times New Roman" w:eastAsia="Times New Roman" w:cs="Times New Roman"/>
                <w:b w:val="0"/>
                <w:bCs/>
                <w:color w:val="auto"/>
                <w:sz w:val="24"/>
                <w:szCs w:val="24"/>
                <w:vertAlign w:val="baseline"/>
                <w:lang w:val="ru-RU"/>
              </w:rPr>
              <w:t>1</w:t>
            </w:r>
          </w:p>
        </w:tc>
        <w:tc>
          <w:tcPr>
            <w:tcW w:w="795" w:type="dxa"/>
            <w:vAlign w:val="top"/>
          </w:tcPr>
          <w:p>
            <w:pPr>
              <w:spacing w:after="3" w:line="240" w:lineRule="auto"/>
              <w:jc w:val="center"/>
              <w:rPr>
                <w:rFonts w:hint="default" w:ascii="Times New Roman" w:hAnsi="Times New Roman" w:eastAsia="Times New Roman" w:cs="Times New Roman"/>
                <w:b w:val="0"/>
                <w:bCs/>
                <w:color w:val="auto"/>
                <w:sz w:val="24"/>
                <w:szCs w:val="24"/>
                <w:vertAlign w:val="baseline"/>
                <w:lang w:val="ru-RU"/>
              </w:rPr>
            </w:pPr>
            <w:r>
              <w:rPr>
                <w:rFonts w:hint="default" w:ascii="Times New Roman" w:hAnsi="Times New Roman" w:eastAsia="Times New Roman" w:cs="Times New Roman"/>
                <w:b w:val="0"/>
                <w:bCs/>
                <w:color w:val="auto"/>
                <w:sz w:val="24"/>
                <w:szCs w:val="24"/>
                <w:vertAlign w:val="baseline"/>
                <w:lang w:val="ru-RU"/>
              </w:rPr>
              <w:t>6</w:t>
            </w:r>
          </w:p>
        </w:tc>
        <w:tc>
          <w:tcPr>
            <w:tcW w:w="960" w:type="dxa"/>
            <w:vAlign w:val="top"/>
          </w:tcPr>
          <w:p>
            <w:pPr>
              <w:spacing w:after="3" w:line="240" w:lineRule="auto"/>
              <w:jc w:val="center"/>
              <w:rPr>
                <w:rFonts w:hint="default" w:ascii="Times New Roman" w:hAnsi="Times New Roman" w:eastAsia="Times New Roman" w:cs="Times New Roman"/>
                <w:b w:val="0"/>
                <w:bCs/>
                <w:color w:val="auto"/>
                <w:sz w:val="24"/>
                <w:szCs w:val="24"/>
                <w:vertAlign w:val="baseline"/>
                <w:lang w:val="ru-RU"/>
              </w:rPr>
            </w:pPr>
            <w:r>
              <w:rPr>
                <w:rFonts w:hint="default" w:ascii="Times New Roman" w:hAnsi="Times New Roman" w:eastAsia="Times New Roman" w:cs="Times New Roman"/>
                <w:b w:val="0"/>
                <w:bCs/>
                <w:color w:val="auto"/>
                <w:sz w:val="24"/>
                <w:szCs w:val="24"/>
                <w:vertAlign w:val="baseline"/>
                <w:lang w:val="ru-RU"/>
              </w:rPr>
              <w:t>7</w:t>
            </w:r>
          </w:p>
        </w:tc>
        <w:tc>
          <w:tcPr>
            <w:tcW w:w="690" w:type="dxa"/>
            <w:vAlign w:val="top"/>
          </w:tcPr>
          <w:p>
            <w:pPr>
              <w:spacing w:after="3" w:line="240" w:lineRule="auto"/>
              <w:jc w:val="center"/>
              <w:rPr>
                <w:rFonts w:hint="default" w:ascii="Times New Roman" w:hAnsi="Times New Roman" w:eastAsia="Times New Roman" w:cs="Times New Roman"/>
                <w:b w:val="0"/>
                <w:bCs/>
                <w:color w:val="auto"/>
                <w:sz w:val="24"/>
                <w:szCs w:val="24"/>
                <w:vertAlign w:val="baseline"/>
                <w:lang w:val="ru-RU"/>
              </w:rPr>
            </w:pPr>
            <w:r>
              <w:rPr>
                <w:rFonts w:hint="default" w:ascii="Times New Roman" w:hAnsi="Times New Roman" w:eastAsia="Times New Roman" w:cs="Times New Roman"/>
                <w:b w:val="0"/>
                <w:bCs/>
                <w:color w:val="auto"/>
                <w:sz w:val="24"/>
                <w:szCs w:val="24"/>
                <w:vertAlign w:val="baseline"/>
                <w:lang w:val="ru-RU"/>
              </w:rPr>
              <w:t>5</w:t>
            </w:r>
          </w:p>
        </w:tc>
        <w:tc>
          <w:tcPr>
            <w:tcW w:w="690" w:type="dxa"/>
          </w:tcPr>
          <w:p>
            <w:pPr>
              <w:spacing w:after="3" w:line="240" w:lineRule="auto"/>
              <w:jc w:val="center"/>
              <w:rPr>
                <w:rFonts w:hint="default" w:ascii="Times New Roman" w:hAnsi="Times New Roman" w:eastAsia="Times New Roman" w:cs="Times New Roman"/>
                <w:b w:val="0"/>
                <w:bCs/>
                <w:color w:val="auto"/>
                <w:sz w:val="24"/>
                <w:szCs w:val="24"/>
                <w:vertAlign w:val="baseline"/>
                <w:lang w:val="ru-RU"/>
              </w:rPr>
            </w:pPr>
            <w:r>
              <w:rPr>
                <w:rFonts w:hint="default" w:ascii="Times New Roman" w:hAnsi="Times New Roman" w:eastAsia="Times New Roman" w:cs="Times New Roman"/>
                <w:b w:val="0"/>
                <w:bCs/>
                <w:color w:val="auto"/>
                <w:sz w:val="24"/>
                <w:szCs w:val="24"/>
                <w:vertAlign w:val="baseline"/>
                <w:lang w:val="ru-RU"/>
              </w:rPr>
              <w:t>1</w:t>
            </w:r>
          </w:p>
        </w:tc>
        <w:tc>
          <w:tcPr>
            <w:tcW w:w="1815" w:type="dxa"/>
          </w:tcPr>
          <w:p>
            <w:pPr>
              <w:spacing w:after="3" w:line="240" w:lineRule="auto"/>
              <w:rPr>
                <w:rFonts w:hint="default" w:ascii="Times New Roman" w:hAnsi="Times New Roman" w:eastAsia="Times New Roman" w:cs="Times New Roman"/>
                <w:b w:val="0"/>
                <w:bCs/>
                <w:color w:val="auto"/>
                <w:sz w:val="24"/>
                <w:szCs w:val="24"/>
                <w:vertAlign w:val="baseline"/>
                <w:lang w:val="ru-RU"/>
              </w:rPr>
            </w:pPr>
            <w:r>
              <w:rPr>
                <w:rFonts w:hint="default" w:ascii="Times New Roman" w:hAnsi="Times New Roman" w:eastAsia="Times New Roman" w:cs="Times New Roman"/>
                <w:b w:val="0"/>
                <w:bCs/>
                <w:color w:val="auto"/>
                <w:sz w:val="24"/>
                <w:szCs w:val="24"/>
                <w:vertAlign w:val="baseline"/>
                <w:lang w:val="ru-RU"/>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555" w:type="dxa"/>
          </w:tcPr>
          <w:p>
            <w:pPr>
              <w:spacing w:after="3" w:line="240" w:lineRule="auto"/>
              <w:rPr>
                <w:rFonts w:hint="default" w:ascii="Times New Roman" w:hAnsi="Times New Roman" w:eastAsia="Times New Roman" w:cs="Times New Roman"/>
                <w:b w:val="0"/>
                <w:bCs/>
                <w:color w:val="auto"/>
                <w:sz w:val="24"/>
                <w:szCs w:val="24"/>
                <w:vertAlign w:val="baseline"/>
                <w:lang w:val="ru-RU"/>
              </w:rPr>
            </w:pPr>
            <w:r>
              <w:rPr>
                <w:rFonts w:hint="default" w:ascii="Times New Roman" w:hAnsi="Times New Roman" w:eastAsia="Times New Roman" w:cs="Times New Roman"/>
                <w:b w:val="0"/>
                <w:bCs/>
                <w:color w:val="auto"/>
                <w:sz w:val="24"/>
                <w:szCs w:val="24"/>
                <w:vertAlign w:val="baseline"/>
                <w:lang w:val="ru-RU"/>
              </w:rPr>
              <w:t>9</w:t>
            </w:r>
          </w:p>
        </w:tc>
        <w:tc>
          <w:tcPr>
            <w:tcW w:w="2359" w:type="dxa"/>
          </w:tcPr>
          <w:p>
            <w:pPr>
              <w:spacing w:after="3" w:line="240" w:lineRule="auto"/>
              <w:rPr>
                <w:rFonts w:hint="default" w:ascii="Times New Roman" w:hAnsi="Times New Roman" w:eastAsia="Times New Roman" w:cs="Times New Roman"/>
                <w:b w:val="0"/>
                <w:bCs/>
                <w:color w:val="auto"/>
                <w:sz w:val="24"/>
                <w:szCs w:val="24"/>
                <w:vertAlign w:val="baseline"/>
                <w:lang w:val="ru-RU"/>
              </w:rPr>
            </w:pPr>
            <w:r>
              <w:rPr>
                <w:rFonts w:hint="default" w:ascii="Times New Roman" w:hAnsi="Times New Roman" w:eastAsia="Times New Roman" w:cs="Times New Roman"/>
                <w:b w:val="0"/>
                <w:bCs/>
                <w:color w:val="auto"/>
                <w:sz w:val="24"/>
                <w:szCs w:val="24"/>
                <w:vertAlign w:val="baseline"/>
                <w:lang w:val="ru-RU"/>
              </w:rPr>
              <w:t xml:space="preserve"> Математика </w:t>
            </w:r>
          </w:p>
        </w:tc>
        <w:tc>
          <w:tcPr>
            <w:tcW w:w="915" w:type="dxa"/>
            <w:vAlign w:val="top"/>
          </w:tcPr>
          <w:p>
            <w:pPr>
              <w:spacing w:after="3" w:line="240" w:lineRule="auto"/>
              <w:jc w:val="center"/>
              <w:rPr>
                <w:rFonts w:hint="default" w:ascii="Times New Roman" w:hAnsi="Times New Roman" w:eastAsia="Times New Roman" w:cs="Times New Roman"/>
                <w:b w:val="0"/>
                <w:bCs/>
                <w:color w:val="auto"/>
                <w:sz w:val="24"/>
                <w:szCs w:val="24"/>
                <w:vertAlign w:val="baseline"/>
                <w:lang w:val="ru-RU"/>
              </w:rPr>
            </w:pPr>
          </w:p>
        </w:tc>
        <w:tc>
          <w:tcPr>
            <w:tcW w:w="930" w:type="dxa"/>
            <w:vAlign w:val="top"/>
          </w:tcPr>
          <w:p>
            <w:pPr>
              <w:spacing w:after="3" w:line="240" w:lineRule="auto"/>
              <w:jc w:val="center"/>
              <w:rPr>
                <w:rFonts w:hint="default" w:ascii="Times New Roman" w:hAnsi="Times New Roman" w:eastAsia="Times New Roman" w:cs="Times New Roman"/>
                <w:b w:val="0"/>
                <w:bCs/>
                <w:color w:val="auto"/>
                <w:sz w:val="24"/>
                <w:szCs w:val="24"/>
                <w:vertAlign w:val="baseline"/>
                <w:lang w:val="ru-RU"/>
              </w:rPr>
            </w:pPr>
            <w:r>
              <w:rPr>
                <w:rFonts w:hint="default" w:ascii="Times New Roman" w:hAnsi="Times New Roman" w:eastAsia="Times New Roman" w:cs="Times New Roman"/>
                <w:b w:val="0"/>
                <w:bCs/>
                <w:color w:val="auto"/>
                <w:sz w:val="24"/>
                <w:szCs w:val="24"/>
                <w:vertAlign w:val="baseline"/>
                <w:lang w:val="ru-RU"/>
              </w:rPr>
              <w:t>1</w:t>
            </w:r>
          </w:p>
        </w:tc>
        <w:tc>
          <w:tcPr>
            <w:tcW w:w="795" w:type="dxa"/>
            <w:vAlign w:val="top"/>
          </w:tcPr>
          <w:p>
            <w:pPr>
              <w:spacing w:after="3" w:line="240" w:lineRule="auto"/>
              <w:jc w:val="center"/>
              <w:rPr>
                <w:rFonts w:hint="default" w:ascii="Times New Roman" w:hAnsi="Times New Roman" w:eastAsia="Times New Roman" w:cs="Times New Roman"/>
                <w:b w:val="0"/>
                <w:bCs/>
                <w:color w:val="auto"/>
                <w:sz w:val="24"/>
                <w:szCs w:val="24"/>
                <w:vertAlign w:val="baseline"/>
                <w:lang w:val="ru-RU"/>
              </w:rPr>
            </w:pPr>
            <w:r>
              <w:rPr>
                <w:rFonts w:hint="default" w:ascii="Times New Roman" w:hAnsi="Times New Roman" w:eastAsia="Times New Roman" w:cs="Times New Roman"/>
                <w:b w:val="0"/>
                <w:bCs/>
                <w:color w:val="auto"/>
                <w:sz w:val="24"/>
                <w:szCs w:val="24"/>
                <w:vertAlign w:val="baseline"/>
                <w:lang w:val="ru-RU"/>
              </w:rPr>
              <w:t>11</w:t>
            </w:r>
          </w:p>
        </w:tc>
        <w:tc>
          <w:tcPr>
            <w:tcW w:w="960" w:type="dxa"/>
            <w:vAlign w:val="top"/>
          </w:tcPr>
          <w:p>
            <w:pPr>
              <w:spacing w:after="3" w:line="240" w:lineRule="auto"/>
              <w:jc w:val="center"/>
              <w:rPr>
                <w:rFonts w:hint="default" w:ascii="Times New Roman" w:hAnsi="Times New Roman" w:eastAsia="Times New Roman" w:cs="Times New Roman"/>
                <w:b w:val="0"/>
                <w:bCs/>
                <w:color w:val="auto"/>
                <w:sz w:val="24"/>
                <w:szCs w:val="24"/>
                <w:vertAlign w:val="baseline"/>
                <w:lang w:val="ru-RU"/>
              </w:rPr>
            </w:pPr>
            <w:r>
              <w:rPr>
                <w:rFonts w:hint="default" w:ascii="Times New Roman" w:hAnsi="Times New Roman" w:eastAsia="Times New Roman" w:cs="Times New Roman"/>
                <w:b w:val="0"/>
                <w:bCs/>
                <w:color w:val="auto"/>
                <w:sz w:val="24"/>
                <w:szCs w:val="24"/>
                <w:vertAlign w:val="baseline"/>
                <w:lang w:val="ru-RU"/>
              </w:rPr>
              <w:t>6</w:t>
            </w:r>
          </w:p>
        </w:tc>
        <w:tc>
          <w:tcPr>
            <w:tcW w:w="690" w:type="dxa"/>
            <w:vAlign w:val="top"/>
          </w:tcPr>
          <w:p>
            <w:pPr>
              <w:spacing w:after="3" w:line="240" w:lineRule="auto"/>
              <w:jc w:val="center"/>
              <w:rPr>
                <w:rFonts w:hint="default" w:ascii="Times New Roman" w:hAnsi="Times New Roman" w:eastAsia="Times New Roman" w:cs="Times New Roman"/>
                <w:b w:val="0"/>
                <w:bCs/>
                <w:color w:val="auto"/>
                <w:sz w:val="24"/>
                <w:szCs w:val="24"/>
                <w:vertAlign w:val="baseline"/>
                <w:lang w:val="ru-RU"/>
              </w:rPr>
            </w:pPr>
            <w:r>
              <w:rPr>
                <w:rFonts w:hint="default" w:ascii="Times New Roman" w:hAnsi="Times New Roman" w:eastAsia="Times New Roman" w:cs="Times New Roman"/>
                <w:b w:val="0"/>
                <w:bCs/>
                <w:color w:val="auto"/>
                <w:sz w:val="24"/>
                <w:szCs w:val="24"/>
                <w:vertAlign w:val="baseline"/>
                <w:lang w:val="ru-RU"/>
              </w:rPr>
              <w:t>2</w:t>
            </w:r>
          </w:p>
        </w:tc>
        <w:tc>
          <w:tcPr>
            <w:tcW w:w="690" w:type="dxa"/>
          </w:tcPr>
          <w:p>
            <w:pPr>
              <w:spacing w:after="3" w:line="240" w:lineRule="auto"/>
              <w:jc w:val="center"/>
              <w:rPr>
                <w:rFonts w:hint="default" w:ascii="Times New Roman" w:hAnsi="Times New Roman" w:eastAsia="Times New Roman" w:cs="Times New Roman"/>
                <w:b w:val="0"/>
                <w:bCs/>
                <w:color w:val="auto"/>
                <w:sz w:val="24"/>
                <w:szCs w:val="24"/>
                <w:vertAlign w:val="baseline"/>
                <w:lang w:val="ru-RU"/>
              </w:rPr>
            </w:pPr>
            <w:r>
              <w:rPr>
                <w:rFonts w:hint="default" w:ascii="Times New Roman" w:hAnsi="Times New Roman" w:eastAsia="Times New Roman" w:cs="Times New Roman"/>
                <w:b w:val="0"/>
                <w:bCs/>
                <w:color w:val="auto"/>
                <w:sz w:val="24"/>
                <w:szCs w:val="24"/>
                <w:vertAlign w:val="baseline"/>
                <w:lang w:val="ru-RU"/>
              </w:rPr>
              <w:t>1</w:t>
            </w:r>
          </w:p>
        </w:tc>
        <w:tc>
          <w:tcPr>
            <w:tcW w:w="1815" w:type="dxa"/>
          </w:tcPr>
          <w:p>
            <w:pPr>
              <w:spacing w:after="3" w:line="240" w:lineRule="auto"/>
              <w:rPr>
                <w:rFonts w:hint="default" w:ascii="Times New Roman" w:hAnsi="Times New Roman" w:eastAsia="Times New Roman" w:cs="Times New Roman"/>
                <w:b w:val="0"/>
                <w:bCs/>
                <w:color w:val="auto"/>
                <w:sz w:val="24"/>
                <w:szCs w:val="24"/>
                <w:vertAlign w:val="baseline"/>
                <w:lang w:val="ru-RU"/>
              </w:rPr>
            </w:pPr>
            <w:r>
              <w:rPr>
                <w:rFonts w:hint="default" w:ascii="Times New Roman" w:hAnsi="Times New Roman" w:eastAsia="Times New Roman" w:cs="Times New Roman"/>
                <w:b w:val="0"/>
                <w:bCs/>
                <w:color w:val="auto"/>
                <w:sz w:val="24"/>
                <w:szCs w:val="24"/>
                <w:vertAlign w:val="baseline"/>
                <w:lang w:val="ru-RU"/>
              </w:rPr>
              <w:t>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trPr>
        <w:tc>
          <w:tcPr>
            <w:tcW w:w="555" w:type="dxa"/>
          </w:tcPr>
          <w:p>
            <w:pPr>
              <w:spacing w:after="3" w:line="240" w:lineRule="auto"/>
              <w:rPr>
                <w:rFonts w:hint="default" w:ascii="Times New Roman" w:hAnsi="Times New Roman" w:eastAsia="Times New Roman" w:cs="Times New Roman"/>
                <w:b w:val="0"/>
                <w:bCs/>
                <w:color w:val="auto"/>
                <w:sz w:val="24"/>
                <w:szCs w:val="24"/>
                <w:vertAlign w:val="baseline"/>
                <w:lang w:val="ru-RU"/>
              </w:rPr>
            </w:pPr>
            <w:r>
              <w:rPr>
                <w:rFonts w:hint="default" w:ascii="Times New Roman" w:hAnsi="Times New Roman" w:eastAsia="Times New Roman" w:cs="Times New Roman"/>
                <w:b w:val="0"/>
                <w:bCs/>
                <w:color w:val="auto"/>
                <w:sz w:val="24"/>
                <w:szCs w:val="24"/>
                <w:vertAlign w:val="baseline"/>
                <w:lang w:val="ru-RU"/>
              </w:rPr>
              <w:t>10</w:t>
            </w:r>
          </w:p>
        </w:tc>
        <w:tc>
          <w:tcPr>
            <w:tcW w:w="2359" w:type="dxa"/>
          </w:tcPr>
          <w:p>
            <w:pPr>
              <w:spacing w:after="3" w:line="240" w:lineRule="auto"/>
              <w:rPr>
                <w:rFonts w:hint="default" w:ascii="Times New Roman" w:hAnsi="Times New Roman" w:eastAsia="Times New Roman" w:cs="Times New Roman"/>
                <w:b w:val="0"/>
                <w:bCs/>
                <w:color w:val="auto"/>
                <w:sz w:val="24"/>
                <w:szCs w:val="24"/>
                <w:vertAlign w:val="baseline"/>
                <w:lang w:val="ru-RU"/>
              </w:rPr>
            </w:pPr>
            <w:r>
              <w:rPr>
                <w:rFonts w:hint="default" w:ascii="Times New Roman" w:hAnsi="Times New Roman" w:eastAsia="Times New Roman" w:cs="Times New Roman"/>
                <w:b w:val="0"/>
                <w:bCs/>
                <w:color w:val="auto"/>
                <w:sz w:val="24"/>
                <w:szCs w:val="24"/>
                <w:vertAlign w:val="baseline"/>
                <w:lang w:val="ru-RU"/>
              </w:rPr>
              <w:t>ОБЖ</w:t>
            </w:r>
          </w:p>
        </w:tc>
        <w:tc>
          <w:tcPr>
            <w:tcW w:w="915" w:type="dxa"/>
            <w:vAlign w:val="top"/>
          </w:tcPr>
          <w:p>
            <w:pPr>
              <w:spacing w:after="3" w:line="240" w:lineRule="auto"/>
              <w:jc w:val="center"/>
              <w:rPr>
                <w:rFonts w:hint="default" w:ascii="Times New Roman" w:hAnsi="Times New Roman" w:eastAsia="Times New Roman" w:cs="Times New Roman"/>
                <w:b w:val="0"/>
                <w:bCs/>
                <w:color w:val="auto"/>
                <w:sz w:val="24"/>
                <w:szCs w:val="24"/>
                <w:vertAlign w:val="baseline"/>
                <w:lang w:val="ru-RU"/>
              </w:rPr>
            </w:pPr>
            <w:r>
              <w:rPr>
                <w:rFonts w:hint="default" w:ascii="Times New Roman" w:hAnsi="Times New Roman" w:eastAsia="Times New Roman" w:cs="Times New Roman"/>
                <w:b w:val="0"/>
                <w:bCs/>
                <w:color w:val="auto"/>
                <w:sz w:val="24"/>
                <w:szCs w:val="24"/>
                <w:vertAlign w:val="baseline"/>
                <w:lang w:val="ru-RU"/>
              </w:rPr>
              <w:t>2</w:t>
            </w:r>
          </w:p>
        </w:tc>
        <w:tc>
          <w:tcPr>
            <w:tcW w:w="930" w:type="dxa"/>
            <w:vAlign w:val="top"/>
          </w:tcPr>
          <w:p>
            <w:pPr>
              <w:spacing w:after="3" w:line="240" w:lineRule="auto"/>
              <w:jc w:val="center"/>
              <w:rPr>
                <w:rFonts w:hint="default" w:ascii="Times New Roman" w:hAnsi="Times New Roman" w:eastAsia="Times New Roman" w:cs="Times New Roman"/>
                <w:b w:val="0"/>
                <w:bCs/>
                <w:color w:val="auto"/>
                <w:sz w:val="24"/>
                <w:szCs w:val="24"/>
                <w:vertAlign w:val="baseline"/>
                <w:lang w:val="ru-RU"/>
              </w:rPr>
            </w:pPr>
          </w:p>
        </w:tc>
        <w:tc>
          <w:tcPr>
            <w:tcW w:w="795" w:type="dxa"/>
            <w:vAlign w:val="top"/>
          </w:tcPr>
          <w:p>
            <w:pPr>
              <w:spacing w:after="3" w:line="240" w:lineRule="auto"/>
              <w:jc w:val="center"/>
              <w:rPr>
                <w:rFonts w:hint="default" w:ascii="Times New Roman" w:hAnsi="Times New Roman" w:eastAsia="Times New Roman" w:cs="Times New Roman"/>
                <w:b w:val="0"/>
                <w:bCs/>
                <w:color w:val="auto"/>
                <w:sz w:val="24"/>
                <w:szCs w:val="24"/>
                <w:vertAlign w:val="baseline"/>
                <w:lang w:val="ru-RU"/>
              </w:rPr>
            </w:pPr>
          </w:p>
        </w:tc>
        <w:tc>
          <w:tcPr>
            <w:tcW w:w="960" w:type="dxa"/>
            <w:vAlign w:val="top"/>
          </w:tcPr>
          <w:p>
            <w:pPr>
              <w:spacing w:after="3" w:line="240" w:lineRule="auto"/>
              <w:jc w:val="center"/>
              <w:rPr>
                <w:rFonts w:hint="default" w:ascii="Times New Roman" w:hAnsi="Times New Roman" w:eastAsia="Times New Roman" w:cs="Times New Roman"/>
                <w:b w:val="0"/>
                <w:bCs/>
                <w:color w:val="auto"/>
                <w:sz w:val="24"/>
                <w:szCs w:val="24"/>
                <w:vertAlign w:val="baseline"/>
                <w:lang w:val="ru-RU"/>
              </w:rPr>
            </w:pPr>
          </w:p>
        </w:tc>
        <w:tc>
          <w:tcPr>
            <w:tcW w:w="690" w:type="dxa"/>
            <w:vAlign w:val="top"/>
          </w:tcPr>
          <w:p>
            <w:pPr>
              <w:spacing w:after="3" w:line="240" w:lineRule="auto"/>
              <w:jc w:val="center"/>
              <w:rPr>
                <w:rFonts w:hint="default" w:ascii="Times New Roman" w:hAnsi="Times New Roman" w:eastAsia="Times New Roman" w:cs="Times New Roman"/>
                <w:b w:val="0"/>
                <w:bCs/>
                <w:color w:val="auto"/>
                <w:sz w:val="24"/>
                <w:szCs w:val="24"/>
                <w:vertAlign w:val="baseline"/>
                <w:lang w:val="ru-RU"/>
              </w:rPr>
            </w:pPr>
            <w:r>
              <w:rPr>
                <w:rFonts w:hint="default" w:ascii="Times New Roman" w:hAnsi="Times New Roman" w:eastAsia="Times New Roman" w:cs="Times New Roman"/>
                <w:b w:val="0"/>
                <w:bCs/>
                <w:color w:val="auto"/>
                <w:sz w:val="24"/>
                <w:szCs w:val="24"/>
                <w:vertAlign w:val="baseline"/>
                <w:lang w:val="ru-RU"/>
              </w:rPr>
              <w:t>3</w:t>
            </w:r>
          </w:p>
        </w:tc>
        <w:tc>
          <w:tcPr>
            <w:tcW w:w="690" w:type="dxa"/>
          </w:tcPr>
          <w:p>
            <w:pPr>
              <w:spacing w:after="3" w:line="240" w:lineRule="auto"/>
              <w:jc w:val="center"/>
              <w:rPr>
                <w:rFonts w:hint="default" w:ascii="Times New Roman" w:hAnsi="Times New Roman" w:eastAsia="Times New Roman" w:cs="Times New Roman"/>
                <w:b w:val="0"/>
                <w:bCs/>
                <w:color w:val="auto"/>
                <w:sz w:val="24"/>
                <w:szCs w:val="24"/>
                <w:vertAlign w:val="baseline"/>
                <w:lang w:val="ru-RU"/>
              </w:rPr>
            </w:pPr>
          </w:p>
        </w:tc>
        <w:tc>
          <w:tcPr>
            <w:tcW w:w="1815" w:type="dxa"/>
          </w:tcPr>
          <w:p>
            <w:pPr>
              <w:spacing w:after="3" w:line="240" w:lineRule="auto"/>
              <w:rPr>
                <w:rFonts w:hint="default" w:ascii="Times New Roman" w:hAnsi="Times New Roman" w:eastAsia="Times New Roman" w:cs="Times New Roman"/>
                <w:b w:val="0"/>
                <w:bCs/>
                <w:color w:val="auto"/>
                <w:sz w:val="24"/>
                <w:szCs w:val="24"/>
                <w:vertAlign w:val="baseline"/>
                <w:lang w:val="ru-RU"/>
              </w:rPr>
            </w:pPr>
            <w:r>
              <w:rPr>
                <w:rFonts w:hint="default" w:ascii="Times New Roman" w:hAnsi="Times New Roman" w:eastAsia="Times New Roman" w:cs="Times New Roman"/>
                <w:b w:val="0"/>
                <w:bCs/>
                <w:color w:val="auto"/>
                <w:sz w:val="24"/>
                <w:szCs w:val="24"/>
                <w:vertAlign w:val="baseline"/>
                <w:lang w:val="ru-RU"/>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trPr>
        <w:tc>
          <w:tcPr>
            <w:tcW w:w="555" w:type="dxa"/>
          </w:tcPr>
          <w:p>
            <w:pPr>
              <w:spacing w:after="3" w:line="240" w:lineRule="auto"/>
              <w:rPr>
                <w:rFonts w:hint="default" w:ascii="Times New Roman" w:hAnsi="Times New Roman" w:eastAsia="Times New Roman" w:cs="Times New Roman"/>
                <w:b w:val="0"/>
                <w:bCs/>
                <w:color w:val="auto"/>
                <w:sz w:val="24"/>
                <w:szCs w:val="24"/>
                <w:vertAlign w:val="baseline"/>
                <w:lang w:val="ru-RU"/>
              </w:rPr>
            </w:pPr>
            <w:r>
              <w:rPr>
                <w:rFonts w:hint="default" w:ascii="Times New Roman" w:hAnsi="Times New Roman" w:eastAsia="Times New Roman" w:cs="Times New Roman"/>
                <w:b w:val="0"/>
                <w:bCs/>
                <w:color w:val="auto"/>
                <w:sz w:val="24"/>
                <w:szCs w:val="24"/>
                <w:vertAlign w:val="baseline"/>
                <w:lang w:val="ru-RU"/>
              </w:rPr>
              <w:t>11</w:t>
            </w:r>
          </w:p>
        </w:tc>
        <w:tc>
          <w:tcPr>
            <w:tcW w:w="2359" w:type="dxa"/>
          </w:tcPr>
          <w:p>
            <w:pPr>
              <w:spacing w:after="3" w:line="240" w:lineRule="auto"/>
              <w:rPr>
                <w:rFonts w:hint="default" w:ascii="Times New Roman" w:hAnsi="Times New Roman" w:eastAsia="Times New Roman" w:cs="Times New Roman"/>
                <w:b w:val="0"/>
                <w:bCs/>
                <w:color w:val="auto"/>
                <w:sz w:val="24"/>
                <w:szCs w:val="24"/>
                <w:vertAlign w:val="baseline"/>
                <w:lang w:val="ru-RU"/>
              </w:rPr>
            </w:pPr>
            <w:r>
              <w:rPr>
                <w:rFonts w:hint="default" w:ascii="Times New Roman" w:hAnsi="Times New Roman" w:eastAsia="Times New Roman" w:cs="Times New Roman"/>
                <w:b w:val="0"/>
                <w:bCs/>
                <w:color w:val="auto"/>
                <w:sz w:val="24"/>
                <w:szCs w:val="24"/>
                <w:vertAlign w:val="baseline"/>
                <w:lang w:val="ru-RU"/>
              </w:rPr>
              <w:t xml:space="preserve">Химия </w:t>
            </w:r>
          </w:p>
        </w:tc>
        <w:tc>
          <w:tcPr>
            <w:tcW w:w="915" w:type="dxa"/>
            <w:vAlign w:val="top"/>
          </w:tcPr>
          <w:p>
            <w:pPr>
              <w:spacing w:after="3" w:line="240" w:lineRule="auto"/>
              <w:jc w:val="center"/>
              <w:rPr>
                <w:rFonts w:hint="default" w:ascii="Times New Roman" w:hAnsi="Times New Roman" w:eastAsia="Times New Roman" w:cs="Times New Roman"/>
                <w:b w:val="0"/>
                <w:bCs/>
                <w:color w:val="auto"/>
                <w:sz w:val="24"/>
                <w:szCs w:val="24"/>
                <w:vertAlign w:val="baseline"/>
                <w:lang w:val="ru-RU"/>
              </w:rPr>
            </w:pPr>
          </w:p>
        </w:tc>
        <w:tc>
          <w:tcPr>
            <w:tcW w:w="930" w:type="dxa"/>
            <w:vAlign w:val="top"/>
          </w:tcPr>
          <w:p>
            <w:pPr>
              <w:spacing w:after="3" w:line="240" w:lineRule="auto"/>
              <w:jc w:val="center"/>
              <w:rPr>
                <w:rFonts w:hint="default" w:ascii="Times New Roman" w:hAnsi="Times New Roman" w:eastAsia="Times New Roman" w:cs="Times New Roman"/>
                <w:b w:val="0"/>
                <w:bCs/>
                <w:color w:val="auto"/>
                <w:sz w:val="24"/>
                <w:szCs w:val="24"/>
                <w:vertAlign w:val="baseline"/>
                <w:lang w:val="ru-RU"/>
              </w:rPr>
            </w:pPr>
          </w:p>
        </w:tc>
        <w:tc>
          <w:tcPr>
            <w:tcW w:w="795" w:type="dxa"/>
            <w:vAlign w:val="top"/>
          </w:tcPr>
          <w:p>
            <w:pPr>
              <w:spacing w:after="3" w:line="240" w:lineRule="auto"/>
              <w:jc w:val="center"/>
              <w:rPr>
                <w:rFonts w:hint="default" w:ascii="Times New Roman" w:hAnsi="Times New Roman" w:eastAsia="Times New Roman" w:cs="Times New Roman"/>
                <w:b w:val="0"/>
                <w:bCs/>
                <w:color w:val="auto"/>
                <w:sz w:val="24"/>
                <w:szCs w:val="24"/>
                <w:vertAlign w:val="baseline"/>
                <w:lang w:val="ru-RU"/>
              </w:rPr>
            </w:pPr>
          </w:p>
        </w:tc>
        <w:tc>
          <w:tcPr>
            <w:tcW w:w="960" w:type="dxa"/>
            <w:vAlign w:val="top"/>
          </w:tcPr>
          <w:p>
            <w:pPr>
              <w:spacing w:after="3" w:line="240" w:lineRule="auto"/>
              <w:jc w:val="center"/>
              <w:rPr>
                <w:rFonts w:hint="default" w:ascii="Times New Roman" w:hAnsi="Times New Roman" w:eastAsia="Times New Roman" w:cs="Times New Roman"/>
                <w:b w:val="0"/>
                <w:bCs/>
                <w:color w:val="auto"/>
                <w:sz w:val="24"/>
                <w:szCs w:val="24"/>
                <w:vertAlign w:val="baseline"/>
                <w:lang w:val="ru-RU"/>
              </w:rPr>
            </w:pPr>
          </w:p>
        </w:tc>
        <w:tc>
          <w:tcPr>
            <w:tcW w:w="690" w:type="dxa"/>
            <w:vAlign w:val="top"/>
          </w:tcPr>
          <w:p>
            <w:pPr>
              <w:spacing w:after="3" w:line="240" w:lineRule="auto"/>
              <w:jc w:val="center"/>
              <w:rPr>
                <w:rFonts w:hint="default" w:ascii="Times New Roman" w:hAnsi="Times New Roman" w:eastAsia="Times New Roman" w:cs="Times New Roman"/>
                <w:b w:val="0"/>
                <w:bCs/>
                <w:color w:val="auto"/>
                <w:sz w:val="24"/>
                <w:szCs w:val="24"/>
                <w:vertAlign w:val="baseline"/>
                <w:lang w:val="ru-RU"/>
              </w:rPr>
            </w:pPr>
            <w:r>
              <w:rPr>
                <w:rFonts w:hint="default" w:ascii="Times New Roman" w:hAnsi="Times New Roman" w:eastAsia="Times New Roman" w:cs="Times New Roman"/>
                <w:b w:val="0"/>
                <w:bCs/>
                <w:color w:val="auto"/>
                <w:sz w:val="24"/>
                <w:szCs w:val="24"/>
                <w:vertAlign w:val="baseline"/>
                <w:lang w:val="ru-RU"/>
              </w:rPr>
              <w:t>5</w:t>
            </w:r>
          </w:p>
        </w:tc>
        <w:tc>
          <w:tcPr>
            <w:tcW w:w="690" w:type="dxa"/>
          </w:tcPr>
          <w:p>
            <w:pPr>
              <w:spacing w:after="3" w:line="240" w:lineRule="auto"/>
              <w:jc w:val="center"/>
              <w:rPr>
                <w:rFonts w:hint="default" w:ascii="Times New Roman" w:hAnsi="Times New Roman" w:eastAsia="Times New Roman" w:cs="Times New Roman"/>
                <w:b w:val="0"/>
                <w:bCs/>
                <w:color w:val="auto"/>
                <w:sz w:val="24"/>
                <w:szCs w:val="24"/>
                <w:vertAlign w:val="baseline"/>
                <w:lang w:val="ru-RU"/>
              </w:rPr>
            </w:pPr>
          </w:p>
        </w:tc>
        <w:tc>
          <w:tcPr>
            <w:tcW w:w="1815" w:type="dxa"/>
          </w:tcPr>
          <w:p>
            <w:pPr>
              <w:spacing w:after="3" w:line="240" w:lineRule="auto"/>
              <w:rPr>
                <w:rFonts w:hint="default" w:ascii="Times New Roman" w:hAnsi="Times New Roman" w:eastAsia="Times New Roman" w:cs="Times New Roman"/>
                <w:b w:val="0"/>
                <w:bCs/>
                <w:color w:val="auto"/>
                <w:sz w:val="24"/>
                <w:szCs w:val="24"/>
                <w:vertAlign w:val="baseline"/>
                <w:lang w:val="ru-RU"/>
              </w:rPr>
            </w:pPr>
            <w:r>
              <w:rPr>
                <w:rFonts w:hint="default" w:ascii="Times New Roman" w:hAnsi="Times New Roman" w:eastAsia="Times New Roman" w:cs="Times New Roman"/>
                <w:b w:val="0"/>
                <w:bCs/>
                <w:color w:val="auto"/>
                <w:sz w:val="24"/>
                <w:szCs w:val="24"/>
                <w:vertAlign w:val="baseline"/>
                <w:lang w:val="ru-RU"/>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555" w:type="dxa"/>
          </w:tcPr>
          <w:p>
            <w:pPr>
              <w:spacing w:after="3" w:line="240" w:lineRule="auto"/>
              <w:rPr>
                <w:rFonts w:hint="default" w:ascii="Times New Roman" w:hAnsi="Times New Roman" w:eastAsia="Times New Roman" w:cs="Times New Roman"/>
                <w:b w:val="0"/>
                <w:bCs/>
                <w:color w:val="auto"/>
                <w:sz w:val="24"/>
                <w:szCs w:val="24"/>
                <w:vertAlign w:val="baseline"/>
                <w:lang w:val="ru-RU"/>
              </w:rPr>
            </w:pPr>
            <w:r>
              <w:rPr>
                <w:rFonts w:hint="default" w:ascii="Times New Roman" w:hAnsi="Times New Roman" w:eastAsia="Times New Roman" w:cs="Times New Roman"/>
                <w:b w:val="0"/>
                <w:bCs/>
                <w:color w:val="auto"/>
                <w:sz w:val="24"/>
                <w:szCs w:val="24"/>
                <w:vertAlign w:val="baseline"/>
                <w:lang w:val="ru-RU"/>
              </w:rPr>
              <w:t>12</w:t>
            </w:r>
          </w:p>
        </w:tc>
        <w:tc>
          <w:tcPr>
            <w:tcW w:w="2359" w:type="dxa"/>
          </w:tcPr>
          <w:p>
            <w:pPr>
              <w:spacing w:after="3" w:line="240" w:lineRule="auto"/>
              <w:rPr>
                <w:rFonts w:hint="default" w:ascii="Times New Roman" w:hAnsi="Times New Roman" w:eastAsia="Times New Roman" w:cs="Times New Roman"/>
                <w:b w:val="0"/>
                <w:bCs/>
                <w:color w:val="auto"/>
                <w:sz w:val="24"/>
                <w:szCs w:val="24"/>
                <w:vertAlign w:val="baseline"/>
                <w:lang w:val="ru-RU"/>
              </w:rPr>
            </w:pPr>
            <w:r>
              <w:rPr>
                <w:rFonts w:hint="default" w:ascii="Times New Roman" w:hAnsi="Times New Roman" w:eastAsia="Times New Roman" w:cs="Times New Roman"/>
                <w:b w:val="0"/>
                <w:bCs/>
                <w:color w:val="auto"/>
                <w:sz w:val="24"/>
                <w:szCs w:val="24"/>
                <w:vertAlign w:val="baseline"/>
                <w:lang w:val="ru-RU"/>
              </w:rPr>
              <w:t>Технология</w:t>
            </w:r>
          </w:p>
        </w:tc>
        <w:tc>
          <w:tcPr>
            <w:tcW w:w="915" w:type="dxa"/>
            <w:vAlign w:val="top"/>
          </w:tcPr>
          <w:p>
            <w:pPr>
              <w:spacing w:after="3" w:line="240" w:lineRule="auto"/>
              <w:jc w:val="center"/>
              <w:rPr>
                <w:rFonts w:hint="default" w:ascii="Times New Roman" w:hAnsi="Times New Roman" w:eastAsia="Times New Roman" w:cs="Times New Roman"/>
                <w:b w:val="0"/>
                <w:bCs/>
                <w:color w:val="auto"/>
                <w:sz w:val="24"/>
                <w:szCs w:val="24"/>
                <w:vertAlign w:val="baseline"/>
                <w:lang w:val="ru-RU"/>
              </w:rPr>
            </w:pPr>
          </w:p>
        </w:tc>
        <w:tc>
          <w:tcPr>
            <w:tcW w:w="930" w:type="dxa"/>
            <w:vAlign w:val="top"/>
          </w:tcPr>
          <w:p>
            <w:pPr>
              <w:spacing w:after="3" w:line="240" w:lineRule="auto"/>
              <w:jc w:val="center"/>
              <w:rPr>
                <w:rFonts w:hint="default" w:ascii="Times New Roman" w:hAnsi="Times New Roman" w:eastAsia="Times New Roman" w:cs="Times New Roman"/>
                <w:b w:val="0"/>
                <w:bCs/>
                <w:color w:val="auto"/>
                <w:sz w:val="24"/>
                <w:szCs w:val="24"/>
                <w:vertAlign w:val="baseline"/>
                <w:lang w:val="ru-RU"/>
              </w:rPr>
            </w:pPr>
            <w:r>
              <w:rPr>
                <w:rFonts w:hint="default" w:ascii="Times New Roman" w:hAnsi="Times New Roman" w:eastAsia="Times New Roman" w:cs="Times New Roman"/>
                <w:b w:val="0"/>
                <w:bCs/>
                <w:color w:val="auto"/>
                <w:sz w:val="24"/>
                <w:szCs w:val="24"/>
                <w:vertAlign w:val="baseline"/>
                <w:lang w:val="ru-RU"/>
              </w:rPr>
              <w:t>1</w:t>
            </w:r>
          </w:p>
        </w:tc>
        <w:tc>
          <w:tcPr>
            <w:tcW w:w="795" w:type="dxa"/>
            <w:vAlign w:val="top"/>
          </w:tcPr>
          <w:p>
            <w:pPr>
              <w:spacing w:after="3" w:line="240" w:lineRule="auto"/>
              <w:jc w:val="center"/>
              <w:rPr>
                <w:rFonts w:hint="default" w:ascii="Times New Roman" w:hAnsi="Times New Roman" w:eastAsia="Times New Roman" w:cs="Times New Roman"/>
                <w:b w:val="0"/>
                <w:bCs/>
                <w:color w:val="auto"/>
                <w:sz w:val="24"/>
                <w:szCs w:val="24"/>
                <w:vertAlign w:val="baseline"/>
                <w:lang w:val="ru-RU"/>
              </w:rPr>
            </w:pPr>
            <w:r>
              <w:rPr>
                <w:rFonts w:hint="default" w:ascii="Times New Roman" w:hAnsi="Times New Roman" w:eastAsia="Times New Roman" w:cs="Times New Roman"/>
                <w:b w:val="0"/>
                <w:bCs/>
                <w:color w:val="auto"/>
                <w:sz w:val="24"/>
                <w:szCs w:val="24"/>
                <w:vertAlign w:val="baseline"/>
                <w:lang w:val="ru-RU"/>
              </w:rPr>
              <w:t>4</w:t>
            </w:r>
          </w:p>
        </w:tc>
        <w:tc>
          <w:tcPr>
            <w:tcW w:w="960" w:type="dxa"/>
            <w:vAlign w:val="top"/>
          </w:tcPr>
          <w:p>
            <w:pPr>
              <w:spacing w:after="3" w:line="240" w:lineRule="auto"/>
              <w:jc w:val="center"/>
              <w:rPr>
                <w:rFonts w:hint="default" w:ascii="Times New Roman" w:hAnsi="Times New Roman" w:eastAsia="Times New Roman" w:cs="Times New Roman"/>
                <w:b w:val="0"/>
                <w:bCs/>
                <w:color w:val="auto"/>
                <w:sz w:val="24"/>
                <w:szCs w:val="24"/>
                <w:vertAlign w:val="baseline"/>
                <w:lang w:val="ru-RU"/>
              </w:rPr>
            </w:pPr>
            <w:r>
              <w:rPr>
                <w:rFonts w:hint="default" w:ascii="Times New Roman" w:hAnsi="Times New Roman" w:eastAsia="Times New Roman" w:cs="Times New Roman"/>
                <w:b w:val="0"/>
                <w:bCs/>
                <w:color w:val="auto"/>
                <w:sz w:val="24"/>
                <w:szCs w:val="24"/>
                <w:vertAlign w:val="baseline"/>
                <w:lang w:val="ru-RU"/>
              </w:rPr>
              <w:t>6</w:t>
            </w:r>
          </w:p>
        </w:tc>
        <w:tc>
          <w:tcPr>
            <w:tcW w:w="690" w:type="dxa"/>
            <w:vAlign w:val="top"/>
          </w:tcPr>
          <w:p>
            <w:pPr>
              <w:spacing w:after="3" w:line="240" w:lineRule="auto"/>
              <w:jc w:val="center"/>
              <w:rPr>
                <w:rFonts w:hint="default" w:ascii="Times New Roman" w:hAnsi="Times New Roman" w:eastAsia="Times New Roman" w:cs="Times New Roman"/>
                <w:b w:val="0"/>
                <w:bCs/>
                <w:color w:val="auto"/>
                <w:sz w:val="24"/>
                <w:szCs w:val="24"/>
                <w:vertAlign w:val="baseline"/>
                <w:lang w:val="ru-RU"/>
              </w:rPr>
            </w:pPr>
            <w:r>
              <w:rPr>
                <w:rFonts w:hint="default" w:ascii="Times New Roman" w:hAnsi="Times New Roman" w:eastAsia="Times New Roman" w:cs="Times New Roman"/>
                <w:b w:val="0"/>
                <w:bCs/>
                <w:color w:val="auto"/>
                <w:sz w:val="24"/>
                <w:szCs w:val="24"/>
                <w:vertAlign w:val="baseline"/>
                <w:lang w:val="ru-RU"/>
              </w:rPr>
              <w:t>5</w:t>
            </w:r>
          </w:p>
        </w:tc>
        <w:tc>
          <w:tcPr>
            <w:tcW w:w="690" w:type="dxa"/>
          </w:tcPr>
          <w:p>
            <w:pPr>
              <w:spacing w:after="3" w:line="240" w:lineRule="auto"/>
              <w:jc w:val="center"/>
              <w:rPr>
                <w:rFonts w:hint="default" w:ascii="Times New Roman" w:hAnsi="Times New Roman" w:eastAsia="Times New Roman" w:cs="Times New Roman"/>
                <w:b w:val="0"/>
                <w:bCs/>
                <w:color w:val="auto"/>
                <w:sz w:val="24"/>
                <w:szCs w:val="24"/>
                <w:vertAlign w:val="baseline"/>
                <w:lang w:val="ru-RU"/>
              </w:rPr>
            </w:pPr>
          </w:p>
        </w:tc>
        <w:tc>
          <w:tcPr>
            <w:tcW w:w="1815" w:type="dxa"/>
          </w:tcPr>
          <w:p>
            <w:pPr>
              <w:spacing w:after="3" w:line="240" w:lineRule="auto"/>
              <w:rPr>
                <w:rFonts w:hint="default" w:ascii="Times New Roman" w:hAnsi="Times New Roman" w:eastAsia="Times New Roman" w:cs="Times New Roman"/>
                <w:b w:val="0"/>
                <w:bCs/>
                <w:color w:val="auto"/>
                <w:sz w:val="24"/>
                <w:szCs w:val="24"/>
                <w:vertAlign w:val="baseline"/>
                <w:lang w:val="ru-RU"/>
              </w:rPr>
            </w:pPr>
            <w:r>
              <w:rPr>
                <w:rFonts w:hint="default" w:ascii="Times New Roman" w:hAnsi="Times New Roman" w:eastAsia="Times New Roman" w:cs="Times New Roman"/>
                <w:b w:val="0"/>
                <w:bCs/>
                <w:color w:val="auto"/>
                <w:sz w:val="24"/>
                <w:szCs w:val="24"/>
                <w:vertAlign w:val="baseline"/>
                <w:lang w:val="ru-RU"/>
              </w:rPr>
              <w:t>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trPr>
        <w:tc>
          <w:tcPr>
            <w:tcW w:w="555" w:type="dxa"/>
          </w:tcPr>
          <w:p>
            <w:pPr>
              <w:spacing w:after="3" w:line="240" w:lineRule="auto"/>
              <w:rPr>
                <w:rFonts w:hint="default" w:ascii="Times New Roman" w:hAnsi="Times New Roman" w:eastAsia="Times New Roman" w:cs="Times New Roman"/>
                <w:b w:val="0"/>
                <w:bCs/>
                <w:color w:val="auto"/>
                <w:sz w:val="24"/>
                <w:szCs w:val="24"/>
                <w:vertAlign w:val="baseline"/>
                <w:lang w:val="ru-RU"/>
              </w:rPr>
            </w:pPr>
            <w:r>
              <w:rPr>
                <w:rFonts w:hint="default" w:ascii="Times New Roman" w:hAnsi="Times New Roman" w:eastAsia="Times New Roman" w:cs="Times New Roman"/>
                <w:b w:val="0"/>
                <w:bCs/>
                <w:color w:val="auto"/>
                <w:sz w:val="24"/>
                <w:szCs w:val="24"/>
                <w:vertAlign w:val="baseline"/>
                <w:lang w:val="ru-RU"/>
              </w:rPr>
              <w:t>13</w:t>
            </w:r>
          </w:p>
        </w:tc>
        <w:tc>
          <w:tcPr>
            <w:tcW w:w="2359" w:type="dxa"/>
          </w:tcPr>
          <w:p>
            <w:pPr>
              <w:spacing w:after="3" w:line="240" w:lineRule="auto"/>
              <w:rPr>
                <w:rFonts w:hint="default" w:ascii="Times New Roman" w:hAnsi="Times New Roman" w:eastAsia="Times New Roman" w:cs="Times New Roman"/>
                <w:b w:val="0"/>
                <w:bCs/>
                <w:color w:val="auto"/>
                <w:sz w:val="24"/>
                <w:szCs w:val="24"/>
                <w:vertAlign w:val="baseline"/>
                <w:lang w:val="ru-RU"/>
              </w:rPr>
            </w:pPr>
            <w:r>
              <w:rPr>
                <w:rFonts w:hint="default" w:ascii="Times New Roman" w:hAnsi="Times New Roman" w:eastAsia="Times New Roman" w:cs="Times New Roman"/>
                <w:b w:val="0"/>
                <w:bCs/>
                <w:color w:val="auto"/>
                <w:sz w:val="24"/>
                <w:szCs w:val="24"/>
                <w:vertAlign w:val="baseline"/>
                <w:lang w:val="ru-RU"/>
              </w:rPr>
              <w:t>Физическая культура</w:t>
            </w:r>
          </w:p>
        </w:tc>
        <w:tc>
          <w:tcPr>
            <w:tcW w:w="915" w:type="dxa"/>
            <w:vAlign w:val="top"/>
          </w:tcPr>
          <w:p>
            <w:pPr>
              <w:spacing w:after="3" w:line="240" w:lineRule="auto"/>
              <w:jc w:val="center"/>
              <w:rPr>
                <w:rFonts w:hint="default" w:ascii="Times New Roman" w:hAnsi="Times New Roman" w:eastAsia="Times New Roman" w:cs="Times New Roman"/>
                <w:b w:val="0"/>
                <w:bCs/>
                <w:color w:val="auto"/>
                <w:sz w:val="24"/>
                <w:szCs w:val="24"/>
                <w:vertAlign w:val="baseline"/>
                <w:lang w:val="ru-RU"/>
              </w:rPr>
            </w:pPr>
          </w:p>
        </w:tc>
        <w:tc>
          <w:tcPr>
            <w:tcW w:w="930" w:type="dxa"/>
            <w:vAlign w:val="top"/>
          </w:tcPr>
          <w:p>
            <w:pPr>
              <w:spacing w:after="3" w:line="240" w:lineRule="auto"/>
              <w:jc w:val="center"/>
              <w:rPr>
                <w:rFonts w:hint="default" w:ascii="Times New Roman" w:hAnsi="Times New Roman" w:eastAsia="Times New Roman" w:cs="Times New Roman"/>
                <w:b w:val="0"/>
                <w:bCs/>
                <w:color w:val="auto"/>
                <w:sz w:val="24"/>
                <w:szCs w:val="24"/>
                <w:vertAlign w:val="baseline"/>
                <w:lang w:val="ru-RU"/>
              </w:rPr>
            </w:pPr>
          </w:p>
        </w:tc>
        <w:tc>
          <w:tcPr>
            <w:tcW w:w="795" w:type="dxa"/>
            <w:vAlign w:val="top"/>
          </w:tcPr>
          <w:p>
            <w:pPr>
              <w:spacing w:after="3" w:line="240" w:lineRule="auto"/>
              <w:jc w:val="center"/>
              <w:rPr>
                <w:rFonts w:hint="default" w:ascii="Times New Roman" w:hAnsi="Times New Roman" w:eastAsia="Times New Roman" w:cs="Times New Roman"/>
                <w:b w:val="0"/>
                <w:bCs/>
                <w:color w:val="auto"/>
                <w:sz w:val="24"/>
                <w:szCs w:val="24"/>
                <w:vertAlign w:val="baseline"/>
                <w:lang w:val="ru-RU"/>
              </w:rPr>
            </w:pPr>
            <w:r>
              <w:rPr>
                <w:rFonts w:hint="default" w:ascii="Times New Roman" w:hAnsi="Times New Roman" w:eastAsia="Times New Roman" w:cs="Times New Roman"/>
                <w:b w:val="0"/>
                <w:bCs/>
                <w:color w:val="auto"/>
                <w:sz w:val="24"/>
                <w:szCs w:val="24"/>
                <w:vertAlign w:val="baseline"/>
                <w:lang w:val="ru-RU"/>
              </w:rPr>
              <w:t>2</w:t>
            </w:r>
          </w:p>
        </w:tc>
        <w:tc>
          <w:tcPr>
            <w:tcW w:w="960" w:type="dxa"/>
            <w:vAlign w:val="top"/>
          </w:tcPr>
          <w:p>
            <w:pPr>
              <w:spacing w:after="3" w:line="240" w:lineRule="auto"/>
              <w:jc w:val="center"/>
              <w:rPr>
                <w:rFonts w:hint="default" w:ascii="Times New Roman" w:hAnsi="Times New Roman" w:eastAsia="Times New Roman" w:cs="Times New Roman"/>
                <w:b w:val="0"/>
                <w:bCs/>
                <w:color w:val="auto"/>
                <w:sz w:val="24"/>
                <w:szCs w:val="24"/>
                <w:vertAlign w:val="baseline"/>
                <w:lang w:val="ru-RU"/>
              </w:rPr>
            </w:pPr>
            <w:r>
              <w:rPr>
                <w:rFonts w:hint="default" w:ascii="Times New Roman" w:hAnsi="Times New Roman" w:eastAsia="Times New Roman" w:cs="Times New Roman"/>
                <w:b w:val="0"/>
                <w:bCs/>
                <w:color w:val="auto"/>
                <w:sz w:val="24"/>
                <w:szCs w:val="24"/>
                <w:vertAlign w:val="baseline"/>
                <w:lang w:val="ru-RU"/>
              </w:rPr>
              <w:t>2</w:t>
            </w:r>
          </w:p>
        </w:tc>
        <w:tc>
          <w:tcPr>
            <w:tcW w:w="690" w:type="dxa"/>
            <w:vAlign w:val="top"/>
          </w:tcPr>
          <w:p>
            <w:pPr>
              <w:spacing w:after="3" w:line="240" w:lineRule="auto"/>
              <w:jc w:val="center"/>
              <w:rPr>
                <w:rFonts w:hint="default" w:ascii="Times New Roman" w:hAnsi="Times New Roman" w:eastAsia="Times New Roman" w:cs="Times New Roman"/>
                <w:b w:val="0"/>
                <w:bCs/>
                <w:color w:val="auto"/>
                <w:sz w:val="24"/>
                <w:szCs w:val="24"/>
                <w:vertAlign w:val="baseline"/>
                <w:lang w:val="ru-RU"/>
              </w:rPr>
            </w:pPr>
          </w:p>
        </w:tc>
        <w:tc>
          <w:tcPr>
            <w:tcW w:w="690" w:type="dxa"/>
          </w:tcPr>
          <w:p>
            <w:pPr>
              <w:spacing w:after="3" w:line="240" w:lineRule="auto"/>
              <w:jc w:val="center"/>
              <w:rPr>
                <w:rFonts w:hint="default" w:ascii="Times New Roman" w:hAnsi="Times New Roman" w:eastAsia="Times New Roman" w:cs="Times New Roman"/>
                <w:b w:val="0"/>
                <w:bCs/>
                <w:color w:val="auto"/>
                <w:sz w:val="24"/>
                <w:szCs w:val="24"/>
                <w:vertAlign w:val="baseline"/>
                <w:lang w:val="ru-RU"/>
              </w:rPr>
            </w:pPr>
          </w:p>
        </w:tc>
        <w:tc>
          <w:tcPr>
            <w:tcW w:w="1815" w:type="dxa"/>
          </w:tcPr>
          <w:p>
            <w:pPr>
              <w:spacing w:after="3" w:line="240" w:lineRule="auto"/>
              <w:rPr>
                <w:rFonts w:hint="default" w:ascii="Times New Roman" w:hAnsi="Times New Roman" w:eastAsia="Times New Roman" w:cs="Times New Roman"/>
                <w:b w:val="0"/>
                <w:bCs/>
                <w:color w:val="auto"/>
                <w:sz w:val="24"/>
                <w:szCs w:val="24"/>
                <w:vertAlign w:val="baseline"/>
                <w:lang w:val="ru-RU"/>
              </w:rPr>
            </w:pPr>
            <w:r>
              <w:rPr>
                <w:rFonts w:hint="default" w:ascii="Times New Roman" w:hAnsi="Times New Roman" w:eastAsia="Times New Roman" w:cs="Times New Roman"/>
                <w:b w:val="0"/>
                <w:bCs/>
                <w:color w:val="auto"/>
                <w:sz w:val="24"/>
                <w:szCs w:val="24"/>
                <w:vertAlign w:val="baseline"/>
                <w:lang w:val="ru-RU"/>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555" w:type="dxa"/>
          </w:tcPr>
          <w:p>
            <w:pPr>
              <w:spacing w:after="3" w:line="240" w:lineRule="auto"/>
              <w:rPr>
                <w:rFonts w:hint="default" w:ascii="Times New Roman" w:hAnsi="Times New Roman" w:eastAsia="Times New Roman" w:cs="Times New Roman"/>
                <w:b w:val="0"/>
                <w:bCs/>
                <w:color w:val="auto"/>
                <w:sz w:val="24"/>
                <w:szCs w:val="24"/>
                <w:vertAlign w:val="baseline"/>
                <w:lang w:val="ru-RU"/>
              </w:rPr>
            </w:pPr>
            <w:r>
              <w:rPr>
                <w:rFonts w:hint="default" w:ascii="Times New Roman" w:hAnsi="Times New Roman" w:eastAsia="Times New Roman" w:cs="Times New Roman"/>
                <w:b w:val="0"/>
                <w:bCs/>
                <w:color w:val="auto"/>
                <w:sz w:val="24"/>
                <w:szCs w:val="24"/>
                <w:vertAlign w:val="baseline"/>
                <w:lang w:val="ru-RU"/>
              </w:rPr>
              <w:t>14</w:t>
            </w:r>
          </w:p>
        </w:tc>
        <w:tc>
          <w:tcPr>
            <w:tcW w:w="2359" w:type="dxa"/>
          </w:tcPr>
          <w:p>
            <w:pPr>
              <w:spacing w:after="3" w:line="240" w:lineRule="auto"/>
              <w:rPr>
                <w:rFonts w:hint="default" w:ascii="Times New Roman" w:hAnsi="Times New Roman" w:eastAsia="Times New Roman" w:cs="Times New Roman"/>
                <w:b w:val="0"/>
                <w:bCs/>
                <w:color w:val="auto"/>
                <w:sz w:val="24"/>
                <w:szCs w:val="24"/>
                <w:vertAlign w:val="baseline"/>
                <w:lang w:val="ru-RU"/>
              </w:rPr>
            </w:pPr>
            <w:r>
              <w:rPr>
                <w:rFonts w:hint="default" w:ascii="Times New Roman" w:hAnsi="Times New Roman" w:eastAsia="Times New Roman" w:cs="Times New Roman"/>
                <w:b w:val="0"/>
                <w:bCs/>
                <w:color w:val="auto"/>
                <w:sz w:val="24"/>
                <w:szCs w:val="24"/>
                <w:vertAlign w:val="baseline"/>
                <w:lang w:val="ru-RU"/>
              </w:rPr>
              <w:t>Биология</w:t>
            </w:r>
          </w:p>
        </w:tc>
        <w:tc>
          <w:tcPr>
            <w:tcW w:w="915" w:type="dxa"/>
            <w:vAlign w:val="top"/>
          </w:tcPr>
          <w:p>
            <w:pPr>
              <w:spacing w:after="3" w:line="240" w:lineRule="auto"/>
              <w:jc w:val="center"/>
              <w:rPr>
                <w:rFonts w:hint="default" w:ascii="Times New Roman" w:hAnsi="Times New Roman" w:eastAsia="Times New Roman" w:cs="Times New Roman"/>
                <w:b w:val="0"/>
                <w:bCs/>
                <w:color w:val="auto"/>
                <w:sz w:val="24"/>
                <w:szCs w:val="24"/>
                <w:vertAlign w:val="baseline"/>
                <w:lang w:val="ru-RU"/>
              </w:rPr>
            </w:pPr>
          </w:p>
        </w:tc>
        <w:tc>
          <w:tcPr>
            <w:tcW w:w="930" w:type="dxa"/>
            <w:vAlign w:val="top"/>
          </w:tcPr>
          <w:p>
            <w:pPr>
              <w:spacing w:after="3" w:line="240" w:lineRule="auto"/>
              <w:jc w:val="center"/>
              <w:rPr>
                <w:rFonts w:hint="default" w:ascii="Times New Roman" w:hAnsi="Times New Roman" w:eastAsia="Times New Roman" w:cs="Times New Roman"/>
                <w:b w:val="0"/>
                <w:bCs/>
                <w:color w:val="auto"/>
                <w:sz w:val="24"/>
                <w:szCs w:val="24"/>
                <w:vertAlign w:val="baseline"/>
                <w:lang w:val="ru-RU"/>
              </w:rPr>
            </w:pPr>
            <w:r>
              <w:rPr>
                <w:rFonts w:hint="default" w:ascii="Times New Roman" w:hAnsi="Times New Roman" w:eastAsia="Times New Roman" w:cs="Times New Roman"/>
                <w:b w:val="0"/>
                <w:bCs/>
                <w:color w:val="auto"/>
                <w:sz w:val="24"/>
                <w:szCs w:val="24"/>
                <w:vertAlign w:val="baseline"/>
                <w:lang w:val="ru-RU"/>
              </w:rPr>
              <w:t>1</w:t>
            </w:r>
          </w:p>
        </w:tc>
        <w:tc>
          <w:tcPr>
            <w:tcW w:w="795" w:type="dxa"/>
            <w:vAlign w:val="top"/>
          </w:tcPr>
          <w:p>
            <w:pPr>
              <w:spacing w:after="3" w:line="240" w:lineRule="auto"/>
              <w:jc w:val="center"/>
              <w:rPr>
                <w:rFonts w:hint="default" w:ascii="Times New Roman" w:hAnsi="Times New Roman" w:eastAsia="Times New Roman" w:cs="Times New Roman"/>
                <w:b w:val="0"/>
                <w:bCs/>
                <w:color w:val="auto"/>
                <w:sz w:val="24"/>
                <w:szCs w:val="24"/>
                <w:vertAlign w:val="baseline"/>
                <w:lang w:val="ru-RU"/>
              </w:rPr>
            </w:pPr>
            <w:r>
              <w:rPr>
                <w:rFonts w:hint="default" w:ascii="Times New Roman" w:hAnsi="Times New Roman" w:eastAsia="Times New Roman" w:cs="Times New Roman"/>
                <w:b w:val="0"/>
                <w:bCs/>
                <w:color w:val="auto"/>
                <w:sz w:val="24"/>
                <w:szCs w:val="24"/>
                <w:vertAlign w:val="baseline"/>
                <w:lang w:val="ru-RU"/>
              </w:rPr>
              <w:t>6</w:t>
            </w:r>
          </w:p>
        </w:tc>
        <w:tc>
          <w:tcPr>
            <w:tcW w:w="960" w:type="dxa"/>
            <w:vAlign w:val="top"/>
          </w:tcPr>
          <w:p>
            <w:pPr>
              <w:spacing w:after="3" w:line="240" w:lineRule="auto"/>
              <w:jc w:val="center"/>
              <w:rPr>
                <w:rFonts w:hint="default" w:ascii="Times New Roman" w:hAnsi="Times New Roman" w:eastAsia="Times New Roman" w:cs="Times New Roman"/>
                <w:b w:val="0"/>
                <w:bCs/>
                <w:color w:val="auto"/>
                <w:sz w:val="24"/>
                <w:szCs w:val="24"/>
                <w:vertAlign w:val="baseline"/>
                <w:lang w:val="ru-RU"/>
              </w:rPr>
            </w:pPr>
            <w:r>
              <w:rPr>
                <w:rFonts w:hint="default" w:ascii="Times New Roman" w:hAnsi="Times New Roman" w:eastAsia="Times New Roman" w:cs="Times New Roman"/>
                <w:b w:val="0"/>
                <w:bCs/>
                <w:color w:val="auto"/>
                <w:sz w:val="24"/>
                <w:szCs w:val="24"/>
                <w:vertAlign w:val="baseline"/>
                <w:lang w:val="ru-RU"/>
              </w:rPr>
              <w:t>4</w:t>
            </w:r>
          </w:p>
        </w:tc>
        <w:tc>
          <w:tcPr>
            <w:tcW w:w="690" w:type="dxa"/>
            <w:vAlign w:val="top"/>
          </w:tcPr>
          <w:p>
            <w:pPr>
              <w:spacing w:after="3" w:line="240" w:lineRule="auto"/>
              <w:jc w:val="center"/>
              <w:rPr>
                <w:rFonts w:hint="default" w:ascii="Times New Roman" w:hAnsi="Times New Roman" w:eastAsia="Times New Roman" w:cs="Times New Roman"/>
                <w:b w:val="0"/>
                <w:bCs/>
                <w:color w:val="auto"/>
                <w:sz w:val="24"/>
                <w:szCs w:val="24"/>
                <w:vertAlign w:val="baseline"/>
                <w:lang w:val="ru-RU"/>
              </w:rPr>
            </w:pPr>
            <w:r>
              <w:rPr>
                <w:rFonts w:hint="default" w:ascii="Times New Roman" w:hAnsi="Times New Roman" w:eastAsia="Times New Roman" w:cs="Times New Roman"/>
                <w:b w:val="0"/>
                <w:bCs/>
                <w:color w:val="auto"/>
                <w:sz w:val="24"/>
                <w:szCs w:val="24"/>
                <w:vertAlign w:val="baseline"/>
                <w:lang w:val="ru-RU"/>
              </w:rPr>
              <w:t>3</w:t>
            </w:r>
          </w:p>
        </w:tc>
        <w:tc>
          <w:tcPr>
            <w:tcW w:w="690" w:type="dxa"/>
          </w:tcPr>
          <w:p>
            <w:pPr>
              <w:spacing w:after="3" w:line="240" w:lineRule="auto"/>
              <w:jc w:val="center"/>
              <w:rPr>
                <w:rFonts w:hint="default" w:ascii="Times New Roman" w:hAnsi="Times New Roman" w:eastAsia="Times New Roman" w:cs="Times New Roman"/>
                <w:b w:val="0"/>
                <w:bCs/>
                <w:color w:val="auto"/>
                <w:sz w:val="24"/>
                <w:szCs w:val="24"/>
                <w:vertAlign w:val="baseline"/>
                <w:lang w:val="ru-RU"/>
              </w:rPr>
            </w:pPr>
          </w:p>
        </w:tc>
        <w:tc>
          <w:tcPr>
            <w:tcW w:w="1815" w:type="dxa"/>
          </w:tcPr>
          <w:p>
            <w:pPr>
              <w:spacing w:after="3" w:line="240" w:lineRule="auto"/>
              <w:rPr>
                <w:rFonts w:hint="default" w:ascii="Times New Roman" w:hAnsi="Times New Roman" w:eastAsia="Times New Roman" w:cs="Times New Roman"/>
                <w:b w:val="0"/>
                <w:bCs/>
                <w:color w:val="auto"/>
                <w:sz w:val="24"/>
                <w:szCs w:val="24"/>
                <w:vertAlign w:val="baseline"/>
                <w:lang w:val="ru-RU"/>
              </w:rPr>
            </w:pPr>
            <w:r>
              <w:rPr>
                <w:rFonts w:hint="default" w:ascii="Times New Roman" w:hAnsi="Times New Roman" w:eastAsia="Times New Roman" w:cs="Times New Roman"/>
                <w:b w:val="0"/>
                <w:bCs/>
                <w:color w:val="auto"/>
                <w:sz w:val="24"/>
                <w:szCs w:val="24"/>
                <w:vertAlign w:val="baseline"/>
                <w:lang w:val="ru-RU"/>
              </w:rPr>
              <w:t>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555" w:type="dxa"/>
          </w:tcPr>
          <w:p>
            <w:pPr>
              <w:spacing w:after="3" w:line="240" w:lineRule="auto"/>
              <w:rPr>
                <w:rFonts w:hint="default" w:ascii="Times New Roman" w:hAnsi="Times New Roman" w:eastAsia="Times New Roman" w:cs="Times New Roman"/>
                <w:b w:val="0"/>
                <w:bCs/>
                <w:color w:val="auto"/>
                <w:sz w:val="24"/>
                <w:szCs w:val="24"/>
                <w:vertAlign w:val="baseline"/>
                <w:lang w:val="ru-RU"/>
              </w:rPr>
            </w:pPr>
            <w:r>
              <w:rPr>
                <w:rFonts w:hint="default" w:ascii="Times New Roman" w:hAnsi="Times New Roman" w:eastAsia="Times New Roman" w:cs="Times New Roman"/>
                <w:b w:val="0"/>
                <w:bCs/>
                <w:color w:val="auto"/>
                <w:sz w:val="24"/>
                <w:szCs w:val="24"/>
                <w:vertAlign w:val="baseline"/>
                <w:lang w:val="ru-RU"/>
              </w:rPr>
              <w:t>15</w:t>
            </w:r>
          </w:p>
        </w:tc>
        <w:tc>
          <w:tcPr>
            <w:tcW w:w="2359" w:type="dxa"/>
          </w:tcPr>
          <w:p>
            <w:pPr>
              <w:spacing w:after="3" w:line="240" w:lineRule="auto"/>
              <w:rPr>
                <w:rFonts w:hint="default" w:ascii="Times New Roman" w:hAnsi="Times New Roman" w:eastAsia="Times New Roman" w:cs="Times New Roman"/>
                <w:b w:val="0"/>
                <w:bCs/>
                <w:color w:val="auto"/>
                <w:sz w:val="24"/>
                <w:szCs w:val="24"/>
                <w:vertAlign w:val="baseline"/>
                <w:lang w:val="ru-RU"/>
              </w:rPr>
            </w:pPr>
            <w:r>
              <w:rPr>
                <w:rFonts w:hint="default" w:ascii="Times New Roman" w:hAnsi="Times New Roman" w:eastAsia="Times New Roman" w:cs="Times New Roman"/>
                <w:b w:val="0"/>
                <w:bCs/>
                <w:color w:val="auto"/>
                <w:sz w:val="24"/>
                <w:szCs w:val="24"/>
                <w:vertAlign w:val="baseline"/>
                <w:lang w:val="ru-RU"/>
              </w:rPr>
              <w:t>Физика</w:t>
            </w:r>
          </w:p>
        </w:tc>
        <w:tc>
          <w:tcPr>
            <w:tcW w:w="915" w:type="dxa"/>
            <w:vAlign w:val="top"/>
          </w:tcPr>
          <w:p>
            <w:pPr>
              <w:spacing w:after="3" w:line="240" w:lineRule="auto"/>
              <w:jc w:val="center"/>
              <w:rPr>
                <w:rFonts w:hint="default" w:ascii="Times New Roman" w:hAnsi="Times New Roman" w:eastAsia="Times New Roman" w:cs="Times New Roman"/>
                <w:b w:val="0"/>
                <w:bCs/>
                <w:color w:val="auto"/>
                <w:sz w:val="24"/>
                <w:szCs w:val="24"/>
                <w:vertAlign w:val="baseline"/>
                <w:lang w:val="ru-RU"/>
              </w:rPr>
            </w:pPr>
          </w:p>
        </w:tc>
        <w:tc>
          <w:tcPr>
            <w:tcW w:w="930" w:type="dxa"/>
            <w:vAlign w:val="top"/>
          </w:tcPr>
          <w:p>
            <w:pPr>
              <w:spacing w:after="3" w:line="240" w:lineRule="auto"/>
              <w:jc w:val="center"/>
              <w:rPr>
                <w:rFonts w:hint="default" w:ascii="Times New Roman" w:hAnsi="Times New Roman" w:eastAsia="Times New Roman" w:cs="Times New Roman"/>
                <w:b w:val="0"/>
                <w:bCs/>
                <w:color w:val="auto"/>
                <w:sz w:val="24"/>
                <w:szCs w:val="24"/>
                <w:vertAlign w:val="baseline"/>
                <w:lang w:val="ru-RU"/>
              </w:rPr>
            </w:pPr>
          </w:p>
        </w:tc>
        <w:tc>
          <w:tcPr>
            <w:tcW w:w="795" w:type="dxa"/>
            <w:vAlign w:val="top"/>
          </w:tcPr>
          <w:p>
            <w:pPr>
              <w:spacing w:after="3" w:line="240" w:lineRule="auto"/>
              <w:jc w:val="center"/>
              <w:rPr>
                <w:rFonts w:hint="default" w:ascii="Times New Roman" w:hAnsi="Times New Roman" w:eastAsia="Times New Roman" w:cs="Times New Roman"/>
                <w:b w:val="0"/>
                <w:bCs/>
                <w:color w:val="auto"/>
                <w:sz w:val="24"/>
                <w:szCs w:val="24"/>
                <w:vertAlign w:val="baseline"/>
                <w:lang w:val="ru-RU"/>
              </w:rPr>
            </w:pPr>
          </w:p>
        </w:tc>
        <w:tc>
          <w:tcPr>
            <w:tcW w:w="960" w:type="dxa"/>
            <w:vAlign w:val="top"/>
          </w:tcPr>
          <w:p>
            <w:pPr>
              <w:spacing w:after="3" w:line="240" w:lineRule="auto"/>
              <w:jc w:val="center"/>
              <w:rPr>
                <w:rFonts w:hint="default" w:ascii="Times New Roman" w:hAnsi="Times New Roman" w:eastAsia="Times New Roman" w:cs="Times New Roman"/>
                <w:b w:val="0"/>
                <w:bCs/>
                <w:color w:val="auto"/>
                <w:sz w:val="24"/>
                <w:szCs w:val="24"/>
                <w:vertAlign w:val="baseline"/>
                <w:lang w:val="ru-RU"/>
              </w:rPr>
            </w:pPr>
            <w:r>
              <w:rPr>
                <w:rFonts w:hint="default" w:ascii="Times New Roman" w:hAnsi="Times New Roman" w:eastAsia="Times New Roman" w:cs="Times New Roman"/>
                <w:b w:val="0"/>
                <w:bCs/>
                <w:color w:val="auto"/>
                <w:sz w:val="24"/>
                <w:szCs w:val="24"/>
                <w:vertAlign w:val="baseline"/>
                <w:lang w:val="ru-RU"/>
              </w:rPr>
              <w:t>3</w:t>
            </w:r>
          </w:p>
        </w:tc>
        <w:tc>
          <w:tcPr>
            <w:tcW w:w="690" w:type="dxa"/>
            <w:vAlign w:val="top"/>
          </w:tcPr>
          <w:p>
            <w:pPr>
              <w:spacing w:after="3" w:line="240" w:lineRule="auto"/>
              <w:jc w:val="center"/>
              <w:rPr>
                <w:rFonts w:hint="default" w:ascii="Times New Roman" w:hAnsi="Times New Roman" w:eastAsia="Times New Roman" w:cs="Times New Roman"/>
                <w:b w:val="0"/>
                <w:bCs/>
                <w:color w:val="auto"/>
                <w:sz w:val="24"/>
                <w:szCs w:val="24"/>
                <w:vertAlign w:val="baseline"/>
                <w:lang w:val="ru-RU"/>
              </w:rPr>
            </w:pPr>
            <w:r>
              <w:rPr>
                <w:rFonts w:hint="default" w:ascii="Times New Roman" w:hAnsi="Times New Roman" w:eastAsia="Times New Roman" w:cs="Times New Roman"/>
                <w:b w:val="0"/>
                <w:bCs/>
                <w:color w:val="auto"/>
                <w:sz w:val="24"/>
                <w:szCs w:val="24"/>
                <w:vertAlign w:val="baseline"/>
                <w:lang w:val="ru-RU"/>
              </w:rPr>
              <w:t>3</w:t>
            </w:r>
          </w:p>
        </w:tc>
        <w:tc>
          <w:tcPr>
            <w:tcW w:w="690" w:type="dxa"/>
          </w:tcPr>
          <w:p>
            <w:pPr>
              <w:spacing w:after="3" w:line="240" w:lineRule="auto"/>
              <w:jc w:val="center"/>
              <w:rPr>
                <w:rFonts w:hint="default" w:ascii="Times New Roman" w:hAnsi="Times New Roman" w:eastAsia="Times New Roman" w:cs="Times New Roman"/>
                <w:b w:val="0"/>
                <w:bCs/>
                <w:color w:val="auto"/>
                <w:sz w:val="24"/>
                <w:szCs w:val="24"/>
                <w:vertAlign w:val="baseline"/>
                <w:lang w:val="ru-RU"/>
              </w:rPr>
            </w:pPr>
            <w:r>
              <w:rPr>
                <w:rFonts w:hint="default" w:ascii="Times New Roman" w:hAnsi="Times New Roman" w:eastAsia="Times New Roman" w:cs="Times New Roman"/>
                <w:b w:val="0"/>
                <w:bCs/>
                <w:color w:val="auto"/>
                <w:sz w:val="24"/>
                <w:szCs w:val="24"/>
                <w:vertAlign w:val="baseline"/>
                <w:lang w:val="ru-RU"/>
              </w:rPr>
              <w:t>1</w:t>
            </w:r>
          </w:p>
        </w:tc>
        <w:tc>
          <w:tcPr>
            <w:tcW w:w="1815" w:type="dxa"/>
          </w:tcPr>
          <w:p>
            <w:pPr>
              <w:spacing w:after="3" w:line="240" w:lineRule="auto"/>
              <w:rPr>
                <w:rFonts w:hint="default" w:ascii="Times New Roman" w:hAnsi="Times New Roman" w:eastAsia="Times New Roman" w:cs="Times New Roman"/>
                <w:b w:val="0"/>
                <w:bCs/>
                <w:color w:val="auto"/>
                <w:sz w:val="24"/>
                <w:szCs w:val="24"/>
                <w:vertAlign w:val="baseline"/>
                <w:lang w:val="ru-RU"/>
              </w:rPr>
            </w:pPr>
            <w:r>
              <w:rPr>
                <w:rFonts w:hint="default" w:ascii="Times New Roman" w:hAnsi="Times New Roman" w:eastAsia="Times New Roman" w:cs="Times New Roman"/>
                <w:b w:val="0"/>
                <w:bCs/>
                <w:color w:val="auto"/>
                <w:sz w:val="24"/>
                <w:szCs w:val="24"/>
                <w:vertAlign w:val="baseline"/>
                <w:lang w:val="ru-RU"/>
              </w:rPr>
              <w:t>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914" w:type="dxa"/>
            <w:gridSpan w:val="2"/>
          </w:tcPr>
          <w:p>
            <w:pPr>
              <w:spacing w:after="3" w:line="240" w:lineRule="auto"/>
              <w:rPr>
                <w:rFonts w:hint="default" w:ascii="Times New Roman" w:hAnsi="Times New Roman" w:eastAsia="Times New Roman" w:cs="Times New Roman"/>
                <w:b w:val="0"/>
                <w:bCs/>
                <w:color w:val="auto"/>
                <w:sz w:val="24"/>
                <w:szCs w:val="24"/>
                <w:vertAlign w:val="baseline"/>
                <w:lang w:val="ru-RU"/>
              </w:rPr>
            </w:pPr>
            <w:r>
              <w:rPr>
                <w:rFonts w:hint="default" w:ascii="Times New Roman" w:hAnsi="Times New Roman" w:eastAsia="Times New Roman" w:cs="Times New Roman"/>
                <w:b w:val="0"/>
                <w:bCs/>
                <w:color w:val="auto"/>
                <w:sz w:val="24"/>
                <w:szCs w:val="24"/>
                <w:vertAlign w:val="baseline"/>
                <w:lang w:val="ru-RU"/>
              </w:rPr>
              <w:t>Итого</w:t>
            </w:r>
          </w:p>
        </w:tc>
        <w:tc>
          <w:tcPr>
            <w:tcW w:w="915" w:type="dxa"/>
            <w:vAlign w:val="top"/>
          </w:tcPr>
          <w:p>
            <w:pPr>
              <w:spacing w:after="3" w:line="240" w:lineRule="auto"/>
              <w:jc w:val="center"/>
              <w:rPr>
                <w:rFonts w:hint="default" w:ascii="Times New Roman" w:hAnsi="Times New Roman" w:eastAsia="Times New Roman" w:cs="Times New Roman"/>
                <w:b w:val="0"/>
                <w:bCs/>
                <w:color w:val="auto"/>
                <w:sz w:val="24"/>
                <w:szCs w:val="24"/>
                <w:vertAlign w:val="baseline"/>
                <w:lang w:val="ru-RU"/>
              </w:rPr>
            </w:pPr>
            <w:r>
              <w:rPr>
                <w:rFonts w:hint="default" w:ascii="Times New Roman" w:hAnsi="Times New Roman" w:eastAsia="Times New Roman" w:cs="Times New Roman"/>
                <w:b w:val="0"/>
                <w:bCs/>
                <w:color w:val="auto"/>
                <w:sz w:val="24"/>
                <w:szCs w:val="24"/>
                <w:vertAlign w:val="baseline"/>
                <w:lang w:val="ru-RU"/>
              </w:rPr>
              <w:t>4</w:t>
            </w:r>
          </w:p>
        </w:tc>
        <w:tc>
          <w:tcPr>
            <w:tcW w:w="930" w:type="dxa"/>
            <w:vAlign w:val="top"/>
          </w:tcPr>
          <w:p>
            <w:pPr>
              <w:spacing w:after="3" w:line="240" w:lineRule="auto"/>
              <w:jc w:val="center"/>
              <w:rPr>
                <w:rFonts w:hint="default" w:ascii="Times New Roman" w:hAnsi="Times New Roman" w:eastAsia="Times New Roman" w:cs="Times New Roman"/>
                <w:b w:val="0"/>
                <w:bCs/>
                <w:color w:val="auto"/>
                <w:sz w:val="24"/>
                <w:szCs w:val="24"/>
                <w:vertAlign w:val="baseline"/>
                <w:lang w:val="ru-RU"/>
              </w:rPr>
            </w:pPr>
            <w:r>
              <w:rPr>
                <w:rFonts w:hint="default" w:ascii="Times New Roman" w:hAnsi="Times New Roman" w:eastAsia="Times New Roman" w:cs="Times New Roman"/>
                <w:b w:val="0"/>
                <w:bCs/>
                <w:color w:val="auto"/>
                <w:sz w:val="24"/>
                <w:szCs w:val="24"/>
                <w:vertAlign w:val="baseline"/>
                <w:lang w:val="ru-RU"/>
              </w:rPr>
              <w:t>9</w:t>
            </w:r>
          </w:p>
        </w:tc>
        <w:tc>
          <w:tcPr>
            <w:tcW w:w="795" w:type="dxa"/>
            <w:vAlign w:val="top"/>
          </w:tcPr>
          <w:p>
            <w:pPr>
              <w:spacing w:after="3" w:line="240" w:lineRule="auto"/>
              <w:jc w:val="center"/>
              <w:rPr>
                <w:rFonts w:hint="default" w:ascii="Times New Roman" w:hAnsi="Times New Roman" w:eastAsia="Times New Roman" w:cs="Times New Roman"/>
                <w:b w:val="0"/>
                <w:bCs/>
                <w:color w:val="auto"/>
                <w:sz w:val="24"/>
                <w:szCs w:val="24"/>
                <w:vertAlign w:val="baseline"/>
                <w:lang w:val="ru-RU"/>
              </w:rPr>
            </w:pPr>
            <w:r>
              <w:rPr>
                <w:rFonts w:hint="default" w:ascii="Times New Roman" w:hAnsi="Times New Roman" w:eastAsia="Times New Roman" w:cs="Times New Roman"/>
                <w:b w:val="0"/>
                <w:bCs/>
                <w:color w:val="auto"/>
                <w:sz w:val="24"/>
                <w:szCs w:val="24"/>
                <w:vertAlign w:val="baseline"/>
                <w:lang w:val="ru-RU"/>
              </w:rPr>
              <w:t>42</w:t>
            </w:r>
          </w:p>
        </w:tc>
        <w:tc>
          <w:tcPr>
            <w:tcW w:w="960" w:type="dxa"/>
            <w:vAlign w:val="top"/>
          </w:tcPr>
          <w:p>
            <w:pPr>
              <w:spacing w:after="3" w:line="240" w:lineRule="auto"/>
              <w:jc w:val="center"/>
              <w:rPr>
                <w:rFonts w:hint="default" w:ascii="Times New Roman" w:hAnsi="Times New Roman" w:eastAsia="Times New Roman" w:cs="Times New Roman"/>
                <w:b w:val="0"/>
                <w:bCs/>
                <w:color w:val="auto"/>
                <w:sz w:val="24"/>
                <w:szCs w:val="24"/>
                <w:vertAlign w:val="baseline"/>
                <w:lang w:val="ru-RU"/>
              </w:rPr>
            </w:pPr>
            <w:r>
              <w:rPr>
                <w:rFonts w:hint="default" w:ascii="Times New Roman" w:hAnsi="Times New Roman" w:eastAsia="Times New Roman" w:cs="Times New Roman"/>
                <w:b w:val="0"/>
                <w:bCs/>
                <w:color w:val="auto"/>
                <w:sz w:val="24"/>
                <w:szCs w:val="24"/>
                <w:vertAlign w:val="baseline"/>
                <w:lang w:val="ru-RU"/>
              </w:rPr>
              <w:t>53</w:t>
            </w:r>
          </w:p>
        </w:tc>
        <w:tc>
          <w:tcPr>
            <w:tcW w:w="690" w:type="dxa"/>
            <w:vAlign w:val="top"/>
          </w:tcPr>
          <w:p>
            <w:pPr>
              <w:spacing w:after="3" w:line="240" w:lineRule="auto"/>
              <w:jc w:val="center"/>
              <w:rPr>
                <w:rFonts w:hint="default" w:ascii="Times New Roman" w:hAnsi="Times New Roman" w:eastAsia="Times New Roman" w:cs="Times New Roman"/>
                <w:b w:val="0"/>
                <w:bCs/>
                <w:color w:val="auto"/>
                <w:sz w:val="24"/>
                <w:szCs w:val="24"/>
                <w:vertAlign w:val="baseline"/>
                <w:lang w:val="ru-RU"/>
              </w:rPr>
            </w:pPr>
            <w:r>
              <w:rPr>
                <w:rFonts w:hint="default" w:ascii="Times New Roman" w:hAnsi="Times New Roman" w:eastAsia="Times New Roman" w:cs="Times New Roman"/>
                <w:b w:val="0"/>
                <w:bCs/>
                <w:color w:val="auto"/>
                <w:sz w:val="24"/>
                <w:szCs w:val="24"/>
                <w:vertAlign w:val="baseline"/>
                <w:lang w:val="ru-RU"/>
              </w:rPr>
              <w:t>46</w:t>
            </w:r>
          </w:p>
        </w:tc>
        <w:tc>
          <w:tcPr>
            <w:tcW w:w="690" w:type="dxa"/>
          </w:tcPr>
          <w:p>
            <w:pPr>
              <w:spacing w:after="3" w:line="240" w:lineRule="auto"/>
              <w:jc w:val="center"/>
              <w:rPr>
                <w:rFonts w:hint="default" w:ascii="Times New Roman" w:hAnsi="Times New Roman" w:eastAsia="Times New Roman" w:cs="Times New Roman"/>
                <w:b w:val="0"/>
                <w:bCs/>
                <w:color w:val="auto"/>
                <w:sz w:val="24"/>
                <w:szCs w:val="24"/>
                <w:vertAlign w:val="baseline"/>
                <w:lang w:val="ru-RU"/>
              </w:rPr>
            </w:pPr>
            <w:r>
              <w:rPr>
                <w:rFonts w:hint="default" w:ascii="Times New Roman" w:hAnsi="Times New Roman" w:eastAsia="Times New Roman" w:cs="Times New Roman"/>
                <w:b w:val="0"/>
                <w:bCs/>
                <w:color w:val="auto"/>
                <w:sz w:val="24"/>
                <w:szCs w:val="24"/>
                <w:vertAlign w:val="baseline"/>
                <w:lang w:val="ru-RU"/>
              </w:rPr>
              <w:t>6</w:t>
            </w:r>
          </w:p>
        </w:tc>
        <w:tc>
          <w:tcPr>
            <w:tcW w:w="1815" w:type="dxa"/>
          </w:tcPr>
          <w:p>
            <w:pPr>
              <w:spacing w:after="3" w:line="240" w:lineRule="auto"/>
              <w:rPr>
                <w:rFonts w:hint="default" w:ascii="Times New Roman" w:hAnsi="Times New Roman" w:eastAsia="Times New Roman" w:cs="Times New Roman"/>
                <w:b w:val="0"/>
                <w:bCs/>
                <w:color w:val="auto"/>
                <w:sz w:val="24"/>
                <w:szCs w:val="24"/>
                <w:vertAlign w:val="baseline"/>
                <w:lang w:val="ru-RU"/>
              </w:rPr>
            </w:pPr>
            <w:r>
              <w:rPr>
                <w:rFonts w:hint="default" w:ascii="Times New Roman" w:hAnsi="Times New Roman" w:eastAsia="Times New Roman" w:cs="Times New Roman"/>
                <w:b w:val="0"/>
                <w:bCs/>
                <w:color w:val="auto"/>
                <w:sz w:val="24"/>
                <w:szCs w:val="24"/>
                <w:vertAlign w:val="baseline"/>
                <w:lang w:val="ru-RU"/>
              </w:rPr>
              <w:t>162</w:t>
            </w:r>
          </w:p>
        </w:tc>
      </w:tr>
    </w:tbl>
    <w:p>
      <w:pPr>
        <w:spacing w:after="15" w:line="240" w:lineRule="auto"/>
        <w:jc w:val="both"/>
        <w:rPr>
          <w:rFonts w:hint="default" w:ascii="Times New Roman" w:hAnsi="Times New Roman" w:eastAsia="Times New Roman" w:cs="Times New Roman"/>
          <w:color w:val="auto"/>
          <w:sz w:val="24"/>
          <w:szCs w:val="24"/>
        </w:rPr>
      </w:pPr>
      <w:r>
        <w:rPr>
          <w:rFonts w:hint="default" w:ascii="Times New Roman" w:hAnsi="Times New Roman" w:eastAsia="Times New Roman" w:cs="Times New Roman"/>
          <w:color w:val="auto"/>
          <w:sz w:val="24"/>
          <w:szCs w:val="24"/>
        </w:rPr>
        <w:t xml:space="preserve">Анализируя данные таблицы, следует сделать следующий вывод: </w:t>
      </w:r>
    </w:p>
    <w:p>
      <w:pPr>
        <w:numPr>
          <w:ilvl w:val="0"/>
          <w:numId w:val="20"/>
        </w:numPr>
        <w:tabs>
          <w:tab w:val="left" w:pos="284"/>
          <w:tab w:val="left" w:pos="709"/>
        </w:tabs>
        <w:spacing w:after="15" w:line="240" w:lineRule="auto"/>
        <w:jc w:val="both"/>
        <w:rPr>
          <w:rFonts w:hint="default" w:ascii="Times New Roman" w:hAnsi="Times New Roman" w:eastAsia="Times New Roman" w:cs="Times New Roman"/>
          <w:color w:val="auto"/>
          <w:sz w:val="24"/>
          <w:szCs w:val="24"/>
          <w:lang w:val="ru-RU"/>
        </w:rPr>
      </w:pPr>
      <w:r>
        <w:rPr>
          <w:rFonts w:hint="default" w:ascii="Times New Roman" w:hAnsi="Times New Roman" w:eastAsia="Times New Roman" w:cs="Times New Roman"/>
          <w:color w:val="auto"/>
          <w:sz w:val="24"/>
          <w:szCs w:val="24"/>
        </w:rPr>
        <w:t>высокий процент участников школьного этапа ВсОШ отмечен по предметам: математика –</w:t>
      </w:r>
      <w:r>
        <w:rPr>
          <w:rFonts w:hint="default" w:cs="Times New Roman"/>
          <w:color w:val="auto"/>
          <w:sz w:val="24"/>
          <w:szCs w:val="24"/>
          <w:lang w:val="ru-RU"/>
        </w:rPr>
        <w:t xml:space="preserve"> </w:t>
      </w:r>
      <w:r>
        <w:rPr>
          <w:rFonts w:hint="default" w:ascii="Times New Roman" w:hAnsi="Times New Roman" w:eastAsia="Times New Roman" w:cs="Times New Roman"/>
          <w:color w:val="auto"/>
          <w:sz w:val="24"/>
          <w:szCs w:val="24"/>
          <w:lang w:val="ru-RU"/>
        </w:rPr>
        <w:t>23</w:t>
      </w:r>
      <w:r>
        <w:rPr>
          <w:rFonts w:hint="default" w:ascii="Times New Roman" w:hAnsi="Times New Roman" w:eastAsia="Times New Roman" w:cs="Times New Roman"/>
          <w:color w:val="auto"/>
          <w:sz w:val="24"/>
          <w:szCs w:val="24"/>
        </w:rPr>
        <w:t xml:space="preserve"> чел.</w:t>
      </w:r>
      <w:r>
        <w:rPr>
          <w:rFonts w:hint="default" w:ascii="Times New Roman" w:hAnsi="Times New Roman" w:eastAsia="Times New Roman" w:cs="Times New Roman"/>
          <w:color w:val="auto"/>
          <w:sz w:val="24"/>
          <w:szCs w:val="24"/>
          <w:lang w:val="ru-RU"/>
        </w:rPr>
        <w:t xml:space="preserve">,география - 20 чел., </w:t>
      </w:r>
      <w:r>
        <w:rPr>
          <w:rFonts w:hint="default" w:ascii="Times New Roman" w:hAnsi="Times New Roman" w:eastAsia="Times New Roman" w:cs="Times New Roman"/>
          <w:color w:val="auto"/>
          <w:sz w:val="24"/>
          <w:szCs w:val="24"/>
        </w:rPr>
        <w:t xml:space="preserve">русский язык – </w:t>
      </w:r>
      <w:r>
        <w:rPr>
          <w:rFonts w:hint="default" w:ascii="Times New Roman" w:hAnsi="Times New Roman" w:eastAsia="Times New Roman" w:cs="Times New Roman"/>
          <w:color w:val="auto"/>
          <w:sz w:val="24"/>
          <w:szCs w:val="24"/>
          <w:lang w:val="ru-RU"/>
        </w:rPr>
        <w:t xml:space="preserve">16 </w:t>
      </w:r>
      <w:r>
        <w:rPr>
          <w:rFonts w:hint="default" w:ascii="Times New Roman" w:hAnsi="Times New Roman" w:eastAsia="Times New Roman" w:cs="Times New Roman"/>
          <w:color w:val="auto"/>
          <w:sz w:val="24"/>
          <w:szCs w:val="24"/>
        </w:rPr>
        <w:t xml:space="preserve"> чел.</w:t>
      </w:r>
      <w:r>
        <w:rPr>
          <w:rFonts w:hint="default" w:ascii="Times New Roman" w:hAnsi="Times New Roman" w:eastAsia="Times New Roman" w:cs="Times New Roman"/>
          <w:color w:val="auto"/>
          <w:sz w:val="24"/>
          <w:szCs w:val="24"/>
          <w:lang w:val="ru-RU"/>
        </w:rPr>
        <w:t xml:space="preserve">, технология - 16, </w:t>
      </w:r>
      <w:r>
        <w:rPr>
          <w:rFonts w:hint="default" w:ascii="Times New Roman" w:hAnsi="Times New Roman" w:eastAsia="Times New Roman" w:cs="Times New Roman"/>
          <w:color w:val="auto"/>
          <w:sz w:val="24"/>
          <w:szCs w:val="24"/>
        </w:rPr>
        <w:t>биология</w:t>
      </w:r>
      <w:r>
        <w:rPr>
          <w:rFonts w:hint="default" w:ascii="Times New Roman" w:hAnsi="Times New Roman" w:eastAsia="Times New Roman" w:cs="Times New Roman"/>
          <w:color w:val="auto"/>
          <w:sz w:val="24"/>
          <w:szCs w:val="24"/>
          <w:lang w:val="ru-RU"/>
        </w:rPr>
        <w:t xml:space="preserve"> </w:t>
      </w:r>
      <w:r>
        <w:rPr>
          <w:rFonts w:hint="default" w:ascii="Times New Roman" w:hAnsi="Times New Roman" w:eastAsia="Times New Roman" w:cs="Times New Roman"/>
          <w:color w:val="auto"/>
          <w:sz w:val="24"/>
          <w:szCs w:val="24"/>
        </w:rPr>
        <w:t xml:space="preserve">– </w:t>
      </w:r>
      <w:r>
        <w:rPr>
          <w:rFonts w:hint="default" w:ascii="Times New Roman" w:hAnsi="Times New Roman" w:eastAsia="Times New Roman" w:cs="Times New Roman"/>
          <w:color w:val="auto"/>
          <w:sz w:val="24"/>
          <w:szCs w:val="24"/>
          <w:lang w:val="ru-RU"/>
        </w:rPr>
        <w:t>14</w:t>
      </w:r>
      <w:r>
        <w:rPr>
          <w:rFonts w:hint="default" w:ascii="Times New Roman" w:hAnsi="Times New Roman" w:eastAsia="Times New Roman" w:cs="Times New Roman"/>
          <w:color w:val="auto"/>
          <w:sz w:val="24"/>
          <w:szCs w:val="24"/>
        </w:rPr>
        <w:t xml:space="preserve"> чел., </w:t>
      </w:r>
      <w:r>
        <w:rPr>
          <w:rFonts w:hint="default" w:ascii="Times New Roman" w:hAnsi="Times New Roman" w:eastAsia="Times New Roman" w:cs="Times New Roman"/>
          <w:color w:val="auto"/>
          <w:sz w:val="24"/>
          <w:szCs w:val="24"/>
          <w:lang w:val="ru-RU"/>
        </w:rPr>
        <w:t>родной язык- 13.</w:t>
      </w:r>
    </w:p>
    <w:p>
      <w:pPr>
        <w:numPr>
          <w:ilvl w:val="0"/>
          <w:numId w:val="20"/>
        </w:numPr>
        <w:tabs>
          <w:tab w:val="left" w:pos="284"/>
        </w:tabs>
        <w:spacing w:after="15" w:line="240" w:lineRule="auto"/>
        <w:jc w:val="both"/>
        <w:rPr>
          <w:rFonts w:hint="default" w:ascii="Times New Roman" w:hAnsi="Times New Roman" w:eastAsia="Times New Roman" w:cs="Times New Roman"/>
          <w:color w:val="auto"/>
          <w:sz w:val="24"/>
          <w:szCs w:val="24"/>
        </w:rPr>
      </w:pPr>
      <w:r>
        <w:rPr>
          <w:rFonts w:hint="default" w:ascii="Times New Roman" w:hAnsi="Times New Roman" w:eastAsia="Times New Roman" w:cs="Times New Roman"/>
          <w:color w:val="auto"/>
          <w:sz w:val="24"/>
          <w:szCs w:val="24"/>
        </w:rPr>
        <w:t xml:space="preserve">низкий процент участников школьного этапа ВсОШ отмечен по предметам:  МХК – </w:t>
      </w:r>
      <w:r>
        <w:rPr>
          <w:rFonts w:hint="default" w:ascii="Times New Roman" w:hAnsi="Times New Roman" w:eastAsia="Times New Roman" w:cs="Times New Roman"/>
          <w:color w:val="auto"/>
          <w:sz w:val="24"/>
          <w:szCs w:val="24"/>
          <w:lang w:val="ru-RU"/>
        </w:rPr>
        <w:t xml:space="preserve">3 </w:t>
      </w:r>
      <w:r>
        <w:rPr>
          <w:rFonts w:hint="default" w:ascii="Times New Roman" w:hAnsi="Times New Roman" w:eastAsia="Times New Roman" w:cs="Times New Roman"/>
          <w:color w:val="auto"/>
          <w:sz w:val="24"/>
          <w:szCs w:val="24"/>
        </w:rPr>
        <w:t>чел.,</w:t>
      </w:r>
      <w:r>
        <w:rPr>
          <w:rFonts w:hint="default" w:ascii="Times New Roman" w:hAnsi="Times New Roman" w:eastAsia="Times New Roman" w:cs="Times New Roman"/>
          <w:color w:val="auto"/>
          <w:sz w:val="24"/>
          <w:szCs w:val="24"/>
          <w:lang w:val="ru-RU"/>
        </w:rPr>
        <w:t>физкультура - 4 чел., химия - 5 чел, обществознание - 5 чел.,</w:t>
      </w:r>
      <w:r>
        <w:rPr>
          <w:rFonts w:hint="default" w:cs="Times New Roman"/>
          <w:color w:val="auto"/>
          <w:sz w:val="24"/>
          <w:szCs w:val="24"/>
          <w:lang w:val="ru-RU"/>
        </w:rPr>
        <w:t xml:space="preserve"> </w:t>
      </w:r>
      <w:r>
        <w:rPr>
          <w:rFonts w:hint="default" w:ascii="Times New Roman" w:hAnsi="Times New Roman" w:eastAsia="Times New Roman" w:cs="Times New Roman"/>
          <w:color w:val="auto"/>
          <w:sz w:val="24"/>
          <w:szCs w:val="24"/>
          <w:lang w:val="ru-RU"/>
        </w:rPr>
        <w:t xml:space="preserve">ОБЖ </w:t>
      </w:r>
      <w:r>
        <w:rPr>
          <w:rFonts w:hint="default" w:ascii="Times New Roman" w:hAnsi="Times New Roman" w:eastAsia="Times New Roman" w:cs="Times New Roman"/>
          <w:color w:val="auto"/>
          <w:sz w:val="24"/>
          <w:szCs w:val="24"/>
        </w:rPr>
        <w:t>–</w:t>
      </w:r>
      <w:r>
        <w:rPr>
          <w:rFonts w:hint="default" w:ascii="Times New Roman" w:hAnsi="Times New Roman" w:eastAsia="Times New Roman" w:cs="Times New Roman"/>
          <w:color w:val="auto"/>
          <w:sz w:val="24"/>
          <w:szCs w:val="24"/>
          <w:lang w:val="ru-RU"/>
        </w:rPr>
        <w:t xml:space="preserve"> 5</w:t>
      </w:r>
      <w:r>
        <w:rPr>
          <w:rFonts w:hint="default" w:ascii="Times New Roman" w:hAnsi="Times New Roman" w:eastAsia="Times New Roman" w:cs="Times New Roman"/>
          <w:color w:val="auto"/>
          <w:sz w:val="24"/>
          <w:szCs w:val="24"/>
        </w:rPr>
        <w:t xml:space="preserve"> чел.</w:t>
      </w:r>
    </w:p>
    <w:p>
      <w:pPr>
        <w:tabs>
          <w:tab w:val="left" w:pos="284"/>
        </w:tabs>
        <w:spacing w:after="15" w:line="240" w:lineRule="auto"/>
        <w:jc w:val="both"/>
        <w:rPr>
          <w:rFonts w:hint="default" w:ascii="Times New Roman" w:hAnsi="Times New Roman" w:eastAsia="Times New Roman" w:cs="Times New Roman"/>
          <w:color w:val="auto"/>
          <w:sz w:val="24"/>
          <w:szCs w:val="24"/>
          <w:lang w:val="ru-RU"/>
        </w:rPr>
      </w:pPr>
      <w:r>
        <w:rPr>
          <w:rFonts w:hint="default" w:ascii="Times New Roman" w:hAnsi="Times New Roman" w:eastAsia="Times New Roman" w:cs="Times New Roman"/>
          <w:color w:val="auto"/>
          <w:sz w:val="24"/>
          <w:szCs w:val="24"/>
        </w:rPr>
        <w:t xml:space="preserve">-  количество   школьного этапа ВсОШ  в </w:t>
      </w:r>
      <w:r>
        <w:rPr>
          <w:rFonts w:hint="default" w:ascii="Times New Roman" w:hAnsi="Times New Roman" w:eastAsia="Times New Roman" w:cs="Times New Roman"/>
          <w:color w:val="auto"/>
          <w:sz w:val="24"/>
          <w:szCs w:val="24"/>
          <w:lang w:val="ru-RU"/>
        </w:rPr>
        <w:t>6</w:t>
      </w:r>
      <w:r>
        <w:rPr>
          <w:rFonts w:hint="default" w:ascii="Times New Roman" w:hAnsi="Times New Roman" w:eastAsia="Times New Roman" w:cs="Times New Roman"/>
          <w:color w:val="auto"/>
          <w:sz w:val="24"/>
          <w:szCs w:val="24"/>
        </w:rPr>
        <w:t>-</w:t>
      </w:r>
      <w:r>
        <w:rPr>
          <w:rFonts w:hint="default" w:ascii="Times New Roman" w:hAnsi="Times New Roman" w:eastAsia="Times New Roman" w:cs="Times New Roman"/>
          <w:color w:val="auto"/>
          <w:sz w:val="24"/>
          <w:szCs w:val="24"/>
          <w:lang w:val="ru-RU"/>
        </w:rPr>
        <w:t>9</w:t>
      </w:r>
      <w:r>
        <w:rPr>
          <w:rFonts w:hint="default" w:ascii="Times New Roman" w:hAnsi="Times New Roman" w:eastAsia="Times New Roman" w:cs="Times New Roman"/>
          <w:color w:val="auto"/>
          <w:sz w:val="24"/>
          <w:szCs w:val="24"/>
        </w:rPr>
        <w:t xml:space="preserve"> классах колеблется от </w:t>
      </w:r>
      <w:r>
        <w:rPr>
          <w:rFonts w:hint="default" w:ascii="Times New Roman" w:hAnsi="Times New Roman" w:eastAsia="Times New Roman" w:cs="Times New Roman"/>
          <w:color w:val="auto"/>
          <w:sz w:val="24"/>
          <w:szCs w:val="24"/>
          <w:lang w:val="ru-RU"/>
        </w:rPr>
        <w:t>5-8 чел.</w:t>
      </w:r>
    </w:p>
    <w:p>
      <w:pPr>
        <w:keepNext/>
        <w:keepLines/>
        <w:spacing w:after="0" w:line="240" w:lineRule="auto"/>
        <w:ind w:right="-2"/>
        <w:jc w:val="both"/>
        <w:outlineLvl w:val="1"/>
        <w:rPr>
          <w:rFonts w:hint="default" w:ascii="Times New Roman" w:hAnsi="Times New Roman" w:eastAsia="Times New Roman" w:cs="Times New Roman"/>
          <w:b/>
          <w:color w:val="auto"/>
          <w:sz w:val="24"/>
          <w:szCs w:val="24"/>
        </w:rPr>
      </w:pPr>
    </w:p>
    <w:p>
      <w:pPr>
        <w:keepNext/>
        <w:keepLines/>
        <w:spacing w:after="0" w:line="240" w:lineRule="auto"/>
        <w:ind w:right="-2"/>
        <w:jc w:val="both"/>
        <w:outlineLvl w:val="1"/>
        <w:rPr>
          <w:rFonts w:hint="default" w:ascii="Times New Roman" w:hAnsi="Times New Roman" w:eastAsia="Times New Roman" w:cs="Times New Roman"/>
          <w:b/>
          <w:color w:val="auto"/>
          <w:sz w:val="24"/>
          <w:szCs w:val="24"/>
        </w:rPr>
      </w:pPr>
      <w:r>
        <w:rPr>
          <w:rFonts w:hint="default" w:ascii="Times New Roman" w:hAnsi="Times New Roman" w:eastAsia="Times New Roman" w:cs="Times New Roman"/>
          <w:b/>
          <w:color w:val="auto"/>
          <w:sz w:val="24"/>
          <w:szCs w:val="24"/>
        </w:rPr>
        <w:t xml:space="preserve">Таблица </w:t>
      </w:r>
      <w:r>
        <w:rPr>
          <w:rFonts w:hint="default" w:ascii="Times New Roman" w:hAnsi="Times New Roman" w:eastAsia="Times New Roman" w:cs="Times New Roman"/>
          <w:b/>
          <w:color w:val="auto"/>
          <w:sz w:val="24"/>
          <w:szCs w:val="24"/>
          <w:lang w:val="ru-RU"/>
        </w:rPr>
        <w:t>2</w:t>
      </w:r>
      <w:r>
        <w:rPr>
          <w:rFonts w:hint="default" w:ascii="Times New Roman" w:hAnsi="Times New Roman" w:eastAsia="Times New Roman" w:cs="Times New Roman"/>
          <w:b/>
          <w:color w:val="auto"/>
          <w:sz w:val="24"/>
          <w:szCs w:val="24"/>
        </w:rPr>
        <w:t xml:space="preserve">. Количество участников, победителей и призеров школьного этапа ВсОШ в разрезе предметов </w:t>
      </w:r>
    </w:p>
    <w:p>
      <w:pPr>
        <w:keepNext/>
        <w:keepLines/>
        <w:spacing w:after="0" w:line="240" w:lineRule="auto"/>
        <w:ind w:right="-2"/>
        <w:jc w:val="both"/>
        <w:outlineLvl w:val="1"/>
        <w:rPr>
          <w:rFonts w:hint="default" w:ascii="Times New Roman" w:hAnsi="Times New Roman" w:eastAsia="Times New Roman" w:cs="Times New Roman"/>
          <w:b/>
          <w:color w:val="auto"/>
          <w:sz w:val="24"/>
          <w:szCs w:val="24"/>
        </w:rPr>
      </w:pPr>
    </w:p>
    <w:tbl>
      <w:tblPr>
        <w:tblStyle w:val="22"/>
        <w:tblW w:w="9983" w:type="dxa"/>
        <w:tblInd w:w="0" w:type="dxa"/>
        <w:tblLayout w:type="fixed"/>
        <w:tblCellMar>
          <w:top w:w="7" w:type="dxa"/>
          <w:left w:w="106" w:type="dxa"/>
          <w:bottom w:w="0" w:type="dxa"/>
          <w:right w:w="103" w:type="dxa"/>
        </w:tblCellMar>
      </w:tblPr>
      <w:tblGrid>
        <w:gridCol w:w="519"/>
        <w:gridCol w:w="2394"/>
        <w:gridCol w:w="1568"/>
        <w:gridCol w:w="1636"/>
        <w:gridCol w:w="1331"/>
        <w:gridCol w:w="1260"/>
        <w:gridCol w:w="1275"/>
      </w:tblGrid>
      <w:tr>
        <w:tblPrEx>
          <w:tblCellMar>
            <w:top w:w="7" w:type="dxa"/>
            <w:left w:w="106" w:type="dxa"/>
            <w:bottom w:w="0" w:type="dxa"/>
            <w:right w:w="103" w:type="dxa"/>
          </w:tblCellMar>
        </w:tblPrEx>
        <w:trPr>
          <w:trHeight w:val="564" w:hRule="atLeast"/>
        </w:trPr>
        <w:tc>
          <w:tcPr>
            <w:tcW w:w="519" w:type="dxa"/>
            <w:tcBorders>
              <w:top w:val="single" w:color="000000" w:sz="4" w:space="0"/>
              <w:left w:val="single" w:color="000000" w:sz="4" w:space="0"/>
              <w:bottom w:val="single" w:color="000000" w:sz="4" w:space="0"/>
              <w:right w:val="single" w:color="000000" w:sz="4" w:space="0"/>
            </w:tcBorders>
          </w:tcPr>
          <w:p>
            <w:pPr>
              <w:spacing w:after="0" w:line="240" w:lineRule="auto"/>
              <w:ind w:left="58"/>
              <w:rPr>
                <w:rFonts w:hint="default" w:ascii="Times New Roman" w:hAnsi="Times New Roman" w:eastAsia="Times New Roman" w:cs="Times New Roman"/>
                <w:color w:val="auto"/>
                <w:sz w:val="24"/>
                <w:szCs w:val="24"/>
              </w:rPr>
            </w:pPr>
            <w:r>
              <w:rPr>
                <w:rFonts w:hint="default" w:ascii="Times New Roman" w:hAnsi="Times New Roman" w:eastAsia="Times New Roman" w:cs="Times New Roman"/>
                <w:b/>
                <w:color w:val="auto"/>
                <w:sz w:val="24"/>
                <w:szCs w:val="24"/>
              </w:rPr>
              <w:t xml:space="preserve">№ </w:t>
            </w:r>
          </w:p>
        </w:tc>
        <w:tc>
          <w:tcPr>
            <w:tcW w:w="2394" w:type="dxa"/>
            <w:tcBorders>
              <w:top w:val="single" w:color="000000" w:sz="4" w:space="0"/>
              <w:left w:val="single" w:color="000000" w:sz="4" w:space="0"/>
              <w:bottom w:val="single" w:color="000000" w:sz="4" w:space="0"/>
              <w:right w:val="single" w:color="000000" w:sz="4" w:space="0"/>
            </w:tcBorders>
          </w:tcPr>
          <w:p>
            <w:pPr>
              <w:spacing w:after="0" w:line="240" w:lineRule="auto"/>
              <w:ind w:right="6"/>
              <w:jc w:val="center"/>
              <w:rPr>
                <w:rFonts w:hint="default" w:ascii="Times New Roman" w:hAnsi="Times New Roman" w:eastAsia="Times New Roman" w:cs="Times New Roman"/>
                <w:color w:val="auto"/>
                <w:sz w:val="24"/>
                <w:szCs w:val="24"/>
              </w:rPr>
            </w:pPr>
            <w:r>
              <w:rPr>
                <w:rFonts w:hint="default" w:ascii="Times New Roman" w:hAnsi="Times New Roman" w:eastAsia="Times New Roman" w:cs="Times New Roman"/>
                <w:b/>
                <w:color w:val="auto"/>
                <w:sz w:val="24"/>
                <w:szCs w:val="24"/>
              </w:rPr>
              <w:t xml:space="preserve">Предмет </w:t>
            </w:r>
          </w:p>
        </w:tc>
        <w:tc>
          <w:tcPr>
            <w:tcW w:w="1568" w:type="dxa"/>
            <w:tcBorders>
              <w:top w:val="single" w:color="000000" w:sz="4" w:space="0"/>
              <w:left w:val="single" w:color="000000" w:sz="4" w:space="0"/>
              <w:bottom w:val="single" w:color="000000" w:sz="4" w:space="0"/>
              <w:right w:val="single" w:color="000000" w:sz="4" w:space="0"/>
            </w:tcBorders>
          </w:tcPr>
          <w:p>
            <w:pPr>
              <w:spacing w:after="0" w:line="240" w:lineRule="auto"/>
              <w:ind w:left="65"/>
              <w:rPr>
                <w:rFonts w:hint="default" w:ascii="Times New Roman" w:hAnsi="Times New Roman" w:eastAsia="Times New Roman" w:cs="Times New Roman"/>
                <w:color w:val="auto"/>
                <w:sz w:val="24"/>
                <w:szCs w:val="24"/>
              </w:rPr>
            </w:pPr>
            <w:r>
              <w:rPr>
                <w:rFonts w:hint="default" w:ascii="Times New Roman" w:hAnsi="Times New Roman" w:eastAsia="Times New Roman" w:cs="Times New Roman"/>
                <w:color w:val="auto"/>
                <w:sz w:val="24"/>
                <w:szCs w:val="24"/>
              </w:rPr>
              <w:t>Фактическое кол-во участников</w:t>
            </w:r>
          </w:p>
        </w:tc>
        <w:tc>
          <w:tcPr>
            <w:tcW w:w="1636" w:type="dxa"/>
            <w:tcBorders>
              <w:top w:val="single" w:color="000000" w:sz="4" w:space="0"/>
              <w:left w:val="single" w:color="000000" w:sz="4" w:space="0"/>
              <w:bottom w:val="single" w:color="000000" w:sz="4" w:space="0"/>
              <w:right w:val="single" w:color="000000" w:sz="4" w:space="0"/>
            </w:tcBorders>
          </w:tcPr>
          <w:p>
            <w:pPr>
              <w:spacing w:after="0" w:line="240" w:lineRule="auto"/>
              <w:ind w:left="65"/>
              <w:jc w:val="center"/>
              <w:rPr>
                <w:rFonts w:hint="default" w:ascii="Times New Roman" w:hAnsi="Times New Roman" w:eastAsia="Times New Roman" w:cs="Times New Roman"/>
                <w:color w:val="auto"/>
                <w:sz w:val="24"/>
                <w:szCs w:val="24"/>
              </w:rPr>
            </w:pPr>
            <w:r>
              <w:rPr>
                <w:rFonts w:hint="default" w:ascii="Times New Roman" w:hAnsi="Times New Roman" w:eastAsia="Times New Roman" w:cs="Times New Roman"/>
                <w:b/>
                <w:color w:val="auto"/>
                <w:sz w:val="24"/>
                <w:szCs w:val="24"/>
              </w:rPr>
              <w:t>Кол-во победителей и призеров</w:t>
            </w:r>
          </w:p>
        </w:tc>
        <w:tc>
          <w:tcPr>
            <w:tcW w:w="1331" w:type="dxa"/>
            <w:tcBorders>
              <w:top w:val="single" w:color="000000" w:sz="4" w:space="0"/>
              <w:left w:val="single" w:color="000000" w:sz="4" w:space="0"/>
              <w:bottom w:val="single" w:color="000000" w:sz="4" w:space="0"/>
              <w:right w:val="single" w:color="000000" w:sz="4" w:space="0"/>
            </w:tcBorders>
          </w:tcPr>
          <w:p>
            <w:pPr>
              <w:spacing w:after="0" w:line="240" w:lineRule="auto"/>
              <w:jc w:val="center"/>
              <w:rPr>
                <w:rFonts w:hint="default" w:ascii="Times New Roman" w:hAnsi="Times New Roman" w:eastAsia="Times New Roman" w:cs="Times New Roman"/>
                <w:color w:val="auto"/>
                <w:sz w:val="24"/>
                <w:szCs w:val="24"/>
              </w:rPr>
            </w:pPr>
            <w:r>
              <w:rPr>
                <w:rFonts w:hint="default" w:ascii="Times New Roman" w:hAnsi="Times New Roman" w:eastAsia="Times New Roman" w:cs="Times New Roman"/>
                <w:b/>
                <w:color w:val="auto"/>
                <w:sz w:val="24"/>
                <w:szCs w:val="24"/>
              </w:rPr>
              <w:t xml:space="preserve">Кол-во победителей  </w:t>
            </w:r>
          </w:p>
        </w:tc>
        <w:tc>
          <w:tcPr>
            <w:tcW w:w="1260" w:type="dxa"/>
            <w:tcBorders>
              <w:top w:val="single" w:color="000000" w:sz="4" w:space="0"/>
              <w:left w:val="single" w:color="000000" w:sz="4" w:space="0"/>
              <w:bottom w:val="single" w:color="000000" w:sz="4" w:space="0"/>
              <w:right w:val="single" w:color="000000" w:sz="4" w:space="0"/>
            </w:tcBorders>
          </w:tcPr>
          <w:p>
            <w:pPr>
              <w:spacing w:after="0" w:line="240" w:lineRule="auto"/>
              <w:jc w:val="center"/>
              <w:rPr>
                <w:rFonts w:hint="default" w:ascii="Times New Roman" w:hAnsi="Times New Roman" w:eastAsia="Times New Roman" w:cs="Times New Roman"/>
                <w:b/>
                <w:color w:val="auto"/>
                <w:sz w:val="24"/>
                <w:szCs w:val="24"/>
              </w:rPr>
            </w:pPr>
            <w:r>
              <w:rPr>
                <w:rFonts w:hint="default" w:ascii="Times New Roman" w:hAnsi="Times New Roman" w:eastAsia="Times New Roman" w:cs="Times New Roman"/>
                <w:b/>
                <w:color w:val="auto"/>
                <w:sz w:val="24"/>
                <w:szCs w:val="24"/>
              </w:rPr>
              <w:t>Кол-во  призеров</w:t>
            </w:r>
          </w:p>
        </w:tc>
        <w:tc>
          <w:tcPr>
            <w:tcW w:w="1275" w:type="dxa"/>
            <w:tcBorders>
              <w:top w:val="single" w:color="000000" w:sz="4" w:space="0"/>
              <w:left w:val="single" w:color="000000" w:sz="4" w:space="0"/>
              <w:bottom w:val="single" w:color="000000" w:sz="4" w:space="0"/>
              <w:right w:val="single" w:color="000000" w:sz="4" w:space="0"/>
            </w:tcBorders>
          </w:tcPr>
          <w:p>
            <w:pPr>
              <w:spacing w:after="0" w:line="240" w:lineRule="auto"/>
              <w:jc w:val="center"/>
              <w:rPr>
                <w:rFonts w:hint="default" w:ascii="Times New Roman" w:hAnsi="Times New Roman" w:eastAsia="Times New Roman" w:cs="Times New Roman"/>
                <w:b/>
                <w:color w:val="auto"/>
                <w:sz w:val="24"/>
                <w:szCs w:val="24"/>
              </w:rPr>
            </w:pPr>
            <w:r>
              <w:rPr>
                <w:rFonts w:hint="default" w:ascii="Times New Roman" w:hAnsi="Times New Roman" w:eastAsia="Times New Roman" w:cs="Times New Roman"/>
                <w:b/>
                <w:color w:val="auto"/>
                <w:sz w:val="24"/>
                <w:szCs w:val="24"/>
              </w:rPr>
              <w:t>% победителей и призеров</w:t>
            </w:r>
          </w:p>
        </w:tc>
      </w:tr>
      <w:tr>
        <w:tblPrEx>
          <w:tblCellMar>
            <w:top w:w="7" w:type="dxa"/>
            <w:left w:w="106" w:type="dxa"/>
            <w:bottom w:w="0" w:type="dxa"/>
            <w:right w:w="103" w:type="dxa"/>
          </w:tblCellMar>
        </w:tblPrEx>
        <w:trPr>
          <w:trHeight w:val="325" w:hRule="atLeast"/>
        </w:trPr>
        <w:tc>
          <w:tcPr>
            <w:tcW w:w="519" w:type="dxa"/>
            <w:tcBorders>
              <w:top w:val="single" w:color="000000" w:sz="4" w:space="0"/>
              <w:left w:val="single" w:color="000000" w:sz="4" w:space="0"/>
              <w:bottom w:val="single" w:color="000000" w:sz="4" w:space="0"/>
              <w:right w:val="single" w:color="000000" w:sz="4" w:space="0"/>
            </w:tcBorders>
          </w:tcPr>
          <w:p>
            <w:pPr>
              <w:spacing w:after="0" w:line="240" w:lineRule="auto"/>
              <w:ind w:left="2"/>
              <w:rPr>
                <w:rFonts w:hint="default" w:ascii="Times New Roman" w:hAnsi="Times New Roman" w:eastAsia="Times New Roman" w:cs="Times New Roman"/>
                <w:color w:val="auto"/>
                <w:sz w:val="24"/>
                <w:szCs w:val="24"/>
              </w:rPr>
            </w:pPr>
            <w:r>
              <w:rPr>
                <w:rFonts w:hint="default" w:ascii="Times New Roman" w:hAnsi="Times New Roman" w:eastAsia="Times New Roman" w:cs="Times New Roman"/>
                <w:color w:val="auto"/>
                <w:sz w:val="24"/>
                <w:szCs w:val="24"/>
              </w:rPr>
              <w:t xml:space="preserve">1 </w:t>
            </w:r>
          </w:p>
        </w:tc>
        <w:tc>
          <w:tcPr>
            <w:tcW w:w="2394" w:type="dxa"/>
            <w:tcBorders>
              <w:top w:val="single" w:color="000000" w:sz="4" w:space="0"/>
              <w:left w:val="single" w:color="000000" w:sz="4" w:space="0"/>
              <w:bottom w:val="single" w:color="000000" w:sz="4" w:space="0"/>
              <w:right w:val="single" w:color="000000" w:sz="4" w:space="0"/>
            </w:tcBorders>
            <w:vAlign w:val="top"/>
          </w:tcPr>
          <w:p>
            <w:pPr>
              <w:spacing w:after="3" w:line="240" w:lineRule="auto"/>
              <w:rPr>
                <w:rFonts w:hint="default" w:ascii="Times New Roman" w:hAnsi="Times New Roman" w:eastAsia="Times New Roman" w:cs="Times New Roman"/>
                <w:color w:val="auto"/>
                <w:sz w:val="24"/>
                <w:szCs w:val="24"/>
              </w:rPr>
            </w:pPr>
            <w:r>
              <w:rPr>
                <w:rFonts w:hint="default" w:ascii="Times New Roman" w:hAnsi="Times New Roman" w:eastAsia="Times New Roman" w:cs="Times New Roman"/>
                <w:b w:val="0"/>
                <w:bCs/>
                <w:color w:val="auto"/>
                <w:sz w:val="24"/>
                <w:szCs w:val="24"/>
                <w:vertAlign w:val="baseline"/>
                <w:lang w:val="ru-RU"/>
              </w:rPr>
              <w:t>МХК</w:t>
            </w:r>
          </w:p>
        </w:tc>
        <w:tc>
          <w:tcPr>
            <w:tcW w:w="1568" w:type="dxa"/>
            <w:tcBorders>
              <w:top w:val="single" w:color="000000" w:sz="4" w:space="0"/>
              <w:left w:val="single" w:color="000000" w:sz="4" w:space="0"/>
              <w:bottom w:val="single" w:color="000000" w:sz="4" w:space="0"/>
              <w:right w:val="single" w:color="000000" w:sz="4" w:space="0"/>
            </w:tcBorders>
            <w:vAlign w:val="top"/>
          </w:tcPr>
          <w:p>
            <w:pPr>
              <w:spacing w:after="3" w:line="240" w:lineRule="auto"/>
              <w:rPr>
                <w:rFonts w:hint="default" w:ascii="Times New Roman" w:hAnsi="Times New Roman" w:cs="Times New Roman"/>
                <w:color w:val="auto"/>
                <w:sz w:val="24"/>
                <w:szCs w:val="24"/>
              </w:rPr>
            </w:pPr>
            <w:r>
              <w:rPr>
                <w:rFonts w:hint="default" w:ascii="Times New Roman" w:hAnsi="Times New Roman" w:eastAsia="Times New Roman" w:cs="Times New Roman"/>
                <w:b/>
                <w:color w:val="auto"/>
                <w:sz w:val="24"/>
                <w:szCs w:val="24"/>
                <w:vertAlign w:val="baseline"/>
                <w:lang w:val="ru-RU"/>
              </w:rPr>
              <w:t>3</w:t>
            </w:r>
          </w:p>
        </w:tc>
        <w:tc>
          <w:tcPr>
            <w:tcW w:w="1636" w:type="dxa"/>
            <w:tcBorders>
              <w:top w:val="single" w:color="000000" w:sz="4" w:space="0"/>
              <w:left w:val="single" w:color="000000" w:sz="4" w:space="0"/>
              <w:bottom w:val="single" w:color="000000" w:sz="4" w:space="0"/>
              <w:right w:val="single" w:color="000000" w:sz="4" w:space="0"/>
            </w:tcBorders>
          </w:tcPr>
          <w:p>
            <w:pPr>
              <w:spacing w:after="0" w:line="240" w:lineRule="auto"/>
              <w:jc w:val="center"/>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2</w:t>
            </w:r>
          </w:p>
        </w:tc>
        <w:tc>
          <w:tcPr>
            <w:tcW w:w="1331" w:type="dxa"/>
            <w:tcBorders>
              <w:top w:val="single" w:color="000000" w:sz="4" w:space="0"/>
              <w:left w:val="single" w:color="000000" w:sz="4" w:space="0"/>
              <w:bottom w:val="single" w:color="000000" w:sz="4" w:space="0"/>
              <w:right w:val="single" w:color="000000" w:sz="4" w:space="0"/>
            </w:tcBorders>
          </w:tcPr>
          <w:p>
            <w:pPr>
              <w:spacing w:after="0" w:line="240" w:lineRule="auto"/>
              <w:jc w:val="center"/>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0</w:t>
            </w:r>
          </w:p>
        </w:tc>
        <w:tc>
          <w:tcPr>
            <w:tcW w:w="1260" w:type="dxa"/>
            <w:tcBorders>
              <w:top w:val="single" w:color="000000" w:sz="4" w:space="0"/>
              <w:left w:val="single" w:color="000000" w:sz="4" w:space="0"/>
              <w:bottom w:val="single" w:color="000000" w:sz="4" w:space="0"/>
              <w:right w:val="single" w:color="000000" w:sz="4" w:space="0"/>
            </w:tcBorders>
          </w:tcPr>
          <w:p>
            <w:pPr>
              <w:spacing w:after="0" w:line="240" w:lineRule="auto"/>
              <w:jc w:val="center"/>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2</w:t>
            </w:r>
          </w:p>
        </w:tc>
        <w:tc>
          <w:tcPr>
            <w:tcW w:w="1275" w:type="dxa"/>
            <w:tcBorders>
              <w:top w:val="single" w:color="000000" w:sz="4" w:space="0"/>
              <w:left w:val="single" w:color="000000" w:sz="4" w:space="0"/>
              <w:bottom w:val="single" w:color="000000" w:sz="4" w:space="0"/>
              <w:right w:val="single" w:color="000000" w:sz="4" w:space="0"/>
            </w:tcBorders>
          </w:tcPr>
          <w:p>
            <w:pPr>
              <w:spacing w:after="0" w:line="240" w:lineRule="auto"/>
              <w:jc w:val="center"/>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66,67</w:t>
            </w:r>
          </w:p>
        </w:tc>
      </w:tr>
      <w:tr>
        <w:tblPrEx>
          <w:tblCellMar>
            <w:top w:w="7" w:type="dxa"/>
            <w:left w:w="106" w:type="dxa"/>
            <w:bottom w:w="0" w:type="dxa"/>
            <w:right w:w="103" w:type="dxa"/>
          </w:tblCellMar>
        </w:tblPrEx>
        <w:trPr>
          <w:trHeight w:val="328" w:hRule="atLeast"/>
        </w:trPr>
        <w:tc>
          <w:tcPr>
            <w:tcW w:w="519" w:type="dxa"/>
            <w:tcBorders>
              <w:top w:val="single" w:color="000000" w:sz="4" w:space="0"/>
              <w:left w:val="single" w:color="000000" w:sz="4" w:space="0"/>
              <w:bottom w:val="single" w:color="000000" w:sz="4" w:space="0"/>
              <w:right w:val="single" w:color="000000" w:sz="4" w:space="0"/>
            </w:tcBorders>
          </w:tcPr>
          <w:p>
            <w:pPr>
              <w:spacing w:after="0" w:line="240" w:lineRule="auto"/>
              <w:rPr>
                <w:rFonts w:hint="default" w:ascii="Times New Roman" w:hAnsi="Times New Roman" w:eastAsia="Times New Roman" w:cs="Times New Roman"/>
                <w:color w:val="auto"/>
                <w:sz w:val="24"/>
                <w:szCs w:val="24"/>
              </w:rPr>
            </w:pPr>
            <w:r>
              <w:rPr>
                <w:rFonts w:hint="default" w:ascii="Times New Roman" w:hAnsi="Times New Roman" w:eastAsia="Times New Roman" w:cs="Times New Roman"/>
                <w:color w:val="auto"/>
                <w:sz w:val="24"/>
                <w:szCs w:val="24"/>
              </w:rPr>
              <w:t xml:space="preserve">2 </w:t>
            </w:r>
          </w:p>
        </w:tc>
        <w:tc>
          <w:tcPr>
            <w:tcW w:w="2394" w:type="dxa"/>
            <w:tcBorders>
              <w:top w:val="single" w:color="000000" w:sz="4" w:space="0"/>
              <w:left w:val="single" w:color="000000" w:sz="4" w:space="0"/>
              <w:bottom w:val="single" w:color="000000" w:sz="4" w:space="0"/>
              <w:right w:val="single" w:color="000000" w:sz="4" w:space="0"/>
            </w:tcBorders>
            <w:vAlign w:val="top"/>
          </w:tcPr>
          <w:p>
            <w:pPr>
              <w:spacing w:after="3" w:line="240" w:lineRule="auto"/>
              <w:rPr>
                <w:rFonts w:hint="default" w:ascii="Times New Roman" w:hAnsi="Times New Roman" w:eastAsia="Times New Roman" w:cs="Times New Roman"/>
                <w:color w:val="auto"/>
                <w:sz w:val="24"/>
                <w:szCs w:val="24"/>
              </w:rPr>
            </w:pPr>
            <w:r>
              <w:rPr>
                <w:rFonts w:hint="default" w:ascii="Times New Roman" w:hAnsi="Times New Roman" w:eastAsia="Times New Roman" w:cs="Times New Roman"/>
                <w:color w:val="auto"/>
                <w:sz w:val="24"/>
                <w:szCs w:val="24"/>
                <w:lang w:val="ru-RU"/>
              </w:rPr>
              <w:t>Иностранные языки (Анг.яз)</w:t>
            </w:r>
          </w:p>
        </w:tc>
        <w:tc>
          <w:tcPr>
            <w:tcW w:w="1568" w:type="dxa"/>
            <w:tcBorders>
              <w:top w:val="single" w:color="000000" w:sz="4" w:space="0"/>
              <w:left w:val="single" w:color="000000" w:sz="4" w:space="0"/>
              <w:bottom w:val="single" w:color="000000" w:sz="4" w:space="0"/>
              <w:right w:val="single" w:color="000000" w:sz="4" w:space="0"/>
            </w:tcBorders>
            <w:vAlign w:val="top"/>
          </w:tcPr>
          <w:p>
            <w:pPr>
              <w:spacing w:after="3" w:line="240" w:lineRule="auto"/>
              <w:rPr>
                <w:rFonts w:hint="default" w:ascii="Times New Roman" w:hAnsi="Times New Roman" w:cs="Times New Roman"/>
                <w:color w:val="auto"/>
                <w:sz w:val="24"/>
                <w:szCs w:val="24"/>
              </w:rPr>
            </w:pPr>
            <w:r>
              <w:rPr>
                <w:rFonts w:hint="default" w:ascii="Times New Roman" w:hAnsi="Times New Roman" w:eastAsia="Times New Roman" w:cs="Times New Roman"/>
                <w:b/>
                <w:color w:val="auto"/>
                <w:sz w:val="24"/>
                <w:szCs w:val="24"/>
                <w:vertAlign w:val="baseline"/>
                <w:lang w:val="ru-RU"/>
              </w:rPr>
              <w:t>11</w:t>
            </w:r>
          </w:p>
        </w:tc>
        <w:tc>
          <w:tcPr>
            <w:tcW w:w="1636" w:type="dxa"/>
            <w:tcBorders>
              <w:top w:val="single" w:color="000000" w:sz="4" w:space="0"/>
              <w:left w:val="single" w:color="000000" w:sz="4" w:space="0"/>
              <w:bottom w:val="single" w:color="000000" w:sz="4" w:space="0"/>
              <w:right w:val="single" w:color="000000" w:sz="4" w:space="0"/>
            </w:tcBorders>
          </w:tcPr>
          <w:p>
            <w:pPr>
              <w:spacing w:after="0" w:line="240" w:lineRule="auto"/>
              <w:jc w:val="center"/>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0</w:t>
            </w:r>
          </w:p>
        </w:tc>
        <w:tc>
          <w:tcPr>
            <w:tcW w:w="1331" w:type="dxa"/>
            <w:tcBorders>
              <w:top w:val="single" w:color="000000" w:sz="4" w:space="0"/>
              <w:left w:val="single" w:color="000000" w:sz="4" w:space="0"/>
              <w:bottom w:val="single" w:color="000000" w:sz="4" w:space="0"/>
              <w:right w:val="single" w:color="000000" w:sz="4" w:space="0"/>
            </w:tcBorders>
          </w:tcPr>
          <w:p>
            <w:pPr>
              <w:spacing w:after="0" w:line="240" w:lineRule="auto"/>
              <w:jc w:val="center"/>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0</w:t>
            </w:r>
          </w:p>
        </w:tc>
        <w:tc>
          <w:tcPr>
            <w:tcW w:w="1260" w:type="dxa"/>
            <w:tcBorders>
              <w:top w:val="single" w:color="000000" w:sz="4" w:space="0"/>
              <w:left w:val="single" w:color="000000" w:sz="4" w:space="0"/>
              <w:bottom w:val="single" w:color="000000" w:sz="4" w:space="0"/>
              <w:right w:val="single" w:color="000000" w:sz="4" w:space="0"/>
            </w:tcBorders>
          </w:tcPr>
          <w:p>
            <w:pPr>
              <w:spacing w:after="0" w:line="240" w:lineRule="auto"/>
              <w:jc w:val="center"/>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0</w:t>
            </w:r>
          </w:p>
        </w:tc>
        <w:tc>
          <w:tcPr>
            <w:tcW w:w="1275" w:type="dxa"/>
            <w:tcBorders>
              <w:top w:val="single" w:color="000000" w:sz="4" w:space="0"/>
              <w:left w:val="single" w:color="000000" w:sz="4" w:space="0"/>
              <w:bottom w:val="single" w:color="000000" w:sz="4" w:space="0"/>
              <w:right w:val="single" w:color="000000" w:sz="4" w:space="0"/>
            </w:tcBorders>
          </w:tcPr>
          <w:p>
            <w:pPr>
              <w:spacing w:after="0" w:line="240" w:lineRule="auto"/>
              <w:jc w:val="center"/>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0</w:t>
            </w:r>
          </w:p>
        </w:tc>
      </w:tr>
      <w:tr>
        <w:tblPrEx>
          <w:tblCellMar>
            <w:top w:w="7" w:type="dxa"/>
            <w:left w:w="106" w:type="dxa"/>
            <w:bottom w:w="0" w:type="dxa"/>
            <w:right w:w="103" w:type="dxa"/>
          </w:tblCellMar>
        </w:tblPrEx>
        <w:trPr>
          <w:trHeight w:val="325" w:hRule="atLeast"/>
        </w:trPr>
        <w:tc>
          <w:tcPr>
            <w:tcW w:w="519" w:type="dxa"/>
            <w:tcBorders>
              <w:top w:val="single" w:color="000000" w:sz="4" w:space="0"/>
              <w:left w:val="single" w:color="000000" w:sz="4" w:space="0"/>
              <w:bottom w:val="single" w:color="000000" w:sz="4" w:space="0"/>
              <w:right w:val="single" w:color="000000" w:sz="4" w:space="0"/>
            </w:tcBorders>
          </w:tcPr>
          <w:p>
            <w:pPr>
              <w:spacing w:after="0" w:line="240" w:lineRule="auto"/>
              <w:ind w:left="2"/>
              <w:rPr>
                <w:rFonts w:hint="default" w:ascii="Times New Roman" w:hAnsi="Times New Roman" w:eastAsia="Times New Roman" w:cs="Times New Roman"/>
                <w:color w:val="auto"/>
                <w:sz w:val="24"/>
                <w:szCs w:val="24"/>
              </w:rPr>
            </w:pPr>
            <w:r>
              <w:rPr>
                <w:rFonts w:hint="default" w:ascii="Times New Roman" w:hAnsi="Times New Roman" w:eastAsia="Times New Roman" w:cs="Times New Roman"/>
                <w:color w:val="auto"/>
                <w:sz w:val="24"/>
                <w:szCs w:val="24"/>
              </w:rPr>
              <w:t xml:space="preserve">3 </w:t>
            </w:r>
          </w:p>
        </w:tc>
        <w:tc>
          <w:tcPr>
            <w:tcW w:w="2394" w:type="dxa"/>
            <w:tcBorders>
              <w:top w:val="single" w:color="000000" w:sz="4" w:space="0"/>
              <w:left w:val="single" w:color="000000" w:sz="4" w:space="0"/>
              <w:bottom w:val="single" w:color="000000" w:sz="4" w:space="0"/>
              <w:right w:val="single" w:color="000000" w:sz="4" w:space="0"/>
            </w:tcBorders>
            <w:vAlign w:val="top"/>
          </w:tcPr>
          <w:p>
            <w:pPr>
              <w:spacing w:after="3" w:line="240" w:lineRule="auto"/>
              <w:rPr>
                <w:rFonts w:hint="default" w:ascii="Times New Roman" w:hAnsi="Times New Roman" w:eastAsia="Times New Roman" w:cs="Times New Roman"/>
                <w:color w:val="auto"/>
                <w:sz w:val="24"/>
                <w:szCs w:val="24"/>
              </w:rPr>
            </w:pPr>
            <w:r>
              <w:rPr>
                <w:rFonts w:hint="default" w:ascii="Times New Roman" w:hAnsi="Times New Roman" w:eastAsia="Times New Roman" w:cs="Times New Roman"/>
                <w:b w:val="0"/>
                <w:bCs/>
                <w:color w:val="auto"/>
                <w:sz w:val="24"/>
                <w:szCs w:val="24"/>
                <w:vertAlign w:val="baseline"/>
                <w:lang w:val="ru-RU"/>
              </w:rPr>
              <w:t>Русский язык</w:t>
            </w:r>
          </w:p>
        </w:tc>
        <w:tc>
          <w:tcPr>
            <w:tcW w:w="1568" w:type="dxa"/>
            <w:tcBorders>
              <w:top w:val="single" w:color="000000" w:sz="4" w:space="0"/>
              <w:left w:val="single" w:color="000000" w:sz="4" w:space="0"/>
              <w:bottom w:val="single" w:color="000000" w:sz="4" w:space="0"/>
              <w:right w:val="single" w:color="000000" w:sz="4" w:space="0"/>
            </w:tcBorders>
            <w:vAlign w:val="top"/>
          </w:tcPr>
          <w:p>
            <w:pPr>
              <w:spacing w:after="3" w:line="240" w:lineRule="auto"/>
              <w:rPr>
                <w:rFonts w:hint="default" w:ascii="Times New Roman" w:hAnsi="Times New Roman" w:eastAsia="Times New Roman" w:cs="Times New Roman"/>
                <w:color w:val="auto"/>
                <w:sz w:val="24"/>
                <w:szCs w:val="24"/>
              </w:rPr>
            </w:pPr>
            <w:r>
              <w:rPr>
                <w:rFonts w:hint="default" w:ascii="Times New Roman" w:hAnsi="Times New Roman" w:eastAsia="Times New Roman" w:cs="Times New Roman"/>
                <w:b/>
                <w:color w:val="auto"/>
                <w:sz w:val="24"/>
                <w:szCs w:val="24"/>
                <w:vertAlign w:val="baseline"/>
                <w:lang w:val="ru-RU"/>
              </w:rPr>
              <w:t>16</w:t>
            </w:r>
          </w:p>
        </w:tc>
        <w:tc>
          <w:tcPr>
            <w:tcW w:w="1636" w:type="dxa"/>
            <w:tcBorders>
              <w:top w:val="single" w:color="000000" w:sz="4" w:space="0"/>
              <w:left w:val="single" w:color="000000" w:sz="4" w:space="0"/>
              <w:bottom w:val="single" w:color="000000" w:sz="4" w:space="0"/>
              <w:right w:val="single" w:color="000000" w:sz="4" w:space="0"/>
            </w:tcBorders>
          </w:tcPr>
          <w:p>
            <w:pPr>
              <w:spacing w:after="0" w:line="240" w:lineRule="auto"/>
              <w:jc w:val="center"/>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0</w:t>
            </w:r>
          </w:p>
        </w:tc>
        <w:tc>
          <w:tcPr>
            <w:tcW w:w="1331" w:type="dxa"/>
            <w:tcBorders>
              <w:top w:val="single" w:color="000000" w:sz="4" w:space="0"/>
              <w:left w:val="single" w:color="000000" w:sz="4" w:space="0"/>
              <w:bottom w:val="single" w:color="000000" w:sz="4" w:space="0"/>
              <w:right w:val="single" w:color="000000" w:sz="4" w:space="0"/>
            </w:tcBorders>
          </w:tcPr>
          <w:p>
            <w:pPr>
              <w:spacing w:after="0" w:line="240" w:lineRule="auto"/>
              <w:jc w:val="center"/>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0</w:t>
            </w:r>
          </w:p>
        </w:tc>
        <w:tc>
          <w:tcPr>
            <w:tcW w:w="1260" w:type="dxa"/>
            <w:tcBorders>
              <w:top w:val="single" w:color="000000" w:sz="4" w:space="0"/>
              <w:left w:val="single" w:color="000000" w:sz="4" w:space="0"/>
              <w:bottom w:val="single" w:color="000000" w:sz="4" w:space="0"/>
              <w:right w:val="single" w:color="000000" w:sz="4" w:space="0"/>
            </w:tcBorders>
          </w:tcPr>
          <w:p>
            <w:pPr>
              <w:spacing w:after="0" w:line="240" w:lineRule="auto"/>
              <w:jc w:val="center"/>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0</w:t>
            </w:r>
          </w:p>
        </w:tc>
        <w:tc>
          <w:tcPr>
            <w:tcW w:w="1275" w:type="dxa"/>
            <w:tcBorders>
              <w:top w:val="single" w:color="000000" w:sz="4" w:space="0"/>
              <w:left w:val="single" w:color="000000" w:sz="4" w:space="0"/>
              <w:bottom w:val="single" w:color="000000" w:sz="4" w:space="0"/>
              <w:right w:val="single" w:color="000000" w:sz="4" w:space="0"/>
            </w:tcBorders>
          </w:tcPr>
          <w:p>
            <w:pPr>
              <w:spacing w:after="0" w:line="240" w:lineRule="auto"/>
              <w:jc w:val="center"/>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0</w:t>
            </w:r>
          </w:p>
        </w:tc>
      </w:tr>
      <w:tr>
        <w:trPr>
          <w:trHeight w:val="325" w:hRule="atLeast"/>
        </w:trPr>
        <w:tc>
          <w:tcPr>
            <w:tcW w:w="519" w:type="dxa"/>
            <w:tcBorders>
              <w:top w:val="single" w:color="000000" w:sz="4" w:space="0"/>
              <w:left w:val="single" w:color="000000" w:sz="4" w:space="0"/>
              <w:bottom w:val="single" w:color="000000" w:sz="4" w:space="0"/>
              <w:right w:val="single" w:color="000000" w:sz="4" w:space="0"/>
            </w:tcBorders>
          </w:tcPr>
          <w:p>
            <w:pPr>
              <w:spacing w:after="0" w:line="240" w:lineRule="auto"/>
              <w:ind w:left="2"/>
              <w:rPr>
                <w:rFonts w:hint="default" w:ascii="Times New Roman" w:hAnsi="Times New Roman" w:eastAsia="Times New Roman" w:cs="Times New Roman"/>
                <w:color w:val="auto"/>
                <w:sz w:val="24"/>
                <w:szCs w:val="24"/>
              </w:rPr>
            </w:pPr>
            <w:r>
              <w:rPr>
                <w:rFonts w:hint="default" w:ascii="Times New Roman" w:hAnsi="Times New Roman" w:eastAsia="Times New Roman" w:cs="Times New Roman"/>
                <w:color w:val="auto"/>
                <w:sz w:val="24"/>
                <w:szCs w:val="24"/>
              </w:rPr>
              <w:t xml:space="preserve">4 </w:t>
            </w:r>
          </w:p>
        </w:tc>
        <w:tc>
          <w:tcPr>
            <w:tcW w:w="2394" w:type="dxa"/>
            <w:tcBorders>
              <w:top w:val="single" w:color="000000" w:sz="4" w:space="0"/>
              <w:left w:val="single" w:color="000000" w:sz="4" w:space="0"/>
              <w:bottom w:val="single" w:color="000000" w:sz="4" w:space="0"/>
              <w:right w:val="single" w:color="000000" w:sz="4" w:space="0"/>
            </w:tcBorders>
            <w:vAlign w:val="top"/>
          </w:tcPr>
          <w:p>
            <w:pPr>
              <w:spacing w:after="3" w:line="240" w:lineRule="auto"/>
              <w:rPr>
                <w:rFonts w:hint="default" w:ascii="Times New Roman" w:hAnsi="Times New Roman" w:eastAsia="Times New Roman" w:cs="Times New Roman"/>
                <w:color w:val="auto"/>
                <w:sz w:val="24"/>
                <w:szCs w:val="24"/>
              </w:rPr>
            </w:pPr>
            <w:r>
              <w:rPr>
                <w:rFonts w:hint="default" w:ascii="Times New Roman" w:hAnsi="Times New Roman" w:eastAsia="Times New Roman" w:cs="Times New Roman"/>
                <w:b w:val="0"/>
                <w:bCs/>
                <w:color w:val="auto"/>
                <w:sz w:val="24"/>
                <w:szCs w:val="24"/>
                <w:vertAlign w:val="baseline"/>
                <w:lang w:val="ru-RU"/>
              </w:rPr>
              <w:t xml:space="preserve">История </w:t>
            </w:r>
          </w:p>
        </w:tc>
        <w:tc>
          <w:tcPr>
            <w:tcW w:w="1568" w:type="dxa"/>
            <w:tcBorders>
              <w:top w:val="single" w:color="000000" w:sz="4" w:space="0"/>
              <w:left w:val="single" w:color="000000" w:sz="4" w:space="0"/>
              <w:bottom w:val="single" w:color="000000" w:sz="4" w:space="0"/>
              <w:right w:val="single" w:color="000000" w:sz="4" w:space="0"/>
            </w:tcBorders>
            <w:vAlign w:val="top"/>
          </w:tcPr>
          <w:p>
            <w:pPr>
              <w:spacing w:after="3" w:line="240" w:lineRule="auto"/>
              <w:rPr>
                <w:rFonts w:hint="default" w:ascii="Times New Roman" w:hAnsi="Times New Roman" w:eastAsia="Times New Roman" w:cs="Times New Roman"/>
                <w:color w:val="auto"/>
                <w:sz w:val="24"/>
                <w:szCs w:val="24"/>
              </w:rPr>
            </w:pPr>
            <w:r>
              <w:rPr>
                <w:rFonts w:hint="default" w:ascii="Times New Roman" w:hAnsi="Times New Roman" w:eastAsia="Times New Roman" w:cs="Times New Roman"/>
                <w:b/>
                <w:color w:val="auto"/>
                <w:sz w:val="24"/>
                <w:szCs w:val="24"/>
                <w:vertAlign w:val="baseline"/>
                <w:lang w:val="ru-RU"/>
              </w:rPr>
              <w:t>8</w:t>
            </w:r>
          </w:p>
        </w:tc>
        <w:tc>
          <w:tcPr>
            <w:tcW w:w="1636" w:type="dxa"/>
            <w:tcBorders>
              <w:top w:val="single" w:color="000000" w:sz="4" w:space="0"/>
              <w:left w:val="single" w:color="000000" w:sz="4" w:space="0"/>
              <w:bottom w:val="single" w:color="000000" w:sz="4" w:space="0"/>
              <w:right w:val="single" w:color="000000" w:sz="4" w:space="0"/>
            </w:tcBorders>
          </w:tcPr>
          <w:p>
            <w:pPr>
              <w:spacing w:after="0" w:line="240" w:lineRule="auto"/>
              <w:jc w:val="center"/>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1</w:t>
            </w:r>
          </w:p>
        </w:tc>
        <w:tc>
          <w:tcPr>
            <w:tcW w:w="1331" w:type="dxa"/>
            <w:tcBorders>
              <w:top w:val="single" w:color="000000" w:sz="4" w:space="0"/>
              <w:left w:val="single" w:color="000000" w:sz="4" w:space="0"/>
              <w:bottom w:val="single" w:color="000000" w:sz="4" w:space="0"/>
              <w:right w:val="single" w:color="000000" w:sz="4" w:space="0"/>
            </w:tcBorders>
          </w:tcPr>
          <w:p>
            <w:pPr>
              <w:spacing w:after="0" w:line="240" w:lineRule="auto"/>
              <w:jc w:val="center"/>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0</w:t>
            </w:r>
          </w:p>
        </w:tc>
        <w:tc>
          <w:tcPr>
            <w:tcW w:w="1260" w:type="dxa"/>
            <w:tcBorders>
              <w:top w:val="single" w:color="000000" w:sz="4" w:space="0"/>
              <w:left w:val="single" w:color="000000" w:sz="4" w:space="0"/>
              <w:bottom w:val="single" w:color="000000" w:sz="4" w:space="0"/>
              <w:right w:val="single" w:color="000000" w:sz="4" w:space="0"/>
            </w:tcBorders>
          </w:tcPr>
          <w:p>
            <w:pPr>
              <w:spacing w:after="0" w:line="240" w:lineRule="auto"/>
              <w:jc w:val="center"/>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1</w:t>
            </w:r>
          </w:p>
        </w:tc>
        <w:tc>
          <w:tcPr>
            <w:tcW w:w="1275" w:type="dxa"/>
            <w:tcBorders>
              <w:top w:val="single" w:color="000000" w:sz="4" w:space="0"/>
              <w:left w:val="single" w:color="000000" w:sz="4" w:space="0"/>
              <w:bottom w:val="single" w:color="000000" w:sz="4" w:space="0"/>
              <w:right w:val="single" w:color="000000" w:sz="4" w:space="0"/>
            </w:tcBorders>
          </w:tcPr>
          <w:p>
            <w:pPr>
              <w:spacing w:after="0" w:line="240" w:lineRule="auto"/>
              <w:jc w:val="center"/>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12,5</w:t>
            </w:r>
          </w:p>
        </w:tc>
      </w:tr>
      <w:tr>
        <w:tblPrEx>
          <w:tblCellMar>
            <w:top w:w="7" w:type="dxa"/>
            <w:left w:w="106" w:type="dxa"/>
            <w:bottom w:w="0" w:type="dxa"/>
            <w:right w:w="103" w:type="dxa"/>
          </w:tblCellMar>
        </w:tblPrEx>
        <w:trPr>
          <w:trHeight w:val="327" w:hRule="atLeast"/>
        </w:trPr>
        <w:tc>
          <w:tcPr>
            <w:tcW w:w="519" w:type="dxa"/>
            <w:tcBorders>
              <w:top w:val="single" w:color="000000" w:sz="4" w:space="0"/>
              <w:left w:val="single" w:color="000000" w:sz="4" w:space="0"/>
              <w:bottom w:val="single" w:color="000000" w:sz="4" w:space="0"/>
              <w:right w:val="single" w:color="000000" w:sz="4" w:space="0"/>
            </w:tcBorders>
          </w:tcPr>
          <w:p>
            <w:pPr>
              <w:spacing w:after="0" w:line="240" w:lineRule="auto"/>
              <w:ind w:left="2"/>
              <w:rPr>
                <w:rFonts w:hint="default" w:ascii="Times New Roman" w:hAnsi="Times New Roman" w:eastAsia="Times New Roman" w:cs="Times New Roman"/>
                <w:color w:val="auto"/>
                <w:sz w:val="24"/>
                <w:szCs w:val="24"/>
              </w:rPr>
            </w:pPr>
            <w:r>
              <w:rPr>
                <w:rFonts w:hint="default" w:ascii="Times New Roman" w:hAnsi="Times New Roman" w:eastAsia="Times New Roman" w:cs="Times New Roman"/>
                <w:color w:val="auto"/>
                <w:sz w:val="24"/>
                <w:szCs w:val="24"/>
              </w:rPr>
              <w:t xml:space="preserve">5 </w:t>
            </w:r>
          </w:p>
        </w:tc>
        <w:tc>
          <w:tcPr>
            <w:tcW w:w="2394" w:type="dxa"/>
            <w:tcBorders>
              <w:top w:val="single" w:color="000000" w:sz="4" w:space="0"/>
              <w:left w:val="single" w:color="000000" w:sz="4" w:space="0"/>
              <w:bottom w:val="single" w:color="000000" w:sz="4" w:space="0"/>
              <w:right w:val="single" w:color="000000" w:sz="4" w:space="0"/>
            </w:tcBorders>
            <w:vAlign w:val="top"/>
          </w:tcPr>
          <w:p>
            <w:pPr>
              <w:spacing w:after="3" w:line="240" w:lineRule="auto"/>
              <w:rPr>
                <w:rFonts w:hint="default" w:ascii="Times New Roman" w:hAnsi="Times New Roman" w:eastAsia="Times New Roman" w:cs="Times New Roman"/>
                <w:color w:val="auto"/>
                <w:sz w:val="24"/>
                <w:szCs w:val="24"/>
              </w:rPr>
            </w:pPr>
            <w:r>
              <w:rPr>
                <w:rFonts w:hint="default" w:ascii="Times New Roman" w:hAnsi="Times New Roman" w:eastAsia="Times New Roman" w:cs="Times New Roman"/>
                <w:b w:val="0"/>
                <w:bCs/>
                <w:color w:val="auto"/>
                <w:sz w:val="24"/>
                <w:szCs w:val="24"/>
                <w:vertAlign w:val="baseline"/>
                <w:lang w:val="ru-RU"/>
              </w:rPr>
              <w:t>Литература</w:t>
            </w:r>
          </w:p>
        </w:tc>
        <w:tc>
          <w:tcPr>
            <w:tcW w:w="1568" w:type="dxa"/>
            <w:tcBorders>
              <w:top w:val="single" w:color="000000" w:sz="4" w:space="0"/>
              <w:left w:val="single" w:color="000000" w:sz="4" w:space="0"/>
              <w:bottom w:val="single" w:color="000000" w:sz="4" w:space="0"/>
              <w:right w:val="single" w:color="000000" w:sz="4" w:space="0"/>
            </w:tcBorders>
            <w:vAlign w:val="top"/>
          </w:tcPr>
          <w:p>
            <w:pPr>
              <w:spacing w:after="3" w:line="240" w:lineRule="auto"/>
              <w:rPr>
                <w:rFonts w:hint="default" w:ascii="Times New Roman" w:hAnsi="Times New Roman" w:eastAsia="Times New Roman" w:cs="Times New Roman"/>
                <w:color w:val="auto"/>
                <w:sz w:val="24"/>
                <w:szCs w:val="24"/>
              </w:rPr>
            </w:pPr>
            <w:r>
              <w:rPr>
                <w:rFonts w:hint="default" w:ascii="Times New Roman" w:hAnsi="Times New Roman" w:eastAsia="Times New Roman" w:cs="Times New Roman"/>
                <w:b/>
                <w:color w:val="auto"/>
                <w:sz w:val="24"/>
                <w:szCs w:val="24"/>
                <w:vertAlign w:val="baseline"/>
                <w:lang w:val="ru-RU"/>
              </w:rPr>
              <w:t>12</w:t>
            </w:r>
          </w:p>
        </w:tc>
        <w:tc>
          <w:tcPr>
            <w:tcW w:w="1636" w:type="dxa"/>
            <w:tcBorders>
              <w:top w:val="single" w:color="000000" w:sz="4" w:space="0"/>
              <w:left w:val="single" w:color="000000" w:sz="4" w:space="0"/>
              <w:bottom w:val="single" w:color="000000" w:sz="4" w:space="0"/>
              <w:right w:val="single" w:color="000000" w:sz="4" w:space="0"/>
            </w:tcBorders>
          </w:tcPr>
          <w:p>
            <w:pPr>
              <w:spacing w:after="0" w:line="240" w:lineRule="auto"/>
              <w:jc w:val="center"/>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2</w:t>
            </w:r>
          </w:p>
        </w:tc>
        <w:tc>
          <w:tcPr>
            <w:tcW w:w="1331" w:type="dxa"/>
            <w:tcBorders>
              <w:top w:val="single" w:color="000000" w:sz="4" w:space="0"/>
              <w:left w:val="single" w:color="000000" w:sz="4" w:space="0"/>
              <w:bottom w:val="single" w:color="000000" w:sz="4" w:space="0"/>
              <w:right w:val="single" w:color="000000" w:sz="4" w:space="0"/>
            </w:tcBorders>
          </w:tcPr>
          <w:p>
            <w:pPr>
              <w:spacing w:after="0" w:line="240" w:lineRule="auto"/>
              <w:jc w:val="center"/>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0</w:t>
            </w:r>
          </w:p>
        </w:tc>
        <w:tc>
          <w:tcPr>
            <w:tcW w:w="1260" w:type="dxa"/>
            <w:tcBorders>
              <w:top w:val="single" w:color="000000" w:sz="4" w:space="0"/>
              <w:left w:val="single" w:color="000000" w:sz="4" w:space="0"/>
              <w:bottom w:val="single" w:color="000000" w:sz="4" w:space="0"/>
              <w:right w:val="single" w:color="000000" w:sz="4" w:space="0"/>
            </w:tcBorders>
          </w:tcPr>
          <w:p>
            <w:pPr>
              <w:spacing w:after="0" w:line="240" w:lineRule="auto"/>
              <w:jc w:val="center"/>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2</w:t>
            </w:r>
          </w:p>
        </w:tc>
        <w:tc>
          <w:tcPr>
            <w:tcW w:w="1275" w:type="dxa"/>
            <w:tcBorders>
              <w:top w:val="single" w:color="000000" w:sz="4" w:space="0"/>
              <w:left w:val="single" w:color="000000" w:sz="4" w:space="0"/>
              <w:bottom w:val="single" w:color="000000" w:sz="4" w:space="0"/>
              <w:right w:val="single" w:color="000000" w:sz="4" w:space="0"/>
            </w:tcBorders>
          </w:tcPr>
          <w:p>
            <w:pPr>
              <w:spacing w:after="0" w:line="240" w:lineRule="auto"/>
              <w:jc w:val="center"/>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16,67</w:t>
            </w:r>
          </w:p>
        </w:tc>
      </w:tr>
      <w:tr>
        <w:tblPrEx>
          <w:tblCellMar>
            <w:top w:w="7" w:type="dxa"/>
            <w:left w:w="106" w:type="dxa"/>
            <w:bottom w:w="0" w:type="dxa"/>
            <w:right w:w="103" w:type="dxa"/>
          </w:tblCellMar>
        </w:tblPrEx>
        <w:trPr>
          <w:trHeight w:val="325" w:hRule="atLeast"/>
        </w:trPr>
        <w:tc>
          <w:tcPr>
            <w:tcW w:w="519" w:type="dxa"/>
            <w:tcBorders>
              <w:top w:val="single" w:color="000000" w:sz="4" w:space="0"/>
              <w:left w:val="single" w:color="000000" w:sz="4" w:space="0"/>
              <w:bottom w:val="single" w:color="000000" w:sz="4" w:space="0"/>
              <w:right w:val="single" w:color="000000" w:sz="4" w:space="0"/>
            </w:tcBorders>
          </w:tcPr>
          <w:p>
            <w:pPr>
              <w:spacing w:after="0" w:line="240" w:lineRule="auto"/>
              <w:ind w:left="2"/>
              <w:rPr>
                <w:rFonts w:hint="default" w:ascii="Times New Roman" w:hAnsi="Times New Roman" w:eastAsia="Times New Roman" w:cs="Times New Roman"/>
                <w:color w:val="auto"/>
                <w:sz w:val="24"/>
                <w:szCs w:val="24"/>
              </w:rPr>
            </w:pPr>
            <w:r>
              <w:rPr>
                <w:rFonts w:hint="default" w:ascii="Times New Roman" w:hAnsi="Times New Roman" w:eastAsia="Times New Roman" w:cs="Times New Roman"/>
                <w:color w:val="auto"/>
                <w:sz w:val="24"/>
                <w:szCs w:val="24"/>
              </w:rPr>
              <w:t xml:space="preserve">6 </w:t>
            </w:r>
          </w:p>
        </w:tc>
        <w:tc>
          <w:tcPr>
            <w:tcW w:w="2394" w:type="dxa"/>
            <w:tcBorders>
              <w:top w:val="single" w:color="000000" w:sz="4" w:space="0"/>
              <w:left w:val="single" w:color="000000" w:sz="4" w:space="0"/>
              <w:bottom w:val="single" w:color="000000" w:sz="4" w:space="0"/>
              <w:right w:val="single" w:color="000000" w:sz="4" w:space="0"/>
            </w:tcBorders>
            <w:vAlign w:val="top"/>
          </w:tcPr>
          <w:p>
            <w:pPr>
              <w:spacing w:after="3" w:line="240" w:lineRule="auto"/>
              <w:rPr>
                <w:rFonts w:hint="default" w:ascii="Times New Roman" w:hAnsi="Times New Roman" w:eastAsia="Times New Roman" w:cs="Times New Roman"/>
                <w:color w:val="auto"/>
                <w:sz w:val="24"/>
                <w:szCs w:val="24"/>
              </w:rPr>
            </w:pPr>
            <w:r>
              <w:rPr>
                <w:rFonts w:hint="default" w:ascii="Times New Roman" w:hAnsi="Times New Roman" w:eastAsia="Times New Roman" w:cs="Times New Roman"/>
                <w:b w:val="0"/>
                <w:bCs/>
                <w:color w:val="auto"/>
                <w:sz w:val="24"/>
                <w:szCs w:val="24"/>
                <w:vertAlign w:val="baseline"/>
                <w:lang w:val="ru-RU"/>
              </w:rPr>
              <w:t>Обществознание</w:t>
            </w:r>
          </w:p>
        </w:tc>
        <w:tc>
          <w:tcPr>
            <w:tcW w:w="1568" w:type="dxa"/>
            <w:tcBorders>
              <w:top w:val="single" w:color="000000" w:sz="4" w:space="0"/>
              <w:left w:val="single" w:color="000000" w:sz="4" w:space="0"/>
              <w:bottom w:val="single" w:color="000000" w:sz="4" w:space="0"/>
              <w:right w:val="single" w:color="000000" w:sz="4" w:space="0"/>
            </w:tcBorders>
            <w:vAlign w:val="top"/>
          </w:tcPr>
          <w:p>
            <w:pPr>
              <w:spacing w:after="3" w:line="240" w:lineRule="auto"/>
              <w:rPr>
                <w:rFonts w:hint="default" w:ascii="Times New Roman" w:hAnsi="Times New Roman" w:eastAsia="Times New Roman" w:cs="Times New Roman"/>
                <w:color w:val="auto"/>
                <w:sz w:val="24"/>
                <w:szCs w:val="24"/>
              </w:rPr>
            </w:pPr>
            <w:r>
              <w:rPr>
                <w:rFonts w:hint="default" w:ascii="Times New Roman" w:hAnsi="Times New Roman" w:eastAsia="Times New Roman" w:cs="Times New Roman"/>
                <w:b/>
                <w:color w:val="auto"/>
                <w:sz w:val="24"/>
                <w:szCs w:val="24"/>
                <w:vertAlign w:val="baseline"/>
                <w:lang w:val="ru-RU"/>
              </w:rPr>
              <w:t>5</w:t>
            </w:r>
          </w:p>
        </w:tc>
        <w:tc>
          <w:tcPr>
            <w:tcW w:w="1636" w:type="dxa"/>
            <w:tcBorders>
              <w:top w:val="single" w:color="000000" w:sz="4" w:space="0"/>
              <w:left w:val="single" w:color="000000" w:sz="4" w:space="0"/>
              <w:bottom w:val="single" w:color="000000" w:sz="4" w:space="0"/>
              <w:right w:val="single" w:color="000000" w:sz="4" w:space="0"/>
            </w:tcBorders>
          </w:tcPr>
          <w:p>
            <w:pPr>
              <w:spacing w:after="0" w:line="240" w:lineRule="auto"/>
              <w:jc w:val="center"/>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1</w:t>
            </w:r>
          </w:p>
        </w:tc>
        <w:tc>
          <w:tcPr>
            <w:tcW w:w="1331" w:type="dxa"/>
            <w:tcBorders>
              <w:top w:val="single" w:color="000000" w:sz="4" w:space="0"/>
              <w:left w:val="single" w:color="000000" w:sz="4" w:space="0"/>
              <w:bottom w:val="single" w:color="000000" w:sz="4" w:space="0"/>
              <w:right w:val="single" w:color="000000" w:sz="4" w:space="0"/>
            </w:tcBorders>
          </w:tcPr>
          <w:p>
            <w:pPr>
              <w:spacing w:after="0" w:line="240" w:lineRule="auto"/>
              <w:jc w:val="center"/>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0</w:t>
            </w:r>
          </w:p>
        </w:tc>
        <w:tc>
          <w:tcPr>
            <w:tcW w:w="1260" w:type="dxa"/>
            <w:tcBorders>
              <w:top w:val="single" w:color="000000" w:sz="4" w:space="0"/>
              <w:left w:val="single" w:color="000000" w:sz="4" w:space="0"/>
              <w:bottom w:val="single" w:color="000000" w:sz="4" w:space="0"/>
              <w:right w:val="single" w:color="000000" w:sz="4" w:space="0"/>
            </w:tcBorders>
          </w:tcPr>
          <w:p>
            <w:pPr>
              <w:spacing w:after="0" w:line="240" w:lineRule="auto"/>
              <w:jc w:val="center"/>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1</w:t>
            </w:r>
          </w:p>
        </w:tc>
        <w:tc>
          <w:tcPr>
            <w:tcW w:w="1275" w:type="dxa"/>
            <w:tcBorders>
              <w:top w:val="single" w:color="000000" w:sz="4" w:space="0"/>
              <w:left w:val="single" w:color="000000" w:sz="4" w:space="0"/>
              <w:bottom w:val="single" w:color="000000" w:sz="4" w:space="0"/>
              <w:right w:val="single" w:color="000000" w:sz="4" w:space="0"/>
            </w:tcBorders>
          </w:tcPr>
          <w:p>
            <w:pPr>
              <w:spacing w:after="0" w:line="240" w:lineRule="auto"/>
              <w:jc w:val="center"/>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20</w:t>
            </w:r>
          </w:p>
        </w:tc>
      </w:tr>
      <w:tr>
        <w:tblPrEx>
          <w:tblCellMar>
            <w:top w:w="7" w:type="dxa"/>
            <w:left w:w="106" w:type="dxa"/>
            <w:bottom w:w="0" w:type="dxa"/>
            <w:right w:w="103" w:type="dxa"/>
          </w:tblCellMar>
        </w:tblPrEx>
        <w:trPr>
          <w:trHeight w:val="327" w:hRule="atLeast"/>
        </w:trPr>
        <w:tc>
          <w:tcPr>
            <w:tcW w:w="519" w:type="dxa"/>
            <w:tcBorders>
              <w:top w:val="single" w:color="000000" w:sz="4" w:space="0"/>
              <w:left w:val="single" w:color="000000" w:sz="4" w:space="0"/>
              <w:bottom w:val="single" w:color="000000" w:sz="4" w:space="0"/>
              <w:right w:val="single" w:color="000000" w:sz="4" w:space="0"/>
            </w:tcBorders>
          </w:tcPr>
          <w:p>
            <w:pPr>
              <w:spacing w:after="0" w:line="240" w:lineRule="auto"/>
              <w:ind w:left="2"/>
              <w:rPr>
                <w:rFonts w:hint="default" w:ascii="Times New Roman" w:hAnsi="Times New Roman" w:eastAsia="Times New Roman" w:cs="Times New Roman"/>
                <w:color w:val="auto"/>
                <w:sz w:val="24"/>
                <w:szCs w:val="24"/>
              </w:rPr>
            </w:pPr>
            <w:r>
              <w:rPr>
                <w:rFonts w:hint="default" w:ascii="Times New Roman" w:hAnsi="Times New Roman" w:eastAsia="Times New Roman" w:cs="Times New Roman"/>
                <w:color w:val="auto"/>
                <w:sz w:val="24"/>
                <w:szCs w:val="24"/>
              </w:rPr>
              <w:t xml:space="preserve">7 </w:t>
            </w:r>
          </w:p>
        </w:tc>
        <w:tc>
          <w:tcPr>
            <w:tcW w:w="2394" w:type="dxa"/>
            <w:tcBorders>
              <w:top w:val="single" w:color="000000" w:sz="4" w:space="0"/>
              <w:left w:val="single" w:color="000000" w:sz="4" w:space="0"/>
              <w:bottom w:val="single" w:color="000000" w:sz="4" w:space="0"/>
              <w:right w:val="single" w:color="000000" w:sz="4" w:space="0"/>
            </w:tcBorders>
            <w:vAlign w:val="top"/>
          </w:tcPr>
          <w:p>
            <w:pPr>
              <w:spacing w:after="3" w:line="240" w:lineRule="auto"/>
              <w:rPr>
                <w:rFonts w:hint="default" w:ascii="Times New Roman" w:hAnsi="Times New Roman" w:eastAsia="Times New Roman" w:cs="Times New Roman"/>
                <w:color w:val="auto"/>
                <w:sz w:val="24"/>
                <w:szCs w:val="24"/>
              </w:rPr>
            </w:pPr>
            <w:r>
              <w:rPr>
                <w:rFonts w:hint="default" w:ascii="Times New Roman" w:hAnsi="Times New Roman" w:eastAsia="Times New Roman" w:cs="Times New Roman"/>
                <w:b w:val="0"/>
                <w:bCs/>
                <w:color w:val="auto"/>
                <w:sz w:val="24"/>
                <w:szCs w:val="24"/>
                <w:vertAlign w:val="baseline"/>
                <w:lang w:val="ru-RU"/>
              </w:rPr>
              <w:t xml:space="preserve">География </w:t>
            </w:r>
          </w:p>
        </w:tc>
        <w:tc>
          <w:tcPr>
            <w:tcW w:w="1568" w:type="dxa"/>
            <w:tcBorders>
              <w:top w:val="single" w:color="000000" w:sz="4" w:space="0"/>
              <w:left w:val="single" w:color="000000" w:sz="4" w:space="0"/>
              <w:bottom w:val="single" w:color="000000" w:sz="4" w:space="0"/>
              <w:right w:val="single" w:color="000000" w:sz="4" w:space="0"/>
            </w:tcBorders>
            <w:vAlign w:val="top"/>
          </w:tcPr>
          <w:p>
            <w:pPr>
              <w:spacing w:after="3" w:line="240" w:lineRule="auto"/>
              <w:rPr>
                <w:rFonts w:hint="default" w:ascii="Times New Roman" w:hAnsi="Times New Roman" w:eastAsia="Times New Roman" w:cs="Times New Roman"/>
                <w:color w:val="auto"/>
                <w:sz w:val="24"/>
                <w:szCs w:val="24"/>
              </w:rPr>
            </w:pPr>
            <w:r>
              <w:rPr>
                <w:rFonts w:hint="default" w:ascii="Times New Roman" w:hAnsi="Times New Roman" w:eastAsia="Times New Roman" w:cs="Times New Roman"/>
                <w:b/>
                <w:color w:val="auto"/>
                <w:sz w:val="24"/>
                <w:szCs w:val="24"/>
                <w:vertAlign w:val="baseline"/>
                <w:lang w:val="ru-RU"/>
              </w:rPr>
              <w:t>20</w:t>
            </w:r>
          </w:p>
        </w:tc>
        <w:tc>
          <w:tcPr>
            <w:tcW w:w="1636" w:type="dxa"/>
            <w:tcBorders>
              <w:top w:val="single" w:color="000000" w:sz="4" w:space="0"/>
              <w:left w:val="single" w:color="000000" w:sz="4" w:space="0"/>
              <w:bottom w:val="single" w:color="000000" w:sz="4" w:space="0"/>
              <w:right w:val="single" w:color="000000" w:sz="4" w:space="0"/>
            </w:tcBorders>
          </w:tcPr>
          <w:p>
            <w:pPr>
              <w:spacing w:after="0" w:line="240" w:lineRule="auto"/>
              <w:jc w:val="center"/>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2</w:t>
            </w:r>
          </w:p>
        </w:tc>
        <w:tc>
          <w:tcPr>
            <w:tcW w:w="1331" w:type="dxa"/>
            <w:tcBorders>
              <w:top w:val="single" w:color="000000" w:sz="4" w:space="0"/>
              <w:left w:val="single" w:color="000000" w:sz="4" w:space="0"/>
              <w:bottom w:val="single" w:color="000000" w:sz="4" w:space="0"/>
              <w:right w:val="single" w:color="000000" w:sz="4" w:space="0"/>
            </w:tcBorders>
          </w:tcPr>
          <w:p>
            <w:pPr>
              <w:spacing w:after="0" w:line="240" w:lineRule="auto"/>
              <w:jc w:val="center"/>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0</w:t>
            </w:r>
          </w:p>
        </w:tc>
        <w:tc>
          <w:tcPr>
            <w:tcW w:w="1260" w:type="dxa"/>
            <w:tcBorders>
              <w:top w:val="single" w:color="000000" w:sz="4" w:space="0"/>
              <w:left w:val="single" w:color="000000" w:sz="4" w:space="0"/>
              <w:bottom w:val="single" w:color="000000" w:sz="4" w:space="0"/>
              <w:right w:val="single" w:color="000000" w:sz="4" w:space="0"/>
            </w:tcBorders>
          </w:tcPr>
          <w:p>
            <w:pPr>
              <w:spacing w:after="0" w:line="240" w:lineRule="auto"/>
              <w:jc w:val="center"/>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2</w:t>
            </w:r>
          </w:p>
        </w:tc>
        <w:tc>
          <w:tcPr>
            <w:tcW w:w="1275" w:type="dxa"/>
            <w:tcBorders>
              <w:top w:val="single" w:color="000000" w:sz="4" w:space="0"/>
              <w:left w:val="single" w:color="000000" w:sz="4" w:space="0"/>
              <w:bottom w:val="single" w:color="000000" w:sz="4" w:space="0"/>
              <w:right w:val="single" w:color="000000" w:sz="4" w:space="0"/>
            </w:tcBorders>
          </w:tcPr>
          <w:p>
            <w:pPr>
              <w:spacing w:after="0" w:line="240" w:lineRule="auto"/>
              <w:jc w:val="center"/>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10</w:t>
            </w:r>
          </w:p>
        </w:tc>
      </w:tr>
      <w:tr>
        <w:tblPrEx>
          <w:tblCellMar>
            <w:top w:w="7" w:type="dxa"/>
            <w:left w:w="106" w:type="dxa"/>
            <w:bottom w:w="0" w:type="dxa"/>
            <w:right w:w="103" w:type="dxa"/>
          </w:tblCellMar>
        </w:tblPrEx>
        <w:trPr>
          <w:trHeight w:val="325" w:hRule="atLeast"/>
        </w:trPr>
        <w:tc>
          <w:tcPr>
            <w:tcW w:w="519" w:type="dxa"/>
            <w:tcBorders>
              <w:top w:val="single" w:color="000000" w:sz="4" w:space="0"/>
              <w:left w:val="single" w:color="000000" w:sz="4" w:space="0"/>
              <w:bottom w:val="single" w:color="000000" w:sz="4" w:space="0"/>
              <w:right w:val="single" w:color="000000" w:sz="4" w:space="0"/>
            </w:tcBorders>
          </w:tcPr>
          <w:p>
            <w:pPr>
              <w:spacing w:after="0" w:line="240" w:lineRule="auto"/>
              <w:ind w:left="2"/>
              <w:rPr>
                <w:rFonts w:hint="default" w:ascii="Times New Roman" w:hAnsi="Times New Roman" w:eastAsia="Times New Roman" w:cs="Times New Roman"/>
                <w:color w:val="auto"/>
                <w:sz w:val="24"/>
                <w:szCs w:val="24"/>
              </w:rPr>
            </w:pPr>
            <w:r>
              <w:rPr>
                <w:rFonts w:hint="default" w:ascii="Times New Roman" w:hAnsi="Times New Roman" w:eastAsia="Times New Roman" w:cs="Times New Roman"/>
                <w:color w:val="auto"/>
                <w:sz w:val="24"/>
                <w:szCs w:val="24"/>
              </w:rPr>
              <w:t xml:space="preserve">8 </w:t>
            </w:r>
          </w:p>
        </w:tc>
        <w:tc>
          <w:tcPr>
            <w:tcW w:w="2394" w:type="dxa"/>
            <w:tcBorders>
              <w:top w:val="single" w:color="000000" w:sz="4" w:space="0"/>
              <w:left w:val="single" w:color="000000" w:sz="4" w:space="0"/>
              <w:bottom w:val="single" w:color="000000" w:sz="4" w:space="0"/>
              <w:right w:val="single" w:color="000000" w:sz="4" w:space="0"/>
            </w:tcBorders>
            <w:vAlign w:val="top"/>
          </w:tcPr>
          <w:p>
            <w:pPr>
              <w:spacing w:after="3" w:line="240" w:lineRule="auto"/>
              <w:rPr>
                <w:rFonts w:hint="default" w:ascii="Times New Roman" w:hAnsi="Times New Roman" w:eastAsia="Times New Roman" w:cs="Times New Roman"/>
                <w:color w:val="auto"/>
                <w:sz w:val="24"/>
                <w:szCs w:val="24"/>
              </w:rPr>
            </w:pPr>
            <w:r>
              <w:rPr>
                <w:rFonts w:hint="default" w:ascii="Times New Roman" w:hAnsi="Times New Roman" w:eastAsia="Times New Roman" w:cs="Times New Roman"/>
                <w:b w:val="0"/>
                <w:bCs/>
                <w:color w:val="auto"/>
                <w:sz w:val="24"/>
                <w:szCs w:val="24"/>
                <w:vertAlign w:val="baseline"/>
                <w:lang w:val="ru-RU"/>
              </w:rPr>
              <w:t xml:space="preserve"> Математика </w:t>
            </w:r>
          </w:p>
        </w:tc>
        <w:tc>
          <w:tcPr>
            <w:tcW w:w="1568" w:type="dxa"/>
            <w:tcBorders>
              <w:top w:val="single" w:color="000000" w:sz="4" w:space="0"/>
              <w:left w:val="single" w:color="000000" w:sz="4" w:space="0"/>
              <w:bottom w:val="single" w:color="000000" w:sz="4" w:space="0"/>
              <w:right w:val="single" w:color="000000" w:sz="4" w:space="0"/>
            </w:tcBorders>
            <w:vAlign w:val="top"/>
          </w:tcPr>
          <w:p>
            <w:pPr>
              <w:spacing w:after="3" w:line="240" w:lineRule="auto"/>
              <w:rPr>
                <w:rFonts w:hint="default" w:ascii="Times New Roman" w:hAnsi="Times New Roman" w:eastAsia="Times New Roman" w:cs="Times New Roman"/>
                <w:color w:val="auto"/>
                <w:sz w:val="24"/>
                <w:szCs w:val="24"/>
              </w:rPr>
            </w:pPr>
            <w:r>
              <w:rPr>
                <w:rFonts w:hint="default" w:ascii="Times New Roman" w:hAnsi="Times New Roman" w:eastAsia="Times New Roman" w:cs="Times New Roman"/>
                <w:b/>
                <w:color w:val="auto"/>
                <w:sz w:val="24"/>
                <w:szCs w:val="24"/>
                <w:vertAlign w:val="baseline"/>
                <w:lang w:val="ru-RU"/>
              </w:rPr>
              <w:t>23</w:t>
            </w:r>
          </w:p>
        </w:tc>
        <w:tc>
          <w:tcPr>
            <w:tcW w:w="1636" w:type="dxa"/>
            <w:tcBorders>
              <w:top w:val="single" w:color="000000" w:sz="4" w:space="0"/>
              <w:left w:val="single" w:color="000000" w:sz="4" w:space="0"/>
              <w:bottom w:val="single" w:color="000000" w:sz="4" w:space="0"/>
              <w:right w:val="single" w:color="000000" w:sz="4" w:space="0"/>
            </w:tcBorders>
          </w:tcPr>
          <w:p>
            <w:pPr>
              <w:spacing w:after="0" w:line="240" w:lineRule="auto"/>
              <w:jc w:val="center"/>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2</w:t>
            </w:r>
          </w:p>
        </w:tc>
        <w:tc>
          <w:tcPr>
            <w:tcW w:w="1331" w:type="dxa"/>
            <w:tcBorders>
              <w:top w:val="single" w:color="000000" w:sz="4" w:space="0"/>
              <w:left w:val="single" w:color="000000" w:sz="4" w:space="0"/>
              <w:bottom w:val="single" w:color="000000" w:sz="4" w:space="0"/>
              <w:right w:val="single" w:color="000000" w:sz="4" w:space="0"/>
            </w:tcBorders>
          </w:tcPr>
          <w:p>
            <w:pPr>
              <w:spacing w:after="0" w:line="240" w:lineRule="auto"/>
              <w:jc w:val="center"/>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0</w:t>
            </w:r>
          </w:p>
        </w:tc>
        <w:tc>
          <w:tcPr>
            <w:tcW w:w="1260" w:type="dxa"/>
            <w:tcBorders>
              <w:top w:val="single" w:color="000000" w:sz="4" w:space="0"/>
              <w:left w:val="single" w:color="000000" w:sz="4" w:space="0"/>
              <w:bottom w:val="single" w:color="000000" w:sz="4" w:space="0"/>
              <w:right w:val="single" w:color="000000" w:sz="4" w:space="0"/>
            </w:tcBorders>
          </w:tcPr>
          <w:p>
            <w:pPr>
              <w:spacing w:after="0" w:line="240" w:lineRule="auto"/>
              <w:jc w:val="center"/>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2</w:t>
            </w:r>
          </w:p>
        </w:tc>
        <w:tc>
          <w:tcPr>
            <w:tcW w:w="1275" w:type="dxa"/>
            <w:tcBorders>
              <w:top w:val="single" w:color="000000" w:sz="4" w:space="0"/>
              <w:left w:val="single" w:color="000000" w:sz="4" w:space="0"/>
              <w:bottom w:val="single" w:color="000000" w:sz="4" w:space="0"/>
              <w:right w:val="single" w:color="000000" w:sz="4" w:space="0"/>
            </w:tcBorders>
          </w:tcPr>
          <w:p>
            <w:pPr>
              <w:spacing w:after="0" w:line="240" w:lineRule="auto"/>
              <w:jc w:val="center"/>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8,7</w:t>
            </w:r>
          </w:p>
        </w:tc>
      </w:tr>
      <w:tr>
        <w:tblPrEx>
          <w:tblCellMar>
            <w:top w:w="7" w:type="dxa"/>
            <w:left w:w="106" w:type="dxa"/>
            <w:bottom w:w="0" w:type="dxa"/>
            <w:right w:w="103" w:type="dxa"/>
          </w:tblCellMar>
        </w:tblPrEx>
        <w:trPr>
          <w:trHeight w:val="320" w:hRule="atLeast"/>
        </w:trPr>
        <w:tc>
          <w:tcPr>
            <w:tcW w:w="519" w:type="dxa"/>
            <w:tcBorders>
              <w:top w:val="single" w:color="000000" w:sz="4" w:space="0"/>
              <w:left w:val="single" w:color="000000" w:sz="4" w:space="0"/>
              <w:bottom w:val="single" w:color="000000" w:sz="4" w:space="0"/>
              <w:right w:val="single" w:color="000000" w:sz="4" w:space="0"/>
            </w:tcBorders>
          </w:tcPr>
          <w:p>
            <w:pPr>
              <w:spacing w:after="0" w:line="240" w:lineRule="auto"/>
              <w:ind w:left="2"/>
              <w:rPr>
                <w:rFonts w:hint="default" w:ascii="Times New Roman" w:hAnsi="Times New Roman" w:eastAsia="Times New Roman" w:cs="Times New Roman"/>
                <w:color w:val="auto"/>
                <w:sz w:val="24"/>
                <w:szCs w:val="24"/>
              </w:rPr>
            </w:pPr>
            <w:r>
              <w:rPr>
                <w:rFonts w:hint="default" w:ascii="Times New Roman" w:hAnsi="Times New Roman" w:eastAsia="Times New Roman" w:cs="Times New Roman"/>
                <w:color w:val="auto"/>
                <w:sz w:val="24"/>
                <w:szCs w:val="24"/>
              </w:rPr>
              <w:t xml:space="preserve">9 </w:t>
            </w:r>
          </w:p>
        </w:tc>
        <w:tc>
          <w:tcPr>
            <w:tcW w:w="2394" w:type="dxa"/>
            <w:tcBorders>
              <w:top w:val="single" w:color="000000" w:sz="4" w:space="0"/>
              <w:left w:val="single" w:color="000000" w:sz="4" w:space="0"/>
              <w:bottom w:val="single" w:color="000000" w:sz="4" w:space="0"/>
              <w:right w:val="single" w:color="000000" w:sz="4" w:space="0"/>
            </w:tcBorders>
            <w:vAlign w:val="top"/>
          </w:tcPr>
          <w:p>
            <w:pPr>
              <w:spacing w:after="3" w:line="240" w:lineRule="auto"/>
              <w:rPr>
                <w:rFonts w:hint="default" w:ascii="Times New Roman" w:hAnsi="Times New Roman" w:eastAsia="Times New Roman" w:cs="Times New Roman"/>
                <w:color w:val="auto"/>
                <w:sz w:val="24"/>
                <w:szCs w:val="24"/>
              </w:rPr>
            </w:pPr>
            <w:r>
              <w:rPr>
                <w:rFonts w:hint="default" w:ascii="Times New Roman" w:hAnsi="Times New Roman" w:eastAsia="Times New Roman" w:cs="Times New Roman"/>
                <w:b w:val="0"/>
                <w:bCs/>
                <w:color w:val="auto"/>
                <w:sz w:val="24"/>
                <w:szCs w:val="24"/>
                <w:vertAlign w:val="baseline"/>
                <w:lang w:val="ru-RU"/>
              </w:rPr>
              <w:t>ОБЖ</w:t>
            </w:r>
          </w:p>
        </w:tc>
        <w:tc>
          <w:tcPr>
            <w:tcW w:w="1568" w:type="dxa"/>
            <w:tcBorders>
              <w:top w:val="single" w:color="000000" w:sz="4" w:space="0"/>
              <w:left w:val="single" w:color="000000" w:sz="4" w:space="0"/>
              <w:bottom w:val="single" w:color="000000" w:sz="4" w:space="0"/>
              <w:right w:val="single" w:color="000000" w:sz="4" w:space="0"/>
            </w:tcBorders>
            <w:vAlign w:val="top"/>
          </w:tcPr>
          <w:p>
            <w:pPr>
              <w:spacing w:after="3" w:line="240" w:lineRule="auto"/>
              <w:rPr>
                <w:rFonts w:hint="default" w:ascii="Times New Roman" w:hAnsi="Times New Roman" w:eastAsia="Times New Roman" w:cs="Times New Roman"/>
                <w:color w:val="auto"/>
                <w:sz w:val="24"/>
                <w:szCs w:val="24"/>
              </w:rPr>
            </w:pPr>
            <w:r>
              <w:rPr>
                <w:rFonts w:hint="default" w:ascii="Times New Roman" w:hAnsi="Times New Roman" w:eastAsia="Times New Roman" w:cs="Times New Roman"/>
                <w:b/>
                <w:color w:val="auto"/>
                <w:sz w:val="24"/>
                <w:szCs w:val="24"/>
                <w:vertAlign w:val="baseline"/>
                <w:lang w:val="ru-RU"/>
              </w:rPr>
              <w:t>5</w:t>
            </w:r>
          </w:p>
        </w:tc>
        <w:tc>
          <w:tcPr>
            <w:tcW w:w="1636" w:type="dxa"/>
            <w:tcBorders>
              <w:top w:val="single" w:color="000000" w:sz="4" w:space="0"/>
              <w:left w:val="single" w:color="000000" w:sz="4" w:space="0"/>
              <w:bottom w:val="single" w:color="000000" w:sz="4" w:space="0"/>
              <w:right w:val="single" w:color="000000" w:sz="4" w:space="0"/>
            </w:tcBorders>
          </w:tcPr>
          <w:p>
            <w:pPr>
              <w:spacing w:after="0" w:line="240" w:lineRule="auto"/>
              <w:jc w:val="center"/>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0</w:t>
            </w:r>
          </w:p>
        </w:tc>
        <w:tc>
          <w:tcPr>
            <w:tcW w:w="1331" w:type="dxa"/>
            <w:tcBorders>
              <w:top w:val="single" w:color="000000" w:sz="4" w:space="0"/>
              <w:left w:val="single" w:color="000000" w:sz="4" w:space="0"/>
              <w:bottom w:val="single" w:color="000000" w:sz="4" w:space="0"/>
              <w:right w:val="single" w:color="000000" w:sz="4" w:space="0"/>
            </w:tcBorders>
          </w:tcPr>
          <w:p>
            <w:pPr>
              <w:spacing w:after="0" w:line="240" w:lineRule="auto"/>
              <w:jc w:val="center"/>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0</w:t>
            </w:r>
          </w:p>
        </w:tc>
        <w:tc>
          <w:tcPr>
            <w:tcW w:w="1260" w:type="dxa"/>
            <w:tcBorders>
              <w:top w:val="single" w:color="000000" w:sz="4" w:space="0"/>
              <w:left w:val="single" w:color="000000" w:sz="4" w:space="0"/>
              <w:bottom w:val="single" w:color="000000" w:sz="4" w:space="0"/>
              <w:right w:val="single" w:color="000000" w:sz="4" w:space="0"/>
            </w:tcBorders>
          </w:tcPr>
          <w:p>
            <w:pPr>
              <w:spacing w:after="0" w:line="240" w:lineRule="auto"/>
              <w:jc w:val="center"/>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0</w:t>
            </w:r>
          </w:p>
        </w:tc>
        <w:tc>
          <w:tcPr>
            <w:tcW w:w="1275" w:type="dxa"/>
            <w:tcBorders>
              <w:top w:val="single" w:color="000000" w:sz="4" w:space="0"/>
              <w:left w:val="single" w:color="000000" w:sz="4" w:space="0"/>
              <w:bottom w:val="single" w:color="000000" w:sz="4" w:space="0"/>
              <w:right w:val="single" w:color="000000" w:sz="4" w:space="0"/>
            </w:tcBorders>
          </w:tcPr>
          <w:p>
            <w:pPr>
              <w:spacing w:after="0" w:line="240" w:lineRule="auto"/>
              <w:jc w:val="center"/>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0</w:t>
            </w:r>
          </w:p>
        </w:tc>
      </w:tr>
      <w:tr>
        <w:tblPrEx>
          <w:tblCellMar>
            <w:top w:w="7" w:type="dxa"/>
            <w:left w:w="106" w:type="dxa"/>
            <w:bottom w:w="0" w:type="dxa"/>
            <w:right w:w="103" w:type="dxa"/>
          </w:tblCellMar>
        </w:tblPrEx>
        <w:trPr>
          <w:trHeight w:val="325" w:hRule="atLeast"/>
        </w:trPr>
        <w:tc>
          <w:tcPr>
            <w:tcW w:w="519" w:type="dxa"/>
            <w:tcBorders>
              <w:top w:val="single" w:color="000000" w:sz="4" w:space="0"/>
              <w:left w:val="single" w:color="000000" w:sz="4" w:space="0"/>
              <w:bottom w:val="single" w:color="000000" w:sz="4" w:space="0"/>
              <w:right w:val="single" w:color="000000" w:sz="4" w:space="0"/>
            </w:tcBorders>
          </w:tcPr>
          <w:p>
            <w:pPr>
              <w:spacing w:after="0" w:line="240" w:lineRule="auto"/>
              <w:ind w:left="2"/>
              <w:rPr>
                <w:rFonts w:hint="default" w:ascii="Times New Roman" w:hAnsi="Times New Roman" w:eastAsia="Times New Roman" w:cs="Times New Roman"/>
                <w:color w:val="auto"/>
                <w:sz w:val="24"/>
                <w:szCs w:val="24"/>
              </w:rPr>
            </w:pPr>
            <w:r>
              <w:rPr>
                <w:rFonts w:hint="default" w:ascii="Times New Roman" w:hAnsi="Times New Roman" w:eastAsia="Times New Roman" w:cs="Times New Roman"/>
                <w:color w:val="auto"/>
                <w:sz w:val="24"/>
                <w:szCs w:val="24"/>
              </w:rPr>
              <w:t xml:space="preserve">10 </w:t>
            </w:r>
          </w:p>
        </w:tc>
        <w:tc>
          <w:tcPr>
            <w:tcW w:w="2394" w:type="dxa"/>
            <w:tcBorders>
              <w:top w:val="single" w:color="000000" w:sz="4" w:space="0"/>
              <w:left w:val="single" w:color="000000" w:sz="4" w:space="0"/>
              <w:bottom w:val="single" w:color="000000" w:sz="4" w:space="0"/>
              <w:right w:val="single" w:color="000000" w:sz="4" w:space="0"/>
            </w:tcBorders>
            <w:vAlign w:val="top"/>
          </w:tcPr>
          <w:p>
            <w:pPr>
              <w:spacing w:after="3" w:line="240" w:lineRule="auto"/>
              <w:rPr>
                <w:rFonts w:hint="default" w:ascii="Times New Roman" w:hAnsi="Times New Roman" w:eastAsia="Times New Roman" w:cs="Times New Roman"/>
                <w:color w:val="auto"/>
                <w:sz w:val="24"/>
                <w:szCs w:val="24"/>
              </w:rPr>
            </w:pPr>
            <w:r>
              <w:rPr>
                <w:rFonts w:hint="default" w:ascii="Times New Roman" w:hAnsi="Times New Roman" w:eastAsia="Times New Roman" w:cs="Times New Roman"/>
                <w:b w:val="0"/>
                <w:bCs/>
                <w:color w:val="auto"/>
                <w:sz w:val="24"/>
                <w:szCs w:val="24"/>
                <w:vertAlign w:val="baseline"/>
                <w:lang w:val="ru-RU"/>
              </w:rPr>
              <w:t xml:space="preserve">Химия </w:t>
            </w:r>
          </w:p>
        </w:tc>
        <w:tc>
          <w:tcPr>
            <w:tcW w:w="1568" w:type="dxa"/>
            <w:tcBorders>
              <w:top w:val="single" w:color="000000" w:sz="4" w:space="0"/>
              <w:left w:val="single" w:color="000000" w:sz="4" w:space="0"/>
              <w:bottom w:val="single" w:color="000000" w:sz="4" w:space="0"/>
              <w:right w:val="single" w:color="000000" w:sz="4" w:space="0"/>
            </w:tcBorders>
            <w:vAlign w:val="top"/>
          </w:tcPr>
          <w:p>
            <w:pPr>
              <w:spacing w:after="3" w:line="240" w:lineRule="auto"/>
              <w:rPr>
                <w:rFonts w:hint="default" w:ascii="Times New Roman" w:hAnsi="Times New Roman" w:eastAsia="Times New Roman" w:cs="Times New Roman"/>
                <w:color w:val="auto"/>
                <w:sz w:val="24"/>
                <w:szCs w:val="24"/>
              </w:rPr>
            </w:pPr>
            <w:r>
              <w:rPr>
                <w:rFonts w:hint="default" w:ascii="Times New Roman" w:hAnsi="Times New Roman" w:eastAsia="Times New Roman" w:cs="Times New Roman"/>
                <w:b/>
                <w:color w:val="auto"/>
                <w:sz w:val="24"/>
                <w:szCs w:val="24"/>
                <w:vertAlign w:val="baseline"/>
                <w:lang w:val="ru-RU"/>
              </w:rPr>
              <w:t>5</w:t>
            </w:r>
          </w:p>
        </w:tc>
        <w:tc>
          <w:tcPr>
            <w:tcW w:w="1636" w:type="dxa"/>
            <w:tcBorders>
              <w:top w:val="single" w:color="000000" w:sz="4" w:space="0"/>
              <w:left w:val="single" w:color="000000" w:sz="4" w:space="0"/>
              <w:bottom w:val="single" w:color="000000" w:sz="4" w:space="0"/>
              <w:right w:val="single" w:color="000000" w:sz="4" w:space="0"/>
            </w:tcBorders>
          </w:tcPr>
          <w:p>
            <w:pPr>
              <w:spacing w:after="0" w:line="240" w:lineRule="auto"/>
              <w:jc w:val="center"/>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0</w:t>
            </w:r>
          </w:p>
        </w:tc>
        <w:tc>
          <w:tcPr>
            <w:tcW w:w="1331" w:type="dxa"/>
            <w:tcBorders>
              <w:top w:val="single" w:color="000000" w:sz="4" w:space="0"/>
              <w:left w:val="single" w:color="000000" w:sz="4" w:space="0"/>
              <w:bottom w:val="single" w:color="000000" w:sz="4" w:space="0"/>
              <w:right w:val="single" w:color="000000" w:sz="4" w:space="0"/>
            </w:tcBorders>
          </w:tcPr>
          <w:p>
            <w:pPr>
              <w:spacing w:after="0" w:line="240" w:lineRule="auto"/>
              <w:jc w:val="center"/>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0</w:t>
            </w:r>
          </w:p>
        </w:tc>
        <w:tc>
          <w:tcPr>
            <w:tcW w:w="1260" w:type="dxa"/>
            <w:tcBorders>
              <w:top w:val="single" w:color="000000" w:sz="4" w:space="0"/>
              <w:left w:val="single" w:color="000000" w:sz="4" w:space="0"/>
              <w:bottom w:val="single" w:color="000000" w:sz="4" w:space="0"/>
              <w:right w:val="single" w:color="000000" w:sz="4" w:space="0"/>
            </w:tcBorders>
          </w:tcPr>
          <w:p>
            <w:pPr>
              <w:spacing w:after="0" w:line="240" w:lineRule="auto"/>
              <w:jc w:val="center"/>
              <w:rPr>
                <w:rFonts w:hint="default" w:ascii="Times New Roman" w:hAnsi="Times New Roman" w:cs="Times New Roman"/>
                <w:color w:val="auto"/>
                <w:sz w:val="24"/>
                <w:szCs w:val="24"/>
              </w:rPr>
            </w:pPr>
          </w:p>
        </w:tc>
        <w:tc>
          <w:tcPr>
            <w:tcW w:w="1275" w:type="dxa"/>
            <w:tcBorders>
              <w:top w:val="single" w:color="000000" w:sz="4" w:space="0"/>
              <w:left w:val="single" w:color="000000" w:sz="4" w:space="0"/>
              <w:bottom w:val="single" w:color="000000" w:sz="4" w:space="0"/>
              <w:right w:val="single" w:color="000000" w:sz="4" w:space="0"/>
            </w:tcBorders>
          </w:tcPr>
          <w:p>
            <w:pPr>
              <w:spacing w:after="0" w:line="240" w:lineRule="auto"/>
              <w:jc w:val="center"/>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0</w:t>
            </w:r>
          </w:p>
        </w:tc>
      </w:tr>
      <w:tr>
        <w:tblPrEx>
          <w:tblCellMar>
            <w:top w:w="7" w:type="dxa"/>
            <w:left w:w="106" w:type="dxa"/>
            <w:bottom w:w="0" w:type="dxa"/>
            <w:right w:w="103" w:type="dxa"/>
          </w:tblCellMar>
        </w:tblPrEx>
        <w:trPr>
          <w:trHeight w:val="327" w:hRule="atLeast"/>
        </w:trPr>
        <w:tc>
          <w:tcPr>
            <w:tcW w:w="519" w:type="dxa"/>
            <w:tcBorders>
              <w:top w:val="single" w:color="000000" w:sz="4" w:space="0"/>
              <w:left w:val="single" w:color="000000" w:sz="4" w:space="0"/>
              <w:bottom w:val="single" w:color="000000" w:sz="4" w:space="0"/>
              <w:right w:val="single" w:color="000000" w:sz="4" w:space="0"/>
            </w:tcBorders>
          </w:tcPr>
          <w:p>
            <w:pPr>
              <w:spacing w:after="0" w:line="240" w:lineRule="auto"/>
              <w:ind w:left="2"/>
              <w:rPr>
                <w:rFonts w:hint="default" w:ascii="Times New Roman" w:hAnsi="Times New Roman" w:eastAsia="Times New Roman" w:cs="Times New Roman"/>
                <w:color w:val="auto"/>
                <w:sz w:val="24"/>
                <w:szCs w:val="24"/>
              </w:rPr>
            </w:pPr>
            <w:r>
              <w:rPr>
                <w:rFonts w:hint="default" w:ascii="Times New Roman" w:hAnsi="Times New Roman" w:eastAsia="Times New Roman" w:cs="Times New Roman"/>
                <w:color w:val="auto"/>
                <w:sz w:val="24"/>
                <w:szCs w:val="24"/>
              </w:rPr>
              <w:t xml:space="preserve">11 </w:t>
            </w:r>
          </w:p>
        </w:tc>
        <w:tc>
          <w:tcPr>
            <w:tcW w:w="2394" w:type="dxa"/>
            <w:tcBorders>
              <w:top w:val="single" w:color="000000" w:sz="4" w:space="0"/>
              <w:left w:val="single" w:color="000000" w:sz="4" w:space="0"/>
              <w:bottom w:val="single" w:color="000000" w:sz="4" w:space="0"/>
              <w:right w:val="single" w:color="000000" w:sz="4" w:space="0"/>
            </w:tcBorders>
            <w:vAlign w:val="top"/>
          </w:tcPr>
          <w:p>
            <w:pPr>
              <w:spacing w:after="3" w:line="240" w:lineRule="auto"/>
              <w:rPr>
                <w:rFonts w:hint="default" w:ascii="Times New Roman" w:hAnsi="Times New Roman" w:eastAsia="Times New Roman" w:cs="Times New Roman"/>
                <w:color w:val="auto"/>
                <w:sz w:val="24"/>
                <w:szCs w:val="24"/>
              </w:rPr>
            </w:pPr>
            <w:r>
              <w:rPr>
                <w:rFonts w:hint="default" w:ascii="Times New Roman" w:hAnsi="Times New Roman" w:eastAsia="Times New Roman" w:cs="Times New Roman"/>
                <w:b w:val="0"/>
                <w:bCs/>
                <w:color w:val="auto"/>
                <w:sz w:val="24"/>
                <w:szCs w:val="24"/>
                <w:vertAlign w:val="baseline"/>
                <w:lang w:val="ru-RU"/>
              </w:rPr>
              <w:t>Технология</w:t>
            </w:r>
          </w:p>
        </w:tc>
        <w:tc>
          <w:tcPr>
            <w:tcW w:w="1568" w:type="dxa"/>
            <w:tcBorders>
              <w:top w:val="single" w:color="000000" w:sz="4" w:space="0"/>
              <w:left w:val="single" w:color="000000" w:sz="4" w:space="0"/>
              <w:bottom w:val="single" w:color="000000" w:sz="4" w:space="0"/>
              <w:right w:val="single" w:color="000000" w:sz="4" w:space="0"/>
            </w:tcBorders>
            <w:vAlign w:val="top"/>
          </w:tcPr>
          <w:p>
            <w:pPr>
              <w:spacing w:after="3" w:line="240" w:lineRule="auto"/>
              <w:rPr>
                <w:rFonts w:hint="default" w:ascii="Times New Roman" w:hAnsi="Times New Roman" w:eastAsia="Times New Roman" w:cs="Times New Roman"/>
                <w:color w:val="auto"/>
                <w:sz w:val="24"/>
                <w:szCs w:val="24"/>
              </w:rPr>
            </w:pPr>
            <w:r>
              <w:rPr>
                <w:rFonts w:hint="default" w:ascii="Times New Roman" w:hAnsi="Times New Roman" w:eastAsia="Times New Roman" w:cs="Times New Roman"/>
                <w:b/>
                <w:color w:val="auto"/>
                <w:sz w:val="24"/>
                <w:szCs w:val="24"/>
                <w:vertAlign w:val="baseline"/>
                <w:lang w:val="ru-RU"/>
              </w:rPr>
              <w:t>16</w:t>
            </w:r>
          </w:p>
        </w:tc>
        <w:tc>
          <w:tcPr>
            <w:tcW w:w="1636" w:type="dxa"/>
            <w:tcBorders>
              <w:top w:val="single" w:color="000000" w:sz="4" w:space="0"/>
              <w:left w:val="single" w:color="000000" w:sz="4" w:space="0"/>
              <w:bottom w:val="single" w:color="000000" w:sz="4" w:space="0"/>
              <w:right w:val="single" w:color="000000" w:sz="4" w:space="0"/>
            </w:tcBorders>
          </w:tcPr>
          <w:p>
            <w:pPr>
              <w:spacing w:after="0" w:line="240" w:lineRule="auto"/>
              <w:jc w:val="center"/>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0</w:t>
            </w:r>
          </w:p>
        </w:tc>
        <w:tc>
          <w:tcPr>
            <w:tcW w:w="1331" w:type="dxa"/>
            <w:tcBorders>
              <w:top w:val="single" w:color="000000" w:sz="4" w:space="0"/>
              <w:left w:val="single" w:color="000000" w:sz="4" w:space="0"/>
              <w:bottom w:val="single" w:color="000000" w:sz="4" w:space="0"/>
              <w:right w:val="single" w:color="000000" w:sz="4" w:space="0"/>
            </w:tcBorders>
          </w:tcPr>
          <w:p>
            <w:pPr>
              <w:spacing w:after="0" w:line="240" w:lineRule="auto"/>
              <w:jc w:val="center"/>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0</w:t>
            </w:r>
          </w:p>
        </w:tc>
        <w:tc>
          <w:tcPr>
            <w:tcW w:w="1260" w:type="dxa"/>
            <w:tcBorders>
              <w:top w:val="single" w:color="000000" w:sz="4" w:space="0"/>
              <w:left w:val="single" w:color="000000" w:sz="4" w:space="0"/>
              <w:bottom w:val="single" w:color="000000" w:sz="4" w:space="0"/>
              <w:right w:val="single" w:color="000000" w:sz="4" w:space="0"/>
            </w:tcBorders>
          </w:tcPr>
          <w:p>
            <w:pPr>
              <w:spacing w:after="0" w:line="240" w:lineRule="auto"/>
              <w:jc w:val="center"/>
              <w:rPr>
                <w:rFonts w:hint="default" w:ascii="Times New Roman" w:hAnsi="Times New Roman" w:cs="Times New Roman"/>
                <w:color w:val="auto"/>
                <w:sz w:val="24"/>
                <w:szCs w:val="24"/>
              </w:rPr>
            </w:pPr>
          </w:p>
        </w:tc>
        <w:tc>
          <w:tcPr>
            <w:tcW w:w="1275" w:type="dxa"/>
            <w:tcBorders>
              <w:top w:val="single" w:color="000000" w:sz="4" w:space="0"/>
              <w:left w:val="single" w:color="000000" w:sz="4" w:space="0"/>
              <w:bottom w:val="single" w:color="000000" w:sz="4" w:space="0"/>
              <w:right w:val="single" w:color="000000" w:sz="4" w:space="0"/>
            </w:tcBorders>
          </w:tcPr>
          <w:p>
            <w:pPr>
              <w:spacing w:after="0" w:line="240" w:lineRule="auto"/>
              <w:jc w:val="center"/>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0</w:t>
            </w:r>
          </w:p>
        </w:tc>
      </w:tr>
      <w:tr>
        <w:tblPrEx>
          <w:tblCellMar>
            <w:top w:w="7" w:type="dxa"/>
            <w:left w:w="106" w:type="dxa"/>
            <w:bottom w:w="0" w:type="dxa"/>
            <w:right w:w="103" w:type="dxa"/>
          </w:tblCellMar>
        </w:tblPrEx>
        <w:trPr>
          <w:trHeight w:val="325" w:hRule="atLeast"/>
        </w:trPr>
        <w:tc>
          <w:tcPr>
            <w:tcW w:w="519" w:type="dxa"/>
            <w:tcBorders>
              <w:top w:val="single" w:color="000000" w:sz="4" w:space="0"/>
              <w:left w:val="single" w:color="000000" w:sz="4" w:space="0"/>
              <w:bottom w:val="single" w:color="000000" w:sz="4" w:space="0"/>
              <w:right w:val="single" w:color="000000" w:sz="4" w:space="0"/>
            </w:tcBorders>
          </w:tcPr>
          <w:p>
            <w:pPr>
              <w:spacing w:after="0" w:line="240" w:lineRule="auto"/>
              <w:ind w:left="2"/>
              <w:rPr>
                <w:rFonts w:hint="default" w:ascii="Times New Roman" w:hAnsi="Times New Roman" w:eastAsia="Times New Roman" w:cs="Times New Roman"/>
                <w:color w:val="auto"/>
                <w:sz w:val="24"/>
                <w:szCs w:val="24"/>
              </w:rPr>
            </w:pPr>
            <w:r>
              <w:rPr>
                <w:rFonts w:hint="default" w:ascii="Times New Roman" w:hAnsi="Times New Roman" w:eastAsia="Times New Roman" w:cs="Times New Roman"/>
                <w:color w:val="auto"/>
                <w:sz w:val="24"/>
                <w:szCs w:val="24"/>
              </w:rPr>
              <w:t xml:space="preserve">12 </w:t>
            </w:r>
          </w:p>
        </w:tc>
        <w:tc>
          <w:tcPr>
            <w:tcW w:w="2394" w:type="dxa"/>
            <w:tcBorders>
              <w:top w:val="single" w:color="000000" w:sz="4" w:space="0"/>
              <w:left w:val="single" w:color="000000" w:sz="4" w:space="0"/>
              <w:bottom w:val="single" w:color="000000" w:sz="4" w:space="0"/>
              <w:right w:val="single" w:color="000000" w:sz="4" w:space="0"/>
            </w:tcBorders>
            <w:vAlign w:val="top"/>
          </w:tcPr>
          <w:p>
            <w:pPr>
              <w:spacing w:after="3" w:line="240" w:lineRule="auto"/>
              <w:rPr>
                <w:rFonts w:hint="default" w:ascii="Times New Roman" w:hAnsi="Times New Roman" w:eastAsia="Times New Roman" w:cs="Times New Roman"/>
                <w:color w:val="auto"/>
                <w:sz w:val="24"/>
                <w:szCs w:val="24"/>
              </w:rPr>
            </w:pPr>
            <w:r>
              <w:rPr>
                <w:rFonts w:hint="default" w:ascii="Times New Roman" w:hAnsi="Times New Roman" w:eastAsia="Times New Roman" w:cs="Times New Roman"/>
                <w:b w:val="0"/>
                <w:bCs/>
                <w:color w:val="auto"/>
                <w:sz w:val="24"/>
                <w:szCs w:val="24"/>
                <w:vertAlign w:val="baseline"/>
                <w:lang w:val="ru-RU"/>
              </w:rPr>
              <w:t>Физическая культура</w:t>
            </w:r>
          </w:p>
        </w:tc>
        <w:tc>
          <w:tcPr>
            <w:tcW w:w="1568" w:type="dxa"/>
            <w:tcBorders>
              <w:top w:val="single" w:color="000000" w:sz="4" w:space="0"/>
              <w:left w:val="single" w:color="000000" w:sz="4" w:space="0"/>
              <w:bottom w:val="single" w:color="000000" w:sz="4" w:space="0"/>
              <w:right w:val="single" w:color="000000" w:sz="4" w:space="0"/>
            </w:tcBorders>
            <w:vAlign w:val="top"/>
          </w:tcPr>
          <w:p>
            <w:pPr>
              <w:spacing w:after="3" w:line="240" w:lineRule="auto"/>
              <w:rPr>
                <w:rFonts w:hint="default" w:ascii="Times New Roman" w:hAnsi="Times New Roman" w:eastAsia="Times New Roman" w:cs="Times New Roman"/>
                <w:color w:val="auto"/>
                <w:sz w:val="24"/>
                <w:szCs w:val="24"/>
              </w:rPr>
            </w:pPr>
            <w:r>
              <w:rPr>
                <w:rFonts w:hint="default" w:ascii="Times New Roman" w:hAnsi="Times New Roman" w:eastAsia="Times New Roman" w:cs="Times New Roman"/>
                <w:b/>
                <w:color w:val="auto"/>
                <w:sz w:val="24"/>
                <w:szCs w:val="24"/>
                <w:vertAlign w:val="baseline"/>
                <w:lang w:val="ru-RU"/>
              </w:rPr>
              <w:t>4</w:t>
            </w:r>
          </w:p>
        </w:tc>
        <w:tc>
          <w:tcPr>
            <w:tcW w:w="1636" w:type="dxa"/>
            <w:tcBorders>
              <w:top w:val="single" w:color="000000" w:sz="4" w:space="0"/>
              <w:left w:val="single" w:color="000000" w:sz="4" w:space="0"/>
              <w:bottom w:val="single" w:color="000000" w:sz="4" w:space="0"/>
              <w:right w:val="single" w:color="000000" w:sz="4" w:space="0"/>
            </w:tcBorders>
          </w:tcPr>
          <w:p>
            <w:pPr>
              <w:spacing w:after="0" w:line="240" w:lineRule="auto"/>
              <w:jc w:val="center"/>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4</w:t>
            </w:r>
          </w:p>
        </w:tc>
        <w:tc>
          <w:tcPr>
            <w:tcW w:w="1331" w:type="dxa"/>
            <w:tcBorders>
              <w:top w:val="single" w:color="000000" w:sz="4" w:space="0"/>
              <w:left w:val="single" w:color="000000" w:sz="4" w:space="0"/>
              <w:bottom w:val="single" w:color="000000" w:sz="4" w:space="0"/>
              <w:right w:val="single" w:color="000000" w:sz="4" w:space="0"/>
            </w:tcBorders>
          </w:tcPr>
          <w:p>
            <w:pPr>
              <w:spacing w:after="0" w:line="240" w:lineRule="auto"/>
              <w:jc w:val="center"/>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2</w:t>
            </w:r>
          </w:p>
        </w:tc>
        <w:tc>
          <w:tcPr>
            <w:tcW w:w="1260" w:type="dxa"/>
            <w:tcBorders>
              <w:top w:val="single" w:color="000000" w:sz="4" w:space="0"/>
              <w:left w:val="single" w:color="000000" w:sz="4" w:space="0"/>
              <w:bottom w:val="single" w:color="000000" w:sz="4" w:space="0"/>
              <w:right w:val="single" w:color="000000" w:sz="4" w:space="0"/>
            </w:tcBorders>
          </w:tcPr>
          <w:p>
            <w:pPr>
              <w:spacing w:after="0" w:line="240" w:lineRule="auto"/>
              <w:jc w:val="center"/>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2</w:t>
            </w:r>
          </w:p>
        </w:tc>
        <w:tc>
          <w:tcPr>
            <w:tcW w:w="1275" w:type="dxa"/>
            <w:tcBorders>
              <w:top w:val="single" w:color="000000" w:sz="4" w:space="0"/>
              <w:left w:val="single" w:color="000000" w:sz="4" w:space="0"/>
              <w:bottom w:val="single" w:color="000000" w:sz="4" w:space="0"/>
              <w:right w:val="single" w:color="000000" w:sz="4" w:space="0"/>
            </w:tcBorders>
          </w:tcPr>
          <w:p>
            <w:pPr>
              <w:spacing w:after="0" w:line="240" w:lineRule="auto"/>
              <w:jc w:val="center"/>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50</w:t>
            </w:r>
          </w:p>
        </w:tc>
      </w:tr>
      <w:tr>
        <w:tblPrEx>
          <w:tblCellMar>
            <w:top w:w="7" w:type="dxa"/>
            <w:left w:w="106" w:type="dxa"/>
            <w:bottom w:w="0" w:type="dxa"/>
            <w:right w:w="103" w:type="dxa"/>
          </w:tblCellMar>
        </w:tblPrEx>
        <w:trPr>
          <w:trHeight w:val="296" w:hRule="atLeast"/>
        </w:trPr>
        <w:tc>
          <w:tcPr>
            <w:tcW w:w="519" w:type="dxa"/>
            <w:tcBorders>
              <w:top w:val="single" w:color="000000" w:sz="4" w:space="0"/>
              <w:left w:val="single" w:color="000000" w:sz="4" w:space="0"/>
              <w:bottom w:val="single" w:color="000000" w:sz="4" w:space="0"/>
              <w:right w:val="single" w:color="000000" w:sz="4" w:space="0"/>
            </w:tcBorders>
          </w:tcPr>
          <w:p>
            <w:pPr>
              <w:spacing w:after="0" w:line="240" w:lineRule="auto"/>
              <w:ind w:left="2"/>
              <w:rPr>
                <w:rFonts w:hint="default" w:ascii="Times New Roman" w:hAnsi="Times New Roman" w:eastAsia="Times New Roman" w:cs="Times New Roman"/>
                <w:color w:val="auto"/>
                <w:sz w:val="24"/>
                <w:szCs w:val="24"/>
              </w:rPr>
            </w:pPr>
            <w:r>
              <w:rPr>
                <w:rFonts w:hint="default" w:ascii="Times New Roman" w:hAnsi="Times New Roman" w:eastAsia="Times New Roman" w:cs="Times New Roman"/>
                <w:color w:val="auto"/>
                <w:sz w:val="24"/>
                <w:szCs w:val="24"/>
              </w:rPr>
              <w:t xml:space="preserve">13 </w:t>
            </w:r>
          </w:p>
        </w:tc>
        <w:tc>
          <w:tcPr>
            <w:tcW w:w="2394" w:type="dxa"/>
            <w:tcBorders>
              <w:top w:val="single" w:color="000000" w:sz="4" w:space="0"/>
              <w:left w:val="single" w:color="000000" w:sz="4" w:space="0"/>
              <w:bottom w:val="single" w:color="000000" w:sz="4" w:space="0"/>
              <w:right w:val="single" w:color="000000" w:sz="4" w:space="0"/>
            </w:tcBorders>
            <w:vAlign w:val="top"/>
          </w:tcPr>
          <w:p>
            <w:pPr>
              <w:spacing w:after="3" w:line="240" w:lineRule="auto"/>
              <w:rPr>
                <w:rFonts w:hint="default" w:ascii="Times New Roman" w:hAnsi="Times New Roman" w:eastAsia="Times New Roman" w:cs="Times New Roman"/>
                <w:color w:val="auto"/>
                <w:sz w:val="24"/>
                <w:szCs w:val="24"/>
              </w:rPr>
            </w:pPr>
            <w:r>
              <w:rPr>
                <w:rFonts w:hint="default" w:ascii="Times New Roman" w:hAnsi="Times New Roman" w:eastAsia="Times New Roman" w:cs="Times New Roman"/>
                <w:b w:val="0"/>
                <w:bCs/>
                <w:color w:val="auto"/>
                <w:sz w:val="24"/>
                <w:szCs w:val="24"/>
                <w:vertAlign w:val="baseline"/>
                <w:lang w:val="ru-RU"/>
              </w:rPr>
              <w:t>Биология</w:t>
            </w:r>
          </w:p>
        </w:tc>
        <w:tc>
          <w:tcPr>
            <w:tcW w:w="1568" w:type="dxa"/>
            <w:tcBorders>
              <w:top w:val="single" w:color="000000" w:sz="4" w:space="0"/>
              <w:left w:val="single" w:color="000000" w:sz="4" w:space="0"/>
              <w:bottom w:val="single" w:color="000000" w:sz="4" w:space="0"/>
              <w:right w:val="single" w:color="000000" w:sz="4" w:space="0"/>
            </w:tcBorders>
            <w:vAlign w:val="top"/>
          </w:tcPr>
          <w:p>
            <w:pPr>
              <w:spacing w:after="3" w:line="240" w:lineRule="auto"/>
              <w:rPr>
                <w:rFonts w:hint="default" w:ascii="Times New Roman" w:hAnsi="Times New Roman" w:eastAsia="Times New Roman" w:cs="Times New Roman"/>
                <w:color w:val="auto"/>
                <w:sz w:val="24"/>
                <w:szCs w:val="24"/>
              </w:rPr>
            </w:pPr>
            <w:r>
              <w:rPr>
                <w:rFonts w:hint="default" w:ascii="Times New Roman" w:hAnsi="Times New Roman" w:eastAsia="Times New Roman" w:cs="Times New Roman"/>
                <w:b/>
                <w:color w:val="auto"/>
                <w:sz w:val="24"/>
                <w:szCs w:val="24"/>
                <w:vertAlign w:val="baseline"/>
                <w:lang w:val="ru-RU"/>
              </w:rPr>
              <w:t>14</w:t>
            </w:r>
          </w:p>
        </w:tc>
        <w:tc>
          <w:tcPr>
            <w:tcW w:w="1636" w:type="dxa"/>
            <w:tcBorders>
              <w:top w:val="single" w:color="000000" w:sz="4" w:space="0"/>
              <w:left w:val="single" w:color="000000" w:sz="4" w:space="0"/>
              <w:bottom w:val="single" w:color="000000" w:sz="4" w:space="0"/>
              <w:right w:val="single" w:color="000000" w:sz="4" w:space="0"/>
            </w:tcBorders>
          </w:tcPr>
          <w:p>
            <w:pPr>
              <w:spacing w:after="0" w:line="240" w:lineRule="auto"/>
              <w:jc w:val="center"/>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1</w:t>
            </w:r>
          </w:p>
        </w:tc>
        <w:tc>
          <w:tcPr>
            <w:tcW w:w="1331" w:type="dxa"/>
            <w:tcBorders>
              <w:top w:val="single" w:color="000000" w:sz="4" w:space="0"/>
              <w:left w:val="single" w:color="000000" w:sz="4" w:space="0"/>
              <w:bottom w:val="single" w:color="000000" w:sz="4" w:space="0"/>
              <w:right w:val="single" w:color="000000" w:sz="4" w:space="0"/>
            </w:tcBorders>
          </w:tcPr>
          <w:p>
            <w:pPr>
              <w:spacing w:after="0" w:line="240" w:lineRule="auto"/>
              <w:jc w:val="center"/>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0</w:t>
            </w:r>
          </w:p>
        </w:tc>
        <w:tc>
          <w:tcPr>
            <w:tcW w:w="1260" w:type="dxa"/>
            <w:tcBorders>
              <w:top w:val="single" w:color="000000" w:sz="4" w:space="0"/>
              <w:left w:val="single" w:color="000000" w:sz="4" w:space="0"/>
              <w:bottom w:val="single" w:color="000000" w:sz="4" w:space="0"/>
              <w:right w:val="single" w:color="000000" w:sz="4" w:space="0"/>
            </w:tcBorders>
          </w:tcPr>
          <w:p>
            <w:pPr>
              <w:spacing w:after="0" w:line="240" w:lineRule="auto"/>
              <w:jc w:val="center"/>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1</w:t>
            </w:r>
          </w:p>
        </w:tc>
        <w:tc>
          <w:tcPr>
            <w:tcW w:w="1275" w:type="dxa"/>
            <w:tcBorders>
              <w:top w:val="single" w:color="000000" w:sz="4" w:space="0"/>
              <w:left w:val="single" w:color="000000" w:sz="4" w:space="0"/>
              <w:bottom w:val="single" w:color="000000" w:sz="4" w:space="0"/>
              <w:right w:val="single" w:color="000000" w:sz="4" w:space="0"/>
            </w:tcBorders>
          </w:tcPr>
          <w:p>
            <w:pPr>
              <w:spacing w:after="0" w:line="240" w:lineRule="auto"/>
              <w:jc w:val="center"/>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7,14</w:t>
            </w:r>
          </w:p>
        </w:tc>
      </w:tr>
      <w:tr>
        <w:tblPrEx>
          <w:tblCellMar>
            <w:top w:w="7" w:type="dxa"/>
            <w:left w:w="106" w:type="dxa"/>
            <w:bottom w:w="0" w:type="dxa"/>
            <w:right w:w="103" w:type="dxa"/>
          </w:tblCellMar>
        </w:tblPrEx>
        <w:trPr>
          <w:trHeight w:val="327" w:hRule="atLeast"/>
        </w:trPr>
        <w:tc>
          <w:tcPr>
            <w:tcW w:w="519" w:type="dxa"/>
            <w:tcBorders>
              <w:top w:val="single" w:color="000000" w:sz="4" w:space="0"/>
              <w:left w:val="single" w:color="000000" w:sz="4" w:space="0"/>
              <w:bottom w:val="single" w:color="000000" w:sz="4" w:space="0"/>
              <w:right w:val="single" w:color="000000" w:sz="4" w:space="0"/>
            </w:tcBorders>
          </w:tcPr>
          <w:p>
            <w:pPr>
              <w:spacing w:after="0" w:line="240" w:lineRule="auto"/>
              <w:ind w:left="2"/>
              <w:rPr>
                <w:rFonts w:hint="default" w:ascii="Times New Roman" w:hAnsi="Times New Roman" w:eastAsia="Times New Roman" w:cs="Times New Roman"/>
                <w:color w:val="auto"/>
                <w:sz w:val="24"/>
                <w:szCs w:val="24"/>
              </w:rPr>
            </w:pPr>
            <w:r>
              <w:rPr>
                <w:rFonts w:hint="default" w:ascii="Times New Roman" w:hAnsi="Times New Roman" w:eastAsia="Times New Roman" w:cs="Times New Roman"/>
                <w:color w:val="auto"/>
                <w:sz w:val="24"/>
                <w:szCs w:val="24"/>
              </w:rPr>
              <w:t xml:space="preserve">14 </w:t>
            </w:r>
          </w:p>
        </w:tc>
        <w:tc>
          <w:tcPr>
            <w:tcW w:w="2394" w:type="dxa"/>
            <w:tcBorders>
              <w:top w:val="single" w:color="000000" w:sz="4" w:space="0"/>
              <w:left w:val="single" w:color="000000" w:sz="4" w:space="0"/>
              <w:bottom w:val="single" w:color="000000" w:sz="4" w:space="0"/>
              <w:right w:val="single" w:color="000000" w:sz="4" w:space="0"/>
            </w:tcBorders>
            <w:vAlign w:val="top"/>
          </w:tcPr>
          <w:p>
            <w:pPr>
              <w:spacing w:after="3" w:line="240" w:lineRule="auto"/>
              <w:rPr>
                <w:rFonts w:hint="default" w:ascii="Times New Roman" w:hAnsi="Times New Roman" w:eastAsia="Times New Roman" w:cs="Times New Roman"/>
                <w:color w:val="auto"/>
                <w:sz w:val="24"/>
                <w:szCs w:val="24"/>
              </w:rPr>
            </w:pPr>
            <w:r>
              <w:rPr>
                <w:rFonts w:hint="default" w:ascii="Times New Roman" w:hAnsi="Times New Roman" w:eastAsia="Times New Roman" w:cs="Times New Roman"/>
                <w:b w:val="0"/>
                <w:bCs/>
                <w:color w:val="auto"/>
                <w:sz w:val="24"/>
                <w:szCs w:val="24"/>
                <w:vertAlign w:val="baseline"/>
                <w:lang w:val="ru-RU"/>
              </w:rPr>
              <w:t>Физика</w:t>
            </w:r>
          </w:p>
        </w:tc>
        <w:tc>
          <w:tcPr>
            <w:tcW w:w="1568" w:type="dxa"/>
            <w:tcBorders>
              <w:top w:val="single" w:color="000000" w:sz="4" w:space="0"/>
              <w:left w:val="single" w:color="000000" w:sz="4" w:space="0"/>
              <w:bottom w:val="single" w:color="000000" w:sz="4" w:space="0"/>
              <w:right w:val="single" w:color="000000" w:sz="4" w:space="0"/>
            </w:tcBorders>
            <w:vAlign w:val="top"/>
          </w:tcPr>
          <w:p>
            <w:pPr>
              <w:spacing w:after="3" w:line="240" w:lineRule="auto"/>
              <w:rPr>
                <w:rFonts w:hint="default" w:ascii="Times New Roman" w:hAnsi="Times New Roman" w:eastAsia="Times New Roman" w:cs="Times New Roman"/>
                <w:color w:val="auto"/>
                <w:sz w:val="24"/>
                <w:szCs w:val="24"/>
              </w:rPr>
            </w:pPr>
            <w:r>
              <w:rPr>
                <w:rFonts w:hint="default" w:ascii="Times New Roman" w:hAnsi="Times New Roman" w:eastAsia="Times New Roman" w:cs="Times New Roman"/>
                <w:b/>
                <w:color w:val="auto"/>
                <w:sz w:val="24"/>
                <w:szCs w:val="24"/>
                <w:vertAlign w:val="baseline"/>
                <w:lang w:val="ru-RU"/>
              </w:rPr>
              <w:t>7</w:t>
            </w:r>
          </w:p>
        </w:tc>
        <w:tc>
          <w:tcPr>
            <w:tcW w:w="1636" w:type="dxa"/>
            <w:tcBorders>
              <w:top w:val="single" w:color="000000" w:sz="4" w:space="0"/>
              <w:left w:val="single" w:color="000000" w:sz="4" w:space="0"/>
              <w:bottom w:val="single" w:color="000000" w:sz="4" w:space="0"/>
              <w:right w:val="single" w:color="000000" w:sz="4" w:space="0"/>
            </w:tcBorders>
          </w:tcPr>
          <w:p>
            <w:pPr>
              <w:spacing w:after="0" w:line="240" w:lineRule="auto"/>
              <w:jc w:val="center"/>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0</w:t>
            </w:r>
          </w:p>
        </w:tc>
        <w:tc>
          <w:tcPr>
            <w:tcW w:w="1331" w:type="dxa"/>
            <w:tcBorders>
              <w:top w:val="single" w:color="000000" w:sz="4" w:space="0"/>
              <w:left w:val="single" w:color="000000" w:sz="4" w:space="0"/>
              <w:bottom w:val="single" w:color="000000" w:sz="4" w:space="0"/>
              <w:right w:val="single" w:color="000000" w:sz="4" w:space="0"/>
            </w:tcBorders>
          </w:tcPr>
          <w:p>
            <w:pPr>
              <w:spacing w:after="0" w:line="240" w:lineRule="auto"/>
              <w:jc w:val="center"/>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0</w:t>
            </w:r>
          </w:p>
        </w:tc>
        <w:tc>
          <w:tcPr>
            <w:tcW w:w="1260" w:type="dxa"/>
            <w:tcBorders>
              <w:top w:val="single" w:color="000000" w:sz="4" w:space="0"/>
              <w:left w:val="single" w:color="000000" w:sz="4" w:space="0"/>
              <w:bottom w:val="single" w:color="000000" w:sz="4" w:space="0"/>
              <w:right w:val="single" w:color="000000" w:sz="4" w:space="0"/>
            </w:tcBorders>
          </w:tcPr>
          <w:p>
            <w:pPr>
              <w:spacing w:after="0" w:line="240" w:lineRule="auto"/>
              <w:jc w:val="center"/>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0</w:t>
            </w:r>
          </w:p>
        </w:tc>
        <w:tc>
          <w:tcPr>
            <w:tcW w:w="1275" w:type="dxa"/>
            <w:tcBorders>
              <w:top w:val="single" w:color="000000" w:sz="4" w:space="0"/>
              <w:left w:val="single" w:color="000000" w:sz="4" w:space="0"/>
              <w:bottom w:val="single" w:color="000000" w:sz="4" w:space="0"/>
              <w:right w:val="single" w:color="000000" w:sz="4" w:space="0"/>
            </w:tcBorders>
          </w:tcPr>
          <w:p>
            <w:pPr>
              <w:spacing w:after="0" w:line="240" w:lineRule="auto"/>
              <w:jc w:val="center"/>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0</w:t>
            </w:r>
          </w:p>
        </w:tc>
      </w:tr>
      <w:tr>
        <w:tblPrEx>
          <w:tblCellMar>
            <w:top w:w="7" w:type="dxa"/>
            <w:left w:w="106" w:type="dxa"/>
            <w:bottom w:w="0" w:type="dxa"/>
            <w:right w:w="103" w:type="dxa"/>
          </w:tblCellMar>
        </w:tblPrEx>
        <w:trPr>
          <w:trHeight w:val="366" w:hRule="atLeast"/>
        </w:trPr>
        <w:tc>
          <w:tcPr>
            <w:tcW w:w="519" w:type="dxa"/>
            <w:tcBorders>
              <w:top w:val="single" w:color="000000" w:sz="4" w:space="0"/>
              <w:left w:val="single" w:color="000000" w:sz="4" w:space="0"/>
              <w:bottom w:val="single" w:color="000000" w:sz="4" w:space="0"/>
              <w:right w:val="single" w:color="000000" w:sz="4" w:space="0"/>
            </w:tcBorders>
          </w:tcPr>
          <w:p>
            <w:pPr>
              <w:spacing w:after="0" w:line="240" w:lineRule="auto"/>
              <w:ind w:left="2"/>
              <w:rPr>
                <w:rFonts w:hint="default" w:ascii="Times New Roman" w:hAnsi="Times New Roman" w:eastAsia="Times New Roman" w:cs="Times New Roman"/>
                <w:color w:val="auto"/>
                <w:sz w:val="24"/>
                <w:szCs w:val="24"/>
              </w:rPr>
            </w:pPr>
          </w:p>
        </w:tc>
        <w:tc>
          <w:tcPr>
            <w:tcW w:w="2394" w:type="dxa"/>
            <w:tcBorders>
              <w:top w:val="single" w:color="000000" w:sz="4" w:space="0"/>
              <w:left w:val="single" w:color="000000" w:sz="4" w:space="0"/>
              <w:bottom w:val="single" w:color="000000" w:sz="4" w:space="0"/>
              <w:right w:val="single" w:color="000000" w:sz="4" w:space="0"/>
            </w:tcBorders>
            <w:shd w:val="clear" w:color="auto" w:fill="auto"/>
          </w:tcPr>
          <w:p>
            <w:pPr>
              <w:spacing w:after="0" w:line="240" w:lineRule="auto"/>
              <w:rPr>
                <w:rFonts w:hint="default" w:ascii="Times New Roman" w:hAnsi="Times New Roman" w:eastAsia="Times New Roman" w:cs="Times New Roman"/>
                <w:b/>
                <w:bCs/>
                <w:color w:val="auto"/>
                <w:sz w:val="24"/>
                <w:szCs w:val="24"/>
                <w:highlight w:val="none"/>
              </w:rPr>
            </w:pPr>
            <w:r>
              <w:rPr>
                <w:rFonts w:hint="default" w:ascii="Times New Roman" w:hAnsi="Times New Roman" w:eastAsia="Times New Roman" w:cs="Times New Roman"/>
                <w:b/>
                <w:bCs/>
                <w:color w:val="auto"/>
                <w:sz w:val="24"/>
                <w:szCs w:val="24"/>
                <w:highlight w:val="none"/>
              </w:rPr>
              <w:t>Итого ВСОШ:</w:t>
            </w:r>
          </w:p>
        </w:tc>
        <w:tc>
          <w:tcPr>
            <w:tcW w:w="1568" w:type="dxa"/>
            <w:tcBorders>
              <w:top w:val="single" w:color="000000" w:sz="4" w:space="0"/>
              <w:left w:val="single" w:color="000000" w:sz="4" w:space="0"/>
              <w:bottom w:val="single" w:color="000000" w:sz="4" w:space="0"/>
              <w:right w:val="single" w:color="000000" w:sz="4" w:space="0"/>
            </w:tcBorders>
            <w:shd w:val="clear" w:color="auto" w:fill="auto"/>
          </w:tcPr>
          <w:p>
            <w:pPr>
              <w:spacing w:after="0" w:line="240" w:lineRule="auto"/>
              <w:ind w:right="62"/>
              <w:jc w:val="center"/>
              <w:rPr>
                <w:rFonts w:hint="default" w:ascii="Times New Roman" w:hAnsi="Times New Roman" w:eastAsia="Times New Roman" w:cs="Times New Roman"/>
                <w:b/>
                <w:bCs/>
                <w:color w:val="auto"/>
                <w:sz w:val="24"/>
                <w:szCs w:val="24"/>
                <w:highlight w:val="none"/>
              </w:rPr>
            </w:pPr>
            <w:r>
              <w:rPr>
                <w:rFonts w:hint="default" w:ascii="Times New Roman" w:hAnsi="Times New Roman" w:eastAsia="Times New Roman" w:cs="Times New Roman"/>
                <w:b/>
                <w:bCs/>
                <w:color w:val="auto"/>
                <w:sz w:val="24"/>
                <w:szCs w:val="24"/>
                <w:highlight w:val="none"/>
              </w:rPr>
              <w:fldChar w:fldCharType="begin"/>
            </w:r>
            <w:r>
              <w:rPr>
                <w:rFonts w:hint="default" w:ascii="Times New Roman" w:hAnsi="Times New Roman" w:eastAsia="Times New Roman" w:cs="Times New Roman"/>
                <w:b/>
                <w:bCs/>
                <w:color w:val="auto"/>
                <w:sz w:val="24"/>
                <w:szCs w:val="24"/>
                <w:highlight w:val="none"/>
              </w:rPr>
              <w:instrText xml:space="preserve"> = sum(C2:C15) \* MERGEFORMAT </w:instrText>
            </w:r>
            <w:r>
              <w:rPr>
                <w:rFonts w:hint="default" w:ascii="Times New Roman" w:hAnsi="Times New Roman" w:eastAsia="Times New Roman" w:cs="Times New Roman"/>
                <w:b/>
                <w:bCs/>
                <w:color w:val="auto"/>
                <w:sz w:val="24"/>
                <w:szCs w:val="24"/>
                <w:highlight w:val="none"/>
              </w:rPr>
              <w:fldChar w:fldCharType="separate"/>
            </w:r>
            <w:r>
              <w:rPr>
                <w:rFonts w:hint="default" w:ascii="Times New Roman" w:hAnsi="Times New Roman" w:eastAsia="Times New Roman" w:cs="Times New Roman"/>
                <w:b/>
                <w:bCs/>
                <w:color w:val="auto"/>
                <w:sz w:val="24"/>
                <w:szCs w:val="24"/>
                <w:highlight w:val="none"/>
              </w:rPr>
              <w:t>149</w:t>
            </w:r>
            <w:r>
              <w:rPr>
                <w:rFonts w:hint="default" w:ascii="Times New Roman" w:hAnsi="Times New Roman" w:eastAsia="Times New Roman" w:cs="Times New Roman"/>
                <w:b/>
                <w:bCs/>
                <w:color w:val="auto"/>
                <w:sz w:val="24"/>
                <w:szCs w:val="24"/>
                <w:highlight w:val="none"/>
              </w:rPr>
              <w:fldChar w:fldCharType="end"/>
            </w:r>
          </w:p>
        </w:tc>
        <w:tc>
          <w:tcPr>
            <w:tcW w:w="1636" w:type="dxa"/>
            <w:tcBorders>
              <w:top w:val="single" w:color="000000" w:sz="4" w:space="0"/>
              <w:left w:val="single" w:color="000000" w:sz="4" w:space="0"/>
              <w:bottom w:val="single" w:color="000000" w:sz="4" w:space="0"/>
              <w:right w:val="single" w:color="000000" w:sz="4" w:space="0"/>
            </w:tcBorders>
            <w:shd w:val="clear" w:color="auto" w:fill="auto"/>
          </w:tcPr>
          <w:p>
            <w:pPr>
              <w:spacing w:after="0" w:line="240" w:lineRule="auto"/>
              <w:jc w:val="center"/>
              <w:rPr>
                <w:rFonts w:hint="default" w:ascii="Times New Roman" w:hAnsi="Times New Roman" w:cs="Times New Roman"/>
                <w:b/>
                <w:bCs/>
                <w:color w:val="auto"/>
                <w:sz w:val="24"/>
                <w:szCs w:val="24"/>
                <w:highlight w:val="none"/>
              </w:rPr>
            </w:pPr>
            <w:r>
              <w:rPr>
                <w:rFonts w:hint="default" w:ascii="Times New Roman" w:hAnsi="Times New Roman" w:cs="Times New Roman"/>
                <w:b/>
                <w:bCs/>
                <w:color w:val="auto"/>
                <w:sz w:val="24"/>
                <w:szCs w:val="24"/>
                <w:highlight w:val="none"/>
              </w:rPr>
              <w:fldChar w:fldCharType="begin"/>
            </w:r>
            <w:r>
              <w:rPr>
                <w:rFonts w:hint="default" w:ascii="Times New Roman" w:hAnsi="Times New Roman" w:cs="Times New Roman"/>
                <w:b/>
                <w:bCs/>
                <w:color w:val="auto"/>
                <w:sz w:val="24"/>
                <w:szCs w:val="24"/>
                <w:highlight w:val="none"/>
              </w:rPr>
              <w:instrText xml:space="preserve"> = sum(D2:D15) \* MERGEFORMAT </w:instrText>
            </w:r>
            <w:r>
              <w:rPr>
                <w:rFonts w:hint="default" w:ascii="Times New Roman" w:hAnsi="Times New Roman" w:cs="Times New Roman"/>
                <w:b/>
                <w:bCs/>
                <w:color w:val="auto"/>
                <w:sz w:val="24"/>
                <w:szCs w:val="24"/>
                <w:highlight w:val="none"/>
              </w:rPr>
              <w:fldChar w:fldCharType="separate"/>
            </w:r>
            <w:r>
              <w:rPr>
                <w:rFonts w:hint="default" w:ascii="Times New Roman" w:hAnsi="Times New Roman" w:cs="Times New Roman"/>
                <w:b/>
                <w:bCs/>
                <w:color w:val="auto"/>
                <w:sz w:val="24"/>
                <w:szCs w:val="24"/>
                <w:highlight w:val="none"/>
              </w:rPr>
              <w:t>15</w:t>
            </w:r>
            <w:r>
              <w:rPr>
                <w:rFonts w:hint="default" w:ascii="Times New Roman" w:hAnsi="Times New Roman" w:cs="Times New Roman"/>
                <w:b/>
                <w:bCs/>
                <w:color w:val="auto"/>
                <w:sz w:val="24"/>
                <w:szCs w:val="24"/>
                <w:highlight w:val="none"/>
              </w:rPr>
              <w:fldChar w:fldCharType="end"/>
            </w:r>
          </w:p>
        </w:tc>
        <w:tc>
          <w:tcPr>
            <w:tcW w:w="1331" w:type="dxa"/>
            <w:tcBorders>
              <w:top w:val="single" w:color="000000" w:sz="4" w:space="0"/>
              <w:left w:val="single" w:color="000000" w:sz="4" w:space="0"/>
              <w:bottom w:val="single" w:color="000000" w:sz="4" w:space="0"/>
              <w:right w:val="single" w:color="000000" w:sz="4" w:space="0"/>
            </w:tcBorders>
            <w:shd w:val="clear" w:color="auto" w:fill="auto"/>
          </w:tcPr>
          <w:p>
            <w:pPr>
              <w:spacing w:after="0" w:line="240" w:lineRule="auto"/>
              <w:jc w:val="center"/>
              <w:rPr>
                <w:rFonts w:hint="default" w:ascii="Times New Roman" w:hAnsi="Times New Roman" w:cs="Times New Roman"/>
                <w:b/>
                <w:bCs/>
                <w:color w:val="auto"/>
                <w:sz w:val="24"/>
                <w:szCs w:val="24"/>
                <w:highlight w:val="none"/>
              </w:rPr>
            </w:pPr>
            <w:r>
              <w:rPr>
                <w:rFonts w:hint="default" w:ascii="Times New Roman" w:hAnsi="Times New Roman" w:cs="Times New Roman"/>
                <w:b/>
                <w:bCs/>
                <w:color w:val="auto"/>
                <w:sz w:val="24"/>
                <w:szCs w:val="24"/>
                <w:highlight w:val="none"/>
              </w:rPr>
              <w:fldChar w:fldCharType="begin"/>
            </w:r>
            <w:r>
              <w:rPr>
                <w:rFonts w:hint="default" w:ascii="Times New Roman" w:hAnsi="Times New Roman" w:cs="Times New Roman"/>
                <w:b/>
                <w:bCs/>
                <w:color w:val="auto"/>
                <w:sz w:val="24"/>
                <w:szCs w:val="24"/>
                <w:highlight w:val="none"/>
              </w:rPr>
              <w:instrText xml:space="preserve"> = sum(E2:E15) \* MERGEFORMAT </w:instrText>
            </w:r>
            <w:r>
              <w:rPr>
                <w:rFonts w:hint="default" w:ascii="Times New Roman" w:hAnsi="Times New Roman" w:cs="Times New Roman"/>
                <w:b/>
                <w:bCs/>
                <w:color w:val="auto"/>
                <w:sz w:val="24"/>
                <w:szCs w:val="24"/>
                <w:highlight w:val="none"/>
              </w:rPr>
              <w:fldChar w:fldCharType="separate"/>
            </w:r>
            <w:r>
              <w:rPr>
                <w:rFonts w:hint="default" w:ascii="Times New Roman" w:hAnsi="Times New Roman" w:cs="Times New Roman"/>
                <w:b/>
                <w:bCs/>
                <w:color w:val="auto"/>
                <w:sz w:val="24"/>
                <w:szCs w:val="24"/>
                <w:highlight w:val="none"/>
              </w:rPr>
              <w:t>2</w:t>
            </w:r>
            <w:r>
              <w:rPr>
                <w:rFonts w:hint="default" w:ascii="Times New Roman" w:hAnsi="Times New Roman" w:cs="Times New Roman"/>
                <w:b/>
                <w:bCs/>
                <w:color w:val="auto"/>
                <w:sz w:val="24"/>
                <w:szCs w:val="24"/>
                <w:highlight w:val="none"/>
              </w:rPr>
              <w:fldChar w:fldCharType="end"/>
            </w:r>
          </w:p>
        </w:tc>
        <w:tc>
          <w:tcPr>
            <w:tcW w:w="1260" w:type="dxa"/>
            <w:tcBorders>
              <w:top w:val="single" w:color="000000" w:sz="4" w:space="0"/>
              <w:left w:val="single" w:color="000000" w:sz="4" w:space="0"/>
              <w:bottom w:val="single" w:color="000000" w:sz="4" w:space="0"/>
              <w:right w:val="single" w:color="000000" w:sz="4" w:space="0"/>
            </w:tcBorders>
            <w:shd w:val="clear" w:color="auto" w:fill="auto"/>
          </w:tcPr>
          <w:p>
            <w:pPr>
              <w:spacing w:after="0" w:line="240" w:lineRule="auto"/>
              <w:jc w:val="center"/>
              <w:rPr>
                <w:rFonts w:hint="default" w:ascii="Times New Roman" w:hAnsi="Times New Roman" w:cs="Times New Roman"/>
                <w:b/>
                <w:bCs/>
                <w:color w:val="auto"/>
                <w:sz w:val="24"/>
                <w:szCs w:val="24"/>
                <w:highlight w:val="none"/>
              </w:rPr>
            </w:pPr>
            <w:r>
              <w:rPr>
                <w:rFonts w:hint="default" w:ascii="Times New Roman" w:hAnsi="Times New Roman" w:cs="Times New Roman"/>
                <w:b/>
                <w:bCs/>
                <w:color w:val="auto"/>
                <w:sz w:val="24"/>
                <w:szCs w:val="24"/>
                <w:highlight w:val="none"/>
              </w:rPr>
              <w:fldChar w:fldCharType="begin"/>
            </w:r>
            <w:r>
              <w:rPr>
                <w:rFonts w:hint="default" w:ascii="Times New Roman" w:hAnsi="Times New Roman" w:cs="Times New Roman"/>
                <w:b/>
                <w:bCs/>
                <w:color w:val="auto"/>
                <w:sz w:val="24"/>
                <w:szCs w:val="24"/>
                <w:highlight w:val="none"/>
              </w:rPr>
              <w:instrText xml:space="preserve"> = sum(F2:F15) \* MERGEFORMAT </w:instrText>
            </w:r>
            <w:r>
              <w:rPr>
                <w:rFonts w:hint="default" w:ascii="Times New Roman" w:hAnsi="Times New Roman" w:cs="Times New Roman"/>
                <w:b/>
                <w:bCs/>
                <w:color w:val="auto"/>
                <w:sz w:val="24"/>
                <w:szCs w:val="24"/>
                <w:highlight w:val="none"/>
              </w:rPr>
              <w:fldChar w:fldCharType="separate"/>
            </w:r>
            <w:r>
              <w:rPr>
                <w:rFonts w:hint="default" w:ascii="Times New Roman" w:hAnsi="Times New Roman" w:cs="Times New Roman"/>
                <w:b/>
                <w:bCs/>
                <w:color w:val="auto"/>
                <w:sz w:val="24"/>
                <w:szCs w:val="24"/>
                <w:highlight w:val="none"/>
              </w:rPr>
              <w:t>13</w:t>
            </w:r>
            <w:r>
              <w:rPr>
                <w:rFonts w:hint="default" w:ascii="Times New Roman" w:hAnsi="Times New Roman" w:cs="Times New Roman"/>
                <w:b/>
                <w:bCs/>
                <w:color w:val="auto"/>
                <w:sz w:val="24"/>
                <w:szCs w:val="24"/>
                <w:highlight w:val="none"/>
              </w:rPr>
              <w:fldChar w:fldCharType="end"/>
            </w:r>
          </w:p>
        </w:tc>
        <w:tc>
          <w:tcPr>
            <w:tcW w:w="1275" w:type="dxa"/>
            <w:tcBorders>
              <w:top w:val="single" w:color="000000" w:sz="4" w:space="0"/>
              <w:left w:val="single" w:color="000000" w:sz="4" w:space="0"/>
              <w:bottom w:val="single" w:color="000000" w:sz="4" w:space="0"/>
              <w:right w:val="single" w:color="000000" w:sz="4" w:space="0"/>
            </w:tcBorders>
            <w:shd w:val="clear" w:color="auto" w:fill="auto"/>
          </w:tcPr>
          <w:p>
            <w:pPr>
              <w:spacing w:after="0" w:line="240" w:lineRule="auto"/>
              <w:jc w:val="center"/>
              <w:rPr>
                <w:rFonts w:hint="default" w:ascii="Times New Roman" w:hAnsi="Times New Roman" w:cs="Times New Roman"/>
                <w:b/>
                <w:bCs/>
                <w:color w:val="auto"/>
                <w:sz w:val="24"/>
                <w:szCs w:val="24"/>
                <w:highlight w:val="none"/>
                <w:lang w:val="ru-RU"/>
              </w:rPr>
            </w:pPr>
            <w:r>
              <w:rPr>
                <w:rFonts w:hint="default" w:ascii="Times New Roman" w:hAnsi="Times New Roman" w:cs="Times New Roman"/>
                <w:b/>
                <w:bCs/>
                <w:color w:val="auto"/>
                <w:sz w:val="24"/>
                <w:szCs w:val="24"/>
                <w:highlight w:val="none"/>
                <w:lang w:val="ru-RU"/>
              </w:rPr>
              <w:t>10,07</w:t>
            </w:r>
          </w:p>
        </w:tc>
      </w:tr>
      <w:tr>
        <w:tblPrEx>
          <w:tblCellMar>
            <w:top w:w="7" w:type="dxa"/>
            <w:left w:w="106" w:type="dxa"/>
            <w:bottom w:w="0" w:type="dxa"/>
            <w:right w:w="103" w:type="dxa"/>
          </w:tblCellMar>
        </w:tblPrEx>
        <w:trPr>
          <w:trHeight w:val="327" w:hRule="atLeast"/>
        </w:trPr>
        <w:tc>
          <w:tcPr>
            <w:tcW w:w="519" w:type="dxa"/>
            <w:tcBorders>
              <w:top w:val="single" w:color="000000" w:sz="4" w:space="0"/>
              <w:left w:val="single" w:color="000000" w:sz="4" w:space="0"/>
              <w:bottom w:val="single" w:color="000000" w:sz="4" w:space="0"/>
              <w:right w:val="single" w:color="000000" w:sz="4" w:space="0"/>
            </w:tcBorders>
          </w:tcPr>
          <w:p>
            <w:pPr>
              <w:spacing w:after="0" w:line="240" w:lineRule="auto"/>
              <w:ind w:left="2"/>
              <w:rPr>
                <w:rFonts w:hint="default" w:ascii="Times New Roman" w:hAnsi="Times New Roman" w:eastAsia="Times New Roman" w:cs="Times New Roman"/>
                <w:color w:val="auto"/>
                <w:sz w:val="24"/>
                <w:szCs w:val="24"/>
                <w:lang w:val="ru-RU"/>
              </w:rPr>
            </w:pPr>
            <w:r>
              <w:rPr>
                <w:rFonts w:hint="default" w:ascii="Times New Roman" w:hAnsi="Times New Roman" w:eastAsia="Times New Roman" w:cs="Times New Roman"/>
                <w:color w:val="auto"/>
                <w:sz w:val="24"/>
                <w:szCs w:val="24"/>
                <w:lang w:val="ru-RU"/>
              </w:rPr>
              <w:t>15</w:t>
            </w:r>
          </w:p>
        </w:tc>
        <w:tc>
          <w:tcPr>
            <w:tcW w:w="2394" w:type="dxa"/>
            <w:tcBorders>
              <w:top w:val="single" w:color="000000" w:sz="4" w:space="0"/>
              <w:left w:val="single" w:color="000000" w:sz="4" w:space="0"/>
              <w:bottom w:val="single" w:color="000000" w:sz="4" w:space="0"/>
              <w:right w:val="single" w:color="000000" w:sz="4" w:space="0"/>
            </w:tcBorders>
          </w:tcPr>
          <w:p>
            <w:pPr>
              <w:spacing w:after="0" w:line="240" w:lineRule="auto"/>
              <w:rPr>
                <w:rFonts w:hint="default" w:ascii="Times New Roman" w:hAnsi="Times New Roman" w:eastAsia="Times New Roman" w:cs="Times New Roman"/>
                <w:color w:val="auto"/>
                <w:sz w:val="24"/>
                <w:szCs w:val="24"/>
              </w:rPr>
            </w:pPr>
            <w:r>
              <w:rPr>
                <w:rFonts w:hint="default" w:ascii="Times New Roman" w:hAnsi="Times New Roman" w:eastAsia="Times New Roman" w:cs="Times New Roman"/>
                <w:color w:val="auto"/>
                <w:sz w:val="24"/>
                <w:szCs w:val="24"/>
                <w:lang w:val="ru-RU"/>
              </w:rPr>
              <w:t xml:space="preserve">Родной (чувашский </w:t>
            </w:r>
            <w:r>
              <w:rPr>
                <w:rFonts w:hint="default" w:ascii="Times New Roman" w:hAnsi="Times New Roman" w:eastAsia="Times New Roman" w:cs="Times New Roman"/>
                <w:color w:val="auto"/>
                <w:sz w:val="24"/>
                <w:szCs w:val="24"/>
              </w:rPr>
              <w:t xml:space="preserve">язык </w:t>
            </w:r>
          </w:p>
        </w:tc>
        <w:tc>
          <w:tcPr>
            <w:tcW w:w="1568" w:type="dxa"/>
            <w:tcBorders>
              <w:top w:val="single" w:color="000000" w:sz="4" w:space="0"/>
              <w:left w:val="single" w:color="000000" w:sz="4" w:space="0"/>
              <w:bottom w:val="single" w:color="000000" w:sz="4" w:space="0"/>
              <w:right w:val="single" w:color="000000" w:sz="4" w:space="0"/>
            </w:tcBorders>
          </w:tcPr>
          <w:p>
            <w:pPr>
              <w:spacing w:after="0" w:line="240" w:lineRule="auto"/>
              <w:ind w:right="62"/>
              <w:jc w:val="center"/>
              <w:rPr>
                <w:rFonts w:hint="default" w:ascii="Times New Roman" w:hAnsi="Times New Roman" w:eastAsia="Times New Roman" w:cs="Times New Roman"/>
                <w:color w:val="auto"/>
                <w:sz w:val="24"/>
                <w:szCs w:val="24"/>
                <w:lang w:val="ru-RU"/>
              </w:rPr>
            </w:pPr>
            <w:r>
              <w:rPr>
                <w:rFonts w:hint="default" w:ascii="Times New Roman" w:hAnsi="Times New Roman" w:eastAsia="Times New Roman" w:cs="Times New Roman"/>
                <w:color w:val="auto"/>
                <w:sz w:val="24"/>
                <w:szCs w:val="24"/>
                <w:lang w:val="ru-RU"/>
              </w:rPr>
              <w:t>13</w:t>
            </w:r>
          </w:p>
        </w:tc>
        <w:tc>
          <w:tcPr>
            <w:tcW w:w="1636" w:type="dxa"/>
            <w:tcBorders>
              <w:top w:val="single" w:color="000000" w:sz="4" w:space="0"/>
              <w:left w:val="single" w:color="000000" w:sz="4" w:space="0"/>
              <w:bottom w:val="single" w:color="000000" w:sz="4" w:space="0"/>
              <w:right w:val="single" w:color="000000" w:sz="4" w:space="0"/>
            </w:tcBorders>
          </w:tcPr>
          <w:p>
            <w:pPr>
              <w:spacing w:after="0" w:line="240" w:lineRule="auto"/>
              <w:ind w:left="3"/>
              <w:jc w:val="center"/>
              <w:rPr>
                <w:rFonts w:hint="default" w:ascii="Times New Roman" w:hAnsi="Times New Roman" w:eastAsia="Times New Roman" w:cs="Times New Roman"/>
                <w:color w:val="auto"/>
                <w:sz w:val="24"/>
                <w:szCs w:val="24"/>
                <w:lang w:val="ru-RU"/>
              </w:rPr>
            </w:pPr>
            <w:r>
              <w:rPr>
                <w:rFonts w:hint="default" w:ascii="Times New Roman" w:hAnsi="Times New Roman" w:eastAsia="Times New Roman" w:cs="Times New Roman"/>
                <w:color w:val="auto"/>
                <w:sz w:val="24"/>
                <w:szCs w:val="24"/>
                <w:lang w:val="ru-RU"/>
              </w:rPr>
              <w:t>2</w:t>
            </w:r>
          </w:p>
        </w:tc>
        <w:tc>
          <w:tcPr>
            <w:tcW w:w="1331" w:type="dxa"/>
            <w:tcBorders>
              <w:top w:val="single" w:color="000000" w:sz="4" w:space="0"/>
              <w:left w:val="single" w:color="000000" w:sz="4" w:space="0"/>
              <w:bottom w:val="single" w:color="000000" w:sz="4" w:space="0"/>
              <w:right w:val="single" w:color="000000" w:sz="4" w:space="0"/>
            </w:tcBorders>
          </w:tcPr>
          <w:p>
            <w:pPr>
              <w:spacing w:after="0" w:line="240" w:lineRule="auto"/>
              <w:ind w:left="3"/>
              <w:jc w:val="center"/>
              <w:rPr>
                <w:rFonts w:hint="default" w:ascii="Times New Roman" w:hAnsi="Times New Roman" w:eastAsia="Times New Roman" w:cs="Times New Roman"/>
                <w:color w:val="auto"/>
                <w:sz w:val="24"/>
                <w:szCs w:val="24"/>
                <w:lang w:val="ru-RU"/>
              </w:rPr>
            </w:pPr>
            <w:r>
              <w:rPr>
                <w:rFonts w:hint="default" w:ascii="Times New Roman" w:hAnsi="Times New Roman" w:eastAsia="Times New Roman" w:cs="Times New Roman"/>
                <w:color w:val="auto"/>
                <w:sz w:val="24"/>
                <w:szCs w:val="24"/>
                <w:lang w:val="ru-RU"/>
              </w:rPr>
              <w:t>0</w:t>
            </w:r>
          </w:p>
        </w:tc>
        <w:tc>
          <w:tcPr>
            <w:tcW w:w="1260" w:type="dxa"/>
            <w:tcBorders>
              <w:top w:val="single" w:color="000000" w:sz="4" w:space="0"/>
              <w:left w:val="single" w:color="000000" w:sz="4" w:space="0"/>
              <w:bottom w:val="single" w:color="000000" w:sz="4" w:space="0"/>
              <w:right w:val="single" w:color="000000" w:sz="4" w:space="0"/>
            </w:tcBorders>
          </w:tcPr>
          <w:p>
            <w:pPr>
              <w:spacing w:after="0" w:line="240" w:lineRule="auto"/>
              <w:ind w:left="3"/>
              <w:jc w:val="center"/>
              <w:rPr>
                <w:rFonts w:hint="default" w:ascii="Times New Roman" w:hAnsi="Times New Roman" w:eastAsia="Times New Roman" w:cs="Times New Roman"/>
                <w:color w:val="auto"/>
                <w:sz w:val="24"/>
                <w:szCs w:val="24"/>
                <w:lang w:val="ru-RU"/>
              </w:rPr>
            </w:pPr>
            <w:r>
              <w:rPr>
                <w:rFonts w:hint="default" w:ascii="Times New Roman" w:hAnsi="Times New Roman" w:eastAsia="Times New Roman" w:cs="Times New Roman"/>
                <w:color w:val="auto"/>
                <w:sz w:val="24"/>
                <w:szCs w:val="24"/>
                <w:lang w:val="ru-RU"/>
              </w:rPr>
              <w:t>2</w:t>
            </w:r>
          </w:p>
        </w:tc>
        <w:tc>
          <w:tcPr>
            <w:tcW w:w="1275" w:type="dxa"/>
            <w:tcBorders>
              <w:top w:val="single" w:color="000000" w:sz="4" w:space="0"/>
              <w:left w:val="single" w:color="000000" w:sz="4" w:space="0"/>
              <w:bottom w:val="single" w:color="000000" w:sz="4" w:space="0"/>
              <w:right w:val="single" w:color="000000" w:sz="4" w:space="0"/>
            </w:tcBorders>
          </w:tcPr>
          <w:p>
            <w:pPr>
              <w:spacing w:after="0" w:line="240" w:lineRule="auto"/>
              <w:ind w:left="3"/>
              <w:jc w:val="center"/>
              <w:rPr>
                <w:rFonts w:hint="default" w:ascii="Times New Roman" w:hAnsi="Times New Roman" w:eastAsia="Times New Roman" w:cs="Times New Roman"/>
                <w:color w:val="auto"/>
                <w:sz w:val="24"/>
                <w:szCs w:val="24"/>
                <w:lang w:val="ru-RU"/>
              </w:rPr>
            </w:pPr>
            <w:r>
              <w:rPr>
                <w:rFonts w:hint="default" w:ascii="Times New Roman" w:hAnsi="Times New Roman" w:eastAsia="Times New Roman" w:cs="Times New Roman"/>
                <w:color w:val="auto"/>
                <w:sz w:val="24"/>
                <w:szCs w:val="24"/>
                <w:lang w:val="ru-RU"/>
              </w:rPr>
              <w:t>15,38</w:t>
            </w:r>
          </w:p>
        </w:tc>
      </w:tr>
      <w:tr>
        <w:tblPrEx>
          <w:tblCellMar>
            <w:top w:w="7" w:type="dxa"/>
            <w:left w:w="106" w:type="dxa"/>
            <w:bottom w:w="0" w:type="dxa"/>
            <w:right w:w="103" w:type="dxa"/>
          </w:tblCellMar>
        </w:tblPrEx>
        <w:trPr>
          <w:trHeight w:val="327" w:hRule="atLeast"/>
        </w:trPr>
        <w:tc>
          <w:tcPr>
            <w:tcW w:w="519" w:type="dxa"/>
            <w:tcBorders>
              <w:top w:val="single" w:color="000000" w:sz="4" w:space="0"/>
              <w:left w:val="single" w:color="000000" w:sz="4" w:space="0"/>
              <w:bottom w:val="single" w:color="000000" w:sz="4" w:space="0"/>
              <w:right w:val="single" w:color="000000" w:sz="4" w:space="0"/>
            </w:tcBorders>
          </w:tcPr>
          <w:p>
            <w:pPr>
              <w:spacing w:after="0" w:line="240" w:lineRule="auto"/>
              <w:ind w:left="2"/>
              <w:rPr>
                <w:rFonts w:hint="default" w:ascii="Times New Roman" w:hAnsi="Times New Roman" w:eastAsia="Times New Roman" w:cs="Times New Roman"/>
                <w:color w:val="auto"/>
                <w:sz w:val="24"/>
                <w:szCs w:val="24"/>
              </w:rPr>
            </w:pPr>
          </w:p>
        </w:tc>
        <w:tc>
          <w:tcPr>
            <w:tcW w:w="2394" w:type="dxa"/>
            <w:tcBorders>
              <w:top w:val="single" w:color="000000" w:sz="4" w:space="0"/>
              <w:left w:val="single" w:color="000000" w:sz="4" w:space="0"/>
              <w:bottom w:val="single" w:color="000000" w:sz="4" w:space="0"/>
              <w:right w:val="single" w:color="000000" w:sz="4" w:space="0"/>
            </w:tcBorders>
          </w:tcPr>
          <w:p>
            <w:pPr>
              <w:spacing w:after="0" w:line="240" w:lineRule="auto"/>
              <w:rPr>
                <w:rFonts w:hint="default" w:ascii="Times New Roman" w:hAnsi="Times New Roman" w:eastAsia="Times New Roman" w:cs="Times New Roman"/>
                <w:color w:val="auto"/>
                <w:sz w:val="24"/>
                <w:szCs w:val="24"/>
              </w:rPr>
            </w:pPr>
            <w:r>
              <w:rPr>
                <w:rFonts w:hint="default" w:ascii="Times New Roman" w:hAnsi="Times New Roman" w:eastAsia="Times New Roman" w:cs="Times New Roman"/>
                <w:color w:val="auto"/>
                <w:sz w:val="24"/>
                <w:szCs w:val="24"/>
              </w:rPr>
              <w:t>Итого:</w:t>
            </w:r>
          </w:p>
        </w:tc>
        <w:tc>
          <w:tcPr>
            <w:tcW w:w="1568" w:type="dxa"/>
            <w:tcBorders>
              <w:top w:val="single" w:color="000000" w:sz="4" w:space="0"/>
              <w:left w:val="single" w:color="000000" w:sz="4" w:space="0"/>
              <w:bottom w:val="single" w:color="000000" w:sz="4" w:space="0"/>
              <w:right w:val="single" w:color="000000" w:sz="4" w:space="0"/>
            </w:tcBorders>
            <w:vAlign w:val="bottom"/>
          </w:tcPr>
          <w:p>
            <w:pPr>
              <w:spacing w:after="0" w:line="240" w:lineRule="auto"/>
              <w:ind w:right="62"/>
              <w:jc w:val="center"/>
              <w:rPr>
                <w:rFonts w:hint="default" w:ascii="Times New Roman" w:hAnsi="Times New Roman" w:eastAsia="Times New Roman" w:cs="Times New Roman"/>
                <w:color w:val="auto"/>
                <w:sz w:val="24"/>
                <w:szCs w:val="24"/>
                <w:lang w:val="ru-RU"/>
              </w:rPr>
            </w:pPr>
            <w:r>
              <w:rPr>
                <w:rFonts w:hint="default" w:ascii="Times New Roman" w:hAnsi="Times New Roman" w:eastAsia="Times New Roman" w:cs="Times New Roman"/>
                <w:color w:val="auto"/>
                <w:sz w:val="24"/>
                <w:szCs w:val="24"/>
                <w:lang w:val="ru-RU"/>
              </w:rPr>
              <w:t>13</w:t>
            </w:r>
          </w:p>
        </w:tc>
        <w:tc>
          <w:tcPr>
            <w:tcW w:w="1636" w:type="dxa"/>
            <w:tcBorders>
              <w:top w:val="single" w:color="000000" w:sz="4" w:space="0"/>
              <w:left w:val="single" w:color="000000" w:sz="4" w:space="0"/>
              <w:bottom w:val="single" w:color="000000" w:sz="4" w:space="0"/>
              <w:right w:val="single" w:color="000000" w:sz="4" w:space="0"/>
            </w:tcBorders>
          </w:tcPr>
          <w:p>
            <w:pPr>
              <w:spacing w:after="0" w:line="240" w:lineRule="auto"/>
              <w:ind w:left="3"/>
              <w:jc w:val="center"/>
              <w:rPr>
                <w:rFonts w:hint="default" w:ascii="Times New Roman" w:hAnsi="Times New Roman" w:eastAsia="Times New Roman" w:cs="Times New Roman"/>
                <w:color w:val="auto"/>
                <w:sz w:val="24"/>
                <w:szCs w:val="24"/>
                <w:lang w:val="ru-RU"/>
              </w:rPr>
            </w:pPr>
            <w:r>
              <w:rPr>
                <w:rFonts w:hint="default" w:ascii="Times New Roman" w:hAnsi="Times New Roman" w:eastAsia="Times New Roman" w:cs="Times New Roman"/>
                <w:color w:val="auto"/>
                <w:sz w:val="24"/>
                <w:szCs w:val="24"/>
                <w:lang w:val="ru-RU"/>
              </w:rPr>
              <w:t>2</w:t>
            </w:r>
          </w:p>
        </w:tc>
        <w:tc>
          <w:tcPr>
            <w:tcW w:w="1331" w:type="dxa"/>
            <w:tcBorders>
              <w:top w:val="single" w:color="000000" w:sz="4" w:space="0"/>
              <w:left w:val="single" w:color="000000" w:sz="4" w:space="0"/>
              <w:bottom w:val="single" w:color="000000" w:sz="4" w:space="0"/>
              <w:right w:val="single" w:color="000000" w:sz="4" w:space="0"/>
            </w:tcBorders>
          </w:tcPr>
          <w:p>
            <w:pPr>
              <w:spacing w:after="0" w:line="240" w:lineRule="auto"/>
              <w:ind w:left="3"/>
              <w:jc w:val="both"/>
              <w:rPr>
                <w:rFonts w:hint="default" w:ascii="Times New Roman" w:hAnsi="Times New Roman" w:eastAsia="Times New Roman" w:cs="Times New Roman"/>
                <w:color w:val="auto"/>
                <w:sz w:val="24"/>
                <w:szCs w:val="24"/>
                <w:lang w:val="ru-RU"/>
              </w:rPr>
            </w:pPr>
            <w:r>
              <w:rPr>
                <w:rFonts w:hint="default" w:ascii="Times New Roman" w:hAnsi="Times New Roman" w:eastAsia="Times New Roman" w:cs="Times New Roman"/>
                <w:color w:val="auto"/>
                <w:sz w:val="24"/>
                <w:szCs w:val="24"/>
                <w:lang w:val="ru-RU"/>
              </w:rPr>
              <w:t>0</w:t>
            </w:r>
          </w:p>
        </w:tc>
        <w:tc>
          <w:tcPr>
            <w:tcW w:w="1260" w:type="dxa"/>
            <w:tcBorders>
              <w:top w:val="single" w:color="000000" w:sz="4" w:space="0"/>
              <w:left w:val="single" w:color="000000" w:sz="4" w:space="0"/>
              <w:bottom w:val="single" w:color="000000" w:sz="4" w:space="0"/>
              <w:right w:val="single" w:color="000000" w:sz="4" w:space="0"/>
            </w:tcBorders>
          </w:tcPr>
          <w:p>
            <w:pPr>
              <w:spacing w:after="0" w:line="240" w:lineRule="auto"/>
              <w:ind w:left="3"/>
              <w:jc w:val="center"/>
              <w:rPr>
                <w:rFonts w:hint="default" w:ascii="Times New Roman" w:hAnsi="Times New Roman" w:eastAsia="Times New Roman" w:cs="Times New Roman"/>
                <w:color w:val="auto"/>
                <w:sz w:val="24"/>
                <w:szCs w:val="24"/>
                <w:lang w:val="ru-RU"/>
              </w:rPr>
            </w:pPr>
            <w:r>
              <w:rPr>
                <w:rFonts w:hint="default" w:ascii="Times New Roman" w:hAnsi="Times New Roman" w:eastAsia="Times New Roman" w:cs="Times New Roman"/>
                <w:color w:val="auto"/>
                <w:sz w:val="24"/>
                <w:szCs w:val="24"/>
                <w:lang w:val="ru-RU"/>
              </w:rPr>
              <w:t>2</w:t>
            </w:r>
          </w:p>
        </w:tc>
        <w:tc>
          <w:tcPr>
            <w:tcW w:w="1275" w:type="dxa"/>
            <w:tcBorders>
              <w:top w:val="single" w:color="000000" w:sz="4" w:space="0"/>
              <w:left w:val="single" w:color="000000" w:sz="4" w:space="0"/>
              <w:bottom w:val="single" w:color="000000" w:sz="4" w:space="0"/>
              <w:right w:val="single" w:color="000000" w:sz="4" w:space="0"/>
            </w:tcBorders>
          </w:tcPr>
          <w:p>
            <w:pPr>
              <w:spacing w:after="0" w:line="240" w:lineRule="auto"/>
              <w:ind w:left="3"/>
              <w:jc w:val="center"/>
              <w:rPr>
                <w:rFonts w:hint="default" w:ascii="Times New Roman" w:hAnsi="Times New Roman" w:eastAsia="Times New Roman" w:cs="Times New Roman"/>
                <w:color w:val="auto"/>
                <w:sz w:val="24"/>
                <w:szCs w:val="24"/>
                <w:lang w:val="ru-RU"/>
              </w:rPr>
            </w:pPr>
            <w:r>
              <w:rPr>
                <w:rFonts w:hint="default" w:ascii="Times New Roman" w:hAnsi="Times New Roman" w:eastAsia="Times New Roman" w:cs="Times New Roman"/>
                <w:color w:val="auto"/>
                <w:sz w:val="24"/>
                <w:szCs w:val="24"/>
                <w:lang w:val="ru-RU"/>
              </w:rPr>
              <w:t>15,38</w:t>
            </w:r>
          </w:p>
        </w:tc>
      </w:tr>
      <w:tr>
        <w:tblPrEx>
          <w:tblCellMar>
            <w:top w:w="7" w:type="dxa"/>
            <w:left w:w="106" w:type="dxa"/>
            <w:bottom w:w="0" w:type="dxa"/>
            <w:right w:w="103" w:type="dxa"/>
          </w:tblCellMar>
        </w:tblPrEx>
        <w:trPr>
          <w:trHeight w:val="327" w:hRule="atLeast"/>
        </w:trPr>
        <w:tc>
          <w:tcPr>
            <w:tcW w:w="519" w:type="dxa"/>
            <w:tcBorders>
              <w:top w:val="single" w:color="000000" w:sz="4" w:space="0"/>
              <w:left w:val="single" w:color="000000" w:sz="4" w:space="0"/>
              <w:bottom w:val="single" w:color="000000" w:sz="4" w:space="0"/>
              <w:right w:val="single" w:color="000000" w:sz="4" w:space="0"/>
            </w:tcBorders>
          </w:tcPr>
          <w:p>
            <w:pPr>
              <w:spacing w:after="0" w:line="240" w:lineRule="auto"/>
              <w:ind w:left="2"/>
              <w:rPr>
                <w:rFonts w:hint="default" w:ascii="Times New Roman" w:hAnsi="Times New Roman" w:eastAsia="Times New Roman" w:cs="Times New Roman"/>
                <w:color w:val="auto"/>
                <w:sz w:val="24"/>
                <w:szCs w:val="24"/>
              </w:rPr>
            </w:pPr>
          </w:p>
        </w:tc>
        <w:tc>
          <w:tcPr>
            <w:tcW w:w="2394" w:type="dxa"/>
            <w:tcBorders>
              <w:top w:val="single" w:color="000000" w:sz="4" w:space="0"/>
              <w:left w:val="single" w:color="000000" w:sz="4" w:space="0"/>
              <w:bottom w:val="single" w:color="000000" w:sz="4" w:space="0"/>
              <w:right w:val="single" w:color="000000" w:sz="4" w:space="0"/>
            </w:tcBorders>
          </w:tcPr>
          <w:p>
            <w:pPr>
              <w:spacing w:after="0" w:line="240" w:lineRule="auto"/>
              <w:ind w:left="2"/>
              <w:rPr>
                <w:rFonts w:hint="default" w:ascii="Times New Roman" w:hAnsi="Times New Roman" w:eastAsia="Times New Roman" w:cs="Times New Roman"/>
                <w:b/>
                <w:bCs w:val="0"/>
                <w:color w:val="auto"/>
                <w:sz w:val="24"/>
                <w:szCs w:val="24"/>
              </w:rPr>
            </w:pPr>
            <w:r>
              <w:rPr>
                <w:rFonts w:hint="default" w:ascii="Times New Roman" w:hAnsi="Times New Roman" w:eastAsia="Times New Roman" w:cs="Times New Roman"/>
                <w:b/>
                <w:bCs w:val="0"/>
                <w:color w:val="auto"/>
                <w:sz w:val="24"/>
                <w:szCs w:val="24"/>
              </w:rPr>
              <w:t>ИТОГО:</w:t>
            </w:r>
          </w:p>
        </w:tc>
        <w:tc>
          <w:tcPr>
            <w:tcW w:w="1568" w:type="dxa"/>
            <w:tcBorders>
              <w:top w:val="single" w:color="000000" w:sz="4" w:space="0"/>
              <w:left w:val="single" w:color="000000" w:sz="4" w:space="0"/>
              <w:bottom w:val="single" w:color="000000" w:sz="4" w:space="0"/>
              <w:right w:val="single" w:color="000000" w:sz="4" w:space="0"/>
            </w:tcBorders>
            <w:vAlign w:val="bottom"/>
          </w:tcPr>
          <w:p>
            <w:pPr>
              <w:spacing w:after="0" w:line="240" w:lineRule="auto"/>
              <w:ind w:right="62" w:rightChars="0"/>
              <w:jc w:val="center"/>
              <w:rPr>
                <w:rFonts w:hint="default" w:ascii="Times New Roman" w:hAnsi="Times New Roman" w:cs="Times New Roman"/>
                <w:b/>
                <w:bCs w:val="0"/>
                <w:color w:val="auto"/>
                <w:sz w:val="24"/>
                <w:szCs w:val="24"/>
              </w:rPr>
            </w:pPr>
            <w:r>
              <w:rPr>
                <w:rFonts w:hint="default" w:ascii="Times New Roman" w:hAnsi="Times New Roman" w:eastAsia="Times New Roman" w:cs="Times New Roman"/>
                <w:b/>
                <w:bCs w:val="0"/>
                <w:color w:val="auto"/>
                <w:sz w:val="24"/>
                <w:szCs w:val="24"/>
                <w:lang w:val="ru-RU"/>
              </w:rPr>
              <w:t>162</w:t>
            </w:r>
          </w:p>
        </w:tc>
        <w:tc>
          <w:tcPr>
            <w:tcW w:w="1636" w:type="dxa"/>
            <w:tcBorders>
              <w:top w:val="single" w:color="000000" w:sz="4" w:space="0"/>
              <w:left w:val="single" w:color="000000" w:sz="4" w:space="0"/>
              <w:bottom w:val="single" w:color="000000" w:sz="4" w:space="0"/>
              <w:right w:val="single" w:color="000000" w:sz="4" w:space="0"/>
            </w:tcBorders>
            <w:vAlign w:val="top"/>
          </w:tcPr>
          <w:p>
            <w:pPr>
              <w:spacing w:after="0" w:line="240" w:lineRule="auto"/>
              <w:ind w:left="3" w:leftChars="0"/>
              <w:jc w:val="center"/>
              <w:rPr>
                <w:rFonts w:hint="default" w:ascii="Times New Roman" w:hAnsi="Times New Roman" w:cs="Times New Roman"/>
                <w:b/>
                <w:bCs w:val="0"/>
                <w:color w:val="auto"/>
                <w:sz w:val="24"/>
                <w:szCs w:val="24"/>
              </w:rPr>
            </w:pPr>
            <w:r>
              <w:rPr>
                <w:rFonts w:hint="default" w:ascii="Times New Roman" w:hAnsi="Times New Roman" w:eastAsia="Times New Roman" w:cs="Times New Roman"/>
                <w:b/>
                <w:bCs w:val="0"/>
                <w:color w:val="auto"/>
                <w:sz w:val="24"/>
                <w:szCs w:val="24"/>
                <w:lang w:val="ru-RU"/>
              </w:rPr>
              <w:t>17</w:t>
            </w:r>
          </w:p>
        </w:tc>
        <w:tc>
          <w:tcPr>
            <w:tcW w:w="1331" w:type="dxa"/>
            <w:tcBorders>
              <w:top w:val="single" w:color="000000" w:sz="4" w:space="0"/>
              <w:left w:val="single" w:color="000000" w:sz="4" w:space="0"/>
              <w:bottom w:val="single" w:color="000000" w:sz="4" w:space="0"/>
              <w:right w:val="single" w:color="000000" w:sz="4" w:space="0"/>
            </w:tcBorders>
            <w:vAlign w:val="top"/>
          </w:tcPr>
          <w:p>
            <w:pPr>
              <w:spacing w:after="0" w:line="240" w:lineRule="auto"/>
              <w:ind w:left="3" w:leftChars="0"/>
              <w:jc w:val="both"/>
              <w:rPr>
                <w:rFonts w:hint="default" w:ascii="Times New Roman" w:hAnsi="Times New Roman" w:cs="Times New Roman"/>
                <w:b/>
                <w:bCs w:val="0"/>
                <w:color w:val="auto"/>
                <w:sz w:val="24"/>
                <w:szCs w:val="24"/>
              </w:rPr>
            </w:pPr>
            <w:r>
              <w:rPr>
                <w:rFonts w:hint="default" w:ascii="Times New Roman" w:hAnsi="Times New Roman" w:eastAsia="Times New Roman" w:cs="Times New Roman"/>
                <w:b/>
                <w:bCs w:val="0"/>
                <w:color w:val="auto"/>
                <w:sz w:val="24"/>
                <w:szCs w:val="24"/>
                <w:lang w:val="ru-RU"/>
              </w:rPr>
              <w:t xml:space="preserve">            2</w:t>
            </w:r>
          </w:p>
        </w:tc>
        <w:tc>
          <w:tcPr>
            <w:tcW w:w="1260" w:type="dxa"/>
            <w:tcBorders>
              <w:top w:val="single" w:color="000000" w:sz="4" w:space="0"/>
              <w:left w:val="single" w:color="000000" w:sz="4" w:space="0"/>
              <w:bottom w:val="single" w:color="000000" w:sz="4" w:space="0"/>
              <w:right w:val="single" w:color="000000" w:sz="4" w:space="0"/>
            </w:tcBorders>
            <w:vAlign w:val="top"/>
          </w:tcPr>
          <w:p>
            <w:pPr>
              <w:spacing w:after="0" w:line="240" w:lineRule="auto"/>
              <w:ind w:left="3" w:leftChars="0"/>
              <w:jc w:val="center"/>
              <w:rPr>
                <w:rFonts w:hint="default" w:ascii="Times New Roman" w:hAnsi="Times New Roman" w:cs="Times New Roman"/>
                <w:b/>
                <w:bCs w:val="0"/>
                <w:color w:val="auto"/>
                <w:sz w:val="24"/>
                <w:szCs w:val="24"/>
              </w:rPr>
            </w:pPr>
            <w:r>
              <w:rPr>
                <w:rFonts w:hint="default" w:ascii="Times New Roman" w:hAnsi="Times New Roman" w:eastAsia="Times New Roman" w:cs="Times New Roman"/>
                <w:b/>
                <w:bCs w:val="0"/>
                <w:color w:val="auto"/>
                <w:sz w:val="24"/>
                <w:szCs w:val="24"/>
                <w:lang w:val="ru-RU"/>
              </w:rPr>
              <w:t>15</w:t>
            </w:r>
          </w:p>
        </w:tc>
        <w:tc>
          <w:tcPr>
            <w:tcW w:w="1275" w:type="dxa"/>
            <w:tcBorders>
              <w:top w:val="single" w:color="000000" w:sz="4" w:space="0"/>
              <w:left w:val="single" w:color="000000" w:sz="4" w:space="0"/>
              <w:bottom w:val="single" w:color="000000" w:sz="4" w:space="0"/>
              <w:right w:val="single" w:color="000000" w:sz="4" w:space="0"/>
            </w:tcBorders>
          </w:tcPr>
          <w:p>
            <w:pPr>
              <w:spacing w:after="0" w:line="240" w:lineRule="auto"/>
              <w:jc w:val="center"/>
              <w:rPr>
                <w:rFonts w:hint="default" w:ascii="Times New Roman" w:hAnsi="Times New Roman" w:cs="Times New Roman"/>
                <w:b/>
                <w:bCs w:val="0"/>
                <w:color w:val="auto"/>
                <w:sz w:val="24"/>
                <w:szCs w:val="24"/>
                <w:lang w:val="ru-RU"/>
              </w:rPr>
            </w:pPr>
            <w:r>
              <w:rPr>
                <w:rFonts w:hint="default" w:ascii="Times New Roman" w:hAnsi="Times New Roman" w:cs="Times New Roman"/>
                <w:b/>
                <w:bCs w:val="0"/>
                <w:color w:val="auto"/>
                <w:sz w:val="24"/>
                <w:szCs w:val="24"/>
                <w:lang w:val="ru-RU"/>
              </w:rPr>
              <w:t>10,49</w:t>
            </w:r>
          </w:p>
        </w:tc>
      </w:tr>
    </w:tbl>
    <w:p>
      <w:pPr>
        <w:spacing w:after="4" w:line="240" w:lineRule="auto"/>
        <w:ind w:right="-12"/>
        <w:rPr>
          <w:rFonts w:hint="default" w:ascii="Times New Roman" w:hAnsi="Times New Roman" w:eastAsia="Times New Roman" w:cs="Times New Roman"/>
          <w:b/>
          <w:color w:val="auto"/>
          <w:sz w:val="24"/>
          <w:szCs w:val="24"/>
        </w:rPr>
      </w:pPr>
    </w:p>
    <w:p>
      <w:pPr>
        <w:spacing w:after="4" w:line="240" w:lineRule="auto"/>
        <w:ind w:left="-15" w:right="-12" w:firstLine="708"/>
        <w:rPr>
          <w:rFonts w:hint="default" w:ascii="Times New Roman" w:hAnsi="Times New Roman" w:eastAsia="Times New Roman" w:cs="Times New Roman"/>
          <w:color w:val="auto"/>
          <w:sz w:val="24"/>
          <w:szCs w:val="24"/>
        </w:rPr>
      </w:pPr>
      <w:r>
        <w:rPr>
          <w:rFonts w:hint="default" w:ascii="Times New Roman" w:hAnsi="Times New Roman" w:eastAsia="Times New Roman" w:cs="Times New Roman"/>
          <w:b/>
          <w:color w:val="auto"/>
          <w:sz w:val="24"/>
          <w:szCs w:val="24"/>
        </w:rPr>
        <w:t xml:space="preserve">Таблица </w:t>
      </w:r>
      <w:r>
        <w:rPr>
          <w:rFonts w:hint="default" w:ascii="Times New Roman" w:hAnsi="Times New Roman" w:eastAsia="Times New Roman" w:cs="Times New Roman"/>
          <w:b/>
          <w:color w:val="auto"/>
          <w:sz w:val="24"/>
          <w:szCs w:val="24"/>
          <w:lang w:val="ru-RU"/>
        </w:rPr>
        <w:t>3</w:t>
      </w:r>
      <w:r>
        <w:rPr>
          <w:rFonts w:hint="default" w:ascii="Times New Roman" w:hAnsi="Times New Roman" w:eastAsia="Times New Roman" w:cs="Times New Roman"/>
          <w:b/>
          <w:color w:val="auto"/>
          <w:sz w:val="24"/>
          <w:szCs w:val="24"/>
        </w:rPr>
        <w:t>. Количество победителей и призеров школьного этапа ВсОШ :</w:t>
      </w:r>
    </w:p>
    <w:tbl>
      <w:tblPr>
        <w:tblStyle w:val="22"/>
        <w:tblpPr w:leftFromText="180" w:rightFromText="180" w:vertAnchor="text" w:horzAnchor="page" w:tblpX="1607" w:tblpY="206"/>
        <w:tblOverlap w:val="never"/>
        <w:tblW w:w="9659" w:type="dxa"/>
        <w:tblInd w:w="0" w:type="dxa"/>
        <w:tblLayout w:type="fixed"/>
        <w:tblCellMar>
          <w:top w:w="9" w:type="dxa"/>
          <w:left w:w="17" w:type="dxa"/>
          <w:bottom w:w="0" w:type="dxa"/>
          <w:right w:w="0" w:type="dxa"/>
        </w:tblCellMar>
      </w:tblPr>
      <w:tblGrid>
        <w:gridCol w:w="2264"/>
        <w:gridCol w:w="3165"/>
        <w:gridCol w:w="4230"/>
      </w:tblGrid>
      <w:tr>
        <w:tblPrEx>
          <w:tblCellMar>
            <w:top w:w="9" w:type="dxa"/>
            <w:left w:w="17" w:type="dxa"/>
            <w:bottom w:w="0" w:type="dxa"/>
            <w:right w:w="0" w:type="dxa"/>
          </w:tblCellMar>
        </w:tblPrEx>
        <w:trPr>
          <w:trHeight w:val="730" w:hRule="atLeast"/>
        </w:trPr>
        <w:tc>
          <w:tcPr>
            <w:tcW w:w="2264" w:type="dxa"/>
            <w:tcBorders>
              <w:top w:val="single" w:color="000000" w:sz="4" w:space="0"/>
              <w:left w:val="single" w:color="000000" w:sz="4" w:space="0"/>
              <w:bottom w:val="single" w:color="000000" w:sz="4" w:space="0"/>
              <w:right w:val="single" w:color="000000" w:sz="4" w:space="0"/>
            </w:tcBorders>
          </w:tcPr>
          <w:p>
            <w:pPr>
              <w:spacing w:after="0" w:line="240" w:lineRule="auto"/>
              <w:ind w:left="64"/>
              <w:jc w:val="center"/>
              <w:rPr>
                <w:rFonts w:hint="default" w:ascii="Times New Roman" w:hAnsi="Times New Roman" w:eastAsia="Times New Roman" w:cs="Times New Roman"/>
                <w:color w:val="auto"/>
                <w:sz w:val="24"/>
                <w:szCs w:val="24"/>
              </w:rPr>
            </w:pPr>
            <w:r>
              <w:rPr>
                <w:rFonts w:hint="default" w:ascii="Times New Roman" w:hAnsi="Times New Roman" w:eastAsia="Times New Roman" w:cs="Times New Roman"/>
                <w:color w:val="auto"/>
                <w:sz w:val="24"/>
                <w:szCs w:val="24"/>
              </w:rPr>
              <w:t xml:space="preserve">Общее количество участников </w:t>
            </w:r>
          </w:p>
        </w:tc>
        <w:tc>
          <w:tcPr>
            <w:tcW w:w="3165" w:type="dxa"/>
            <w:tcBorders>
              <w:top w:val="single" w:color="000000" w:sz="4" w:space="0"/>
              <w:left w:val="single" w:color="000000" w:sz="4" w:space="0"/>
              <w:bottom w:val="single" w:color="000000" w:sz="4" w:space="0"/>
              <w:right w:val="single" w:color="000000" w:sz="4" w:space="0"/>
            </w:tcBorders>
          </w:tcPr>
          <w:p>
            <w:pPr>
              <w:spacing w:after="0" w:line="240" w:lineRule="auto"/>
              <w:jc w:val="center"/>
              <w:rPr>
                <w:rFonts w:hint="default" w:ascii="Times New Roman" w:hAnsi="Times New Roman" w:eastAsia="Times New Roman" w:cs="Times New Roman"/>
                <w:color w:val="auto"/>
                <w:sz w:val="24"/>
                <w:szCs w:val="24"/>
              </w:rPr>
            </w:pPr>
            <w:r>
              <w:rPr>
                <w:rFonts w:hint="default" w:ascii="Times New Roman" w:hAnsi="Times New Roman" w:eastAsia="Times New Roman" w:cs="Times New Roman"/>
                <w:color w:val="auto"/>
                <w:sz w:val="24"/>
                <w:szCs w:val="24"/>
              </w:rPr>
              <w:t xml:space="preserve">Общее количество </w:t>
            </w:r>
          </w:p>
          <w:p>
            <w:pPr>
              <w:spacing w:after="0" w:line="240" w:lineRule="auto"/>
              <w:ind w:left="27" w:right="47"/>
              <w:jc w:val="center"/>
              <w:rPr>
                <w:rFonts w:hint="default" w:ascii="Times New Roman" w:hAnsi="Times New Roman" w:eastAsia="Times New Roman" w:cs="Times New Roman"/>
                <w:color w:val="auto"/>
                <w:sz w:val="24"/>
                <w:szCs w:val="24"/>
              </w:rPr>
            </w:pPr>
            <w:r>
              <w:rPr>
                <w:rFonts w:hint="default" w:ascii="Times New Roman" w:hAnsi="Times New Roman" w:eastAsia="Times New Roman" w:cs="Times New Roman"/>
                <w:color w:val="auto"/>
                <w:sz w:val="24"/>
                <w:szCs w:val="24"/>
              </w:rPr>
              <w:t xml:space="preserve">победителей </w:t>
            </w:r>
          </w:p>
        </w:tc>
        <w:tc>
          <w:tcPr>
            <w:tcW w:w="4230" w:type="dxa"/>
            <w:tcBorders>
              <w:top w:val="single" w:color="000000" w:sz="4" w:space="0"/>
              <w:left w:val="single" w:color="000000" w:sz="4" w:space="0"/>
              <w:bottom w:val="single" w:color="000000" w:sz="4" w:space="0"/>
              <w:right w:val="single" w:color="000000" w:sz="4" w:space="0"/>
            </w:tcBorders>
          </w:tcPr>
          <w:p>
            <w:pPr>
              <w:spacing w:after="0" w:line="240" w:lineRule="auto"/>
              <w:ind w:left="89" w:right="262" w:rightChars="119"/>
              <w:rPr>
                <w:rFonts w:hint="default" w:ascii="Times New Roman" w:hAnsi="Times New Roman" w:eastAsia="Times New Roman" w:cs="Times New Roman"/>
                <w:color w:val="auto"/>
                <w:sz w:val="24"/>
                <w:szCs w:val="24"/>
              </w:rPr>
            </w:pPr>
            <w:r>
              <w:rPr>
                <w:rFonts w:hint="default" w:ascii="Times New Roman" w:hAnsi="Times New Roman" w:eastAsia="Times New Roman" w:cs="Times New Roman"/>
                <w:color w:val="auto"/>
                <w:sz w:val="24"/>
                <w:szCs w:val="24"/>
              </w:rPr>
              <w:t>Общее</w:t>
            </w:r>
            <w:r>
              <w:rPr>
                <w:rFonts w:hint="default" w:ascii="Times New Roman" w:hAnsi="Times New Roman" w:eastAsia="Times New Roman" w:cs="Times New Roman"/>
                <w:color w:val="auto"/>
                <w:sz w:val="24"/>
                <w:szCs w:val="24"/>
                <w:lang w:val="ru-RU"/>
              </w:rPr>
              <w:t xml:space="preserve"> </w:t>
            </w:r>
            <w:r>
              <w:rPr>
                <w:rFonts w:hint="default" w:ascii="Times New Roman" w:hAnsi="Times New Roman" w:eastAsia="Times New Roman" w:cs="Times New Roman"/>
                <w:color w:val="auto"/>
                <w:sz w:val="24"/>
                <w:szCs w:val="24"/>
              </w:rPr>
              <w:t>количество призеров</w:t>
            </w:r>
          </w:p>
        </w:tc>
      </w:tr>
      <w:tr>
        <w:tblPrEx>
          <w:tblCellMar>
            <w:top w:w="9" w:type="dxa"/>
            <w:left w:w="17" w:type="dxa"/>
            <w:bottom w:w="0" w:type="dxa"/>
            <w:right w:w="0" w:type="dxa"/>
          </w:tblCellMar>
        </w:tblPrEx>
        <w:trPr>
          <w:trHeight w:val="248" w:hRule="atLeast"/>
        </w:trPr>
        <w:tc>
          <w:tcPr>
            <w:tcW w:w="2264" w:type="dxa"/>
            <w:tcBorders>
              <w:top w:val="single" w:color="000000" w:sz="4" w:space="0"/>
              <w:left w:val="single" w:color="000000" w:sz="4" w:space="0"/>
              <w:bottom w:val="single" w:color="000000" w:sz="4" w:space="0"/>
              <w:right w:val="single" w:color="000000" w:sz="4" w:space="0"/>
            </w:tcBorders>
          </w:tcPr>
          <w:p>
            <w:pPr>
              <w:spacing w:after="0" w:line="240" w:lineRule="auto"/>
              <w:ind w:right="19"/>
              <w:jc w:val="center"/>
              <w:rPr>
                <w:rFonts w:hint="default" w:ascii="Times New Roman" w:hAnsi="Times New Roman" w:eastAsia="Times New Roman" w:cs="Times New Roman"/>
                <w:color w:val="auto"/>
                <w:sz w:val="24"/>
                <w:szCs w:val="24"/>
                <w:lang w:val="ru-RU"/>
              </w:rPr>
            </w:pPr>
            <w:r>
              <w:rPr>
                <w:rFonts w:hint="default" w:ascii="Times New Roman" w:hAnsi="Times New Roman" w:eastAsia="Times New Roman" w:cs="Times New Roman"/>
                <w:color w:val="auto"/>
                <w:sz w:val="24"/>
                <w:szCs w:val="24"/>
                <w:lang w:val="ru-RU"/>
              </w:rPr>
              <w:t>40</w:t>
            </w:r>
          </w:p>
        </w:tc>
        <w:tc>
          <w:tcPr>
            <w:tcW w:w="3165" w:type="dxa"/>
            <w:tcBorders>
              <w:top w:val="single" w:color="000000" w:sz="4" w:space="0"/>
              <w:left w:val="single" w:color="000000" w:sz="4" w:space="0"/>
              <w:bottom w:val="single" w:color="000000" w:sz="4" w:space="0"/>
              <w:right w:val="single" w:color="000000" w:sz="4" w:space="0"/>
            </w:tcBorders>
          </w:tcPr>
          <w:p>
            <w:pPr>
              <w:spacing w:after="0" w:line="240" w:lineRule="auto"/>
              <w:ind w:right="19"/>
              <w:jc w:val="center"/>
              <w:rPr>
                <w:rFonts w:hint="default" w:ascii="Times New Roman" w:hAnsi="Times New Roman" w:eastAsia="Times New Roman" w:cs="Times New Roman"/>
                <w:color w:val="auto"/>
                <w:sz w:val="24"/>
                <w:szCs w:val="24"/>
                <w:lang w:val="ru-RU"/>
              </w:rPr>
            </w:pPr>
            <w:r>
              <w:rPr>
                <w:rFonts w:hint="default" w:ascii="Times New Roman" w:hAnsi="Times New Roman" w:eastAsia="Times New Roman" w:cs="Times New Roman"/>
                <w:color w:val="auto"/>
                <w:sz w:val="24"/>
                <w:szCs w:val="24"/>
                <w:lang w:val="ru-RU"/>
              </w:rPr>
              <w:t>2</w:t>
            </w:r>
          </w:p>
        </w:tc>
        <w:tc>
          <w:tcPr>
            <w:tcW w:w="4230" w:type="dxa"/>
            <w:tcBorders>
              <w:top w:val="single" w:color="000000" w:sz="4" w:space="0"/>
              <w:left w:val="single" w:color="000000" w:sz="4" w:space="0"/>
              <w:bottom w:val="single" w:color="000000" w:sz="4" w:space="0"/>
              <w:right w:val="single" w:color="000000" w:sz="4" w:space="0"/>
            </w:tcBorders>
          </w:tcPr>
          <w:p>
            <w:pPr>
              <w:spacing w:after="0" w:line="240" w:lineRule="auto"/>
              <w:ind w:right="18"/>
              <w:jc w:val="center"/>
              <w:rPr>
                <w:rFonts w:hint="default" w:ascii="Times New Roman" w:hAnsi="Times New Roman" w:eastAsia="Times New Roman" w:cs="Times New Roman"/>
                <w:color w:val="auto"/>
                <w:sz w:val="24"/>
                <w:szCs w:val="24"/>
              </w:rPr>
            </w:pPr>
            <w:r>
              <w:rPr>
                <w:rFonts w:hint="default" w:ascii="Times New Roman" w:hAnsi="Times New Roman" w:eastAsia="Times New Roman" w:cs="Times New Roman"/>
                <w:color w:val="auto"/>
                <w:sz w:val="24"/>
                <w:szCs w:val="24"/>
                <w:lang w:val="ru-RU"/>
              </w:rPr>
              <w:t>15</w:t>
            </w:r>
          </w:p>
        </w:tc>
      </w:tr>
    </w:tbl>
    <w:p>
      <w:pPr>
        <w:spacing w:after="15" w:line="240" w:lineRule="auto"/>
        <w:jc w:val="both"/>
        <w:rPr>
          <w:rFonts w:hint="default" w:ascii="Times New Roman" w:hAnsi="Times New Roman" w:eastAsia="Times New Roman" w:cs="Times New Roman"/>
          <w:color w:val="auto"/>
          <w:sz w:val="24"/>
          <w:szCs w:val="24"/>
        </w:rPr>
      </w:pPr>
      <w:r>
        <w:rPr>
          <w:rFonts w:hint="default" w:ascii="Times New Roman" w:hAnsi="Times New Roman" w:eastAsia="Times New Roman" w:cs="Times New Roman"/>
          <w:color w:val="auto"/>
          <w:sz w:val="24"/>
          <w:szCs w:val="24"/>
        </w:rPr>
        <w:t xml:space="preserve">Данные таблицы свидетельствуют, что в текущем учебном году по сравнению с прошедшим учебным годом: </w:t>
      </w:r>
    </w:p>
    <w:p>
      <w:pPr>
        <w:spacing w:after="4" w:line="240" w:lineRule="auto"/>
        <w:ind w:left="718" w:right="-2" w:hanging="718"/>
        <w:jc w:val="both"/>
        <w:rPr>
          <w:rFonts w:hint="default" w:ascii="Times New Roman" w:hAnsi="Times New Roman" w:eastAsia="Times New Roman" w:cs="Times New Roman"/>
          <w:color w:val="auto"/>
          <w:sz w:val="24"/>
          <w:szCs w:val="24"/>
        </w:rPr>
      </w:pPr>
      <w:r>
        <w:rPr>
          <w:rFonts w:hint="default" w:ascii="Times New Roman" w:hAnsi="Times New Roman" w:eastAsia="Times New Roman" w:cs="Times New Roman"/>
          <w:color w:val="auto"/>
          <w:sz w:val="24"/>
          <w:szCs w:val="24"/>
        </w:rPr>
        <w:t xml:space="preserve">-общее количество участников увеличилось на </w:t>
      </w:r>
      <w:r>
        <w:rPr>
          <w:rFonts w:hint="default" w:ascii="Times New Roman" w:hAnsi="Times New Roman" w:eastAsia="Times New Roman" w:cs="Times New Roman"/>
          <w:color w:val="auto"/>
          <w:sz w:val="24"/>
          <w:szCs w:val="24"/>
          <w:lang w:val="ru-RU"/>
        </w:rPr>
        <w:t>20</w:t>
      </w:r>
      <w:r>
        <w:rPr>
          <w:rFonts w:hint="default" w:ascii="Times New Roman" w:hAnsi="Times New Roman" w:eastAsia="Times New Roman" w:cs="Times New Roman"/>
          <w:color w:val="auto"/>
          <w:sz w:val="24"/>
          <w:szCs w:val="24"/>
        </w:rPr>
        <w:t xml:space="preserve"> чел.; </w:t>
      </w:r>
    </w:p>
    <w:p>
      <w:pPr>
        <w:tabs>
          <w:tab w:val="left" w:pos="0"/>
        </w:tabs>
        <w:spacing w:after="4" w:line="240" w:lineRule="auto"/>
        <w:ind w:left="1353" w:right="-2" w:hanging="902" w:hangingChars="376"/>
        <w:jc w:val="both"/>
        <w:rPr>
          <w:rFonts w:hint="default" w:ascii="Times New Roman" w:hAnsi="Times New Roman" w:cs="Times New Roman"/>
          <w:b/>
          <w:bCs/>
          <w:color w:val="auto"/>
          <w:sz w:val="24"/>
          <w:szCs w:val="24"/>
        </w:rPr>
      </w:pPr>
      <w:r>
        <w:rPr>
          <w:rFonts w:hint="default" w:ascii="Times New Roman" w:hAnsi="Times New Roman" w:eastAsia="Times New Roman" w:cs="Times New Roman"/>
          <w:color w:val="auto"/>
          <w:sz w:val="24"/>
          <w:szCs w:val="24"/>
        </w:rPr>
        <w:t>- количество победителей и призеров</w:t>
      </w:r>
      <w:r>
        <w:rPr>
          <w:rFonts w:hint="default" w:ascii="Times New Roman" w:hAnsi="Times New Roman" w:eastAsia="Times New Roman" w:cs="Times New Roman"/>
          <w:color w:val="auto"/>
          <w:sz w:val="24"/>
          <w:szCs w:val="24"/>
          <w:lang w:val="ru-RU"/>
        </w:rPr>
        <w:t xml:space="preserve"> - стабильное по сравнению с прошлым годом.</w:t>
      </w:r>
    </w:p>
    <w:p>
      <w:pPr>
        <w:spacing w:line="240" w:lineRule="auto"/>
        <w:ind w:firstLine="600" w:firstLineChars="250"/>
        <w:jc w:val="center"/>
        <w:rPr>
          <w:rFonts w:hint="default" w:ascii="Times New Roman" w:hAnsi="Times New Roman" w:cs="Times New Roman"/>
          <w:b/>
          <w:bCs/>
          <w:color w:val="auto"/>
          <w:sz w:val="24"/>
          <w:szCs w:val="24"/>
        </w:rPr>
      </w:pPr>
    </w:p>
    <w:p>
      <w:pPr>
        <w:spacing w:line="240" w:lineRule="auto"/>
        <w:ind w:firstLine="600" w:firstLineChars="250"/>
        <w:jc w:val="center"/>
        <w:rPr>
          <w:rFonts w:hint="default" w:ascii="Times New Roman" w:hAnsi="Times New Roman" w:cs="Times New Roman"/>
          <w:b/>
          <w:bCs/>
          <w:color w:val="auto"/>
          <w:sz w:val="24"/>
          <w:szCs w:val="24"/>
          <w:lang w:val="ru-RU"/>
        </w:rPr>
      </w:pPr>
      <w:r>
        <w:rPr>
          <w:rFonts w:hint="default" w:ascii="Times New Roman" w:hAnsi="Times New Roman" w:cs="Times New Roman"/>
          <w:b/>
          <w:bCs/>
          <w:color w:val="auto"/>
          <w:sz w:val="24"/>
          <w:szCs w:val="24"/>
        </w:rPr>
        <w:t xml:space="preserve">Список участников и результат участия учащихся МБОУ </w:t>
      </w:r>
      <w:r>
        <w:rPr>
          <w:rFonts w:hint="default" w:ascii="Times New Roman" w:hAnsi="Times New Roman" w:cs="Times New Roman"/>
          <w:b/>
          <w:bCs/>
          <w:color w:val="auto"/>
          <w:sz w:val="24"/>
          <w:szCs w:val="24"/>
          <w:lang w:val="ru-RU"/>
        </w:rPr>
        <w:t xml:space="preserve">Андреевская ООШ» </w:t>
      </w:r>
    </w:p>
    <w:p>
      <w:pPr>
        <w:spacing w:line="240" w:lineRule="auto"/>
        <w:ind w:firstLine="600" w:firstLineChars="250"/>
        <w:jc w:val="both"/>
        <w:rPr>
          <w:rFonts w:hint="default" w:ascii="Times New Roman" w:hAnsi="Times New Roman" w:cs="Times New Roman"/>
          <w:b/>
          <w:bCs/>
          <w:color w:val="auto"/>
          <w:sz w:val="24"/>
          <w:szCs w:val="24"/>
        </w:rPr>
      </w:pPr>
      <w:r>
        <w:rPr>
          <w:rFonts w:hint="default" w:ascii="Times New Roman" w:hAnsi="Times New Roman" w:cs="Times New Roman"/>
          <w:b/>
          <w:bCs/>
          <w:color w:val="auto"/>
          <w:sz w:val="24"/>
          <w:szCs w:val="24"/>
        </w:rPr>
        <w:t>в Муниципальном этапе Всероссийской олимпиады школьников</w:t>
      </w:r>
      <w:r>
        <w:rPr>
          <w:rFonts w:hint="default" w:ascii="Times New Roman" w:hAnsi="Times New Roman" w:cs="Times New Roman"/>
          <w:b/>
          <w:bCs/>
          <w:color w:val="auto"/>
          <w:sz w:val="24"/>
          <w:szCs w:val="24"/>
          <w:lang w:val="ru-RU"/>
        </w:rPr>
        <w:t xml:space="preserve">.  г.Нурлат  </w:t>
      </w:r>
    </w:p>
    <w:tbl>
      <w:tblPr>
        <w:tblStyle w:val="11"/>
        <w:tblW w:w="9630" w:type="dxa"/>
        <w:tblInd w:w="-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55"/>
        <w:gridCol w:w="2085"/>
        <w:gridCol w:w="840"/>
        <w:gridCol w:w="2520"/>
        <w:gridCol w:w="1545"/>
        <w:gridCol w:w="20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5" w:type="dxa"/>
          </w:tcPr>
          <w:p>
            <w:pPr>
              <w:tabs>
                <w:tab w:val="left" w:pos="9355"/>
              </w:tabs>
              <w:spacing w:line="240" w:lineRule="auto"/>
              <w:ind w:right="-143"/>
              <w:jc w:val="center"/>
              <w:rPr>
                <w:rFonts w:hint="default" w:ascii="Times New Roman" w:hAnsi="Times New Roman" w:cs="Times New Roman"/>
                <w:b/>
                <w:bCs/>
                <w:color w:val="auto"/>
                <w:sz w:val="24"/>
                <w:szCs w:val="24"/>
                <w:vertAlign w:val="baseline"/>
                <w:lang w:val="ru-RU"/>
              </w:rPr>
            </w:pPr>
            <w:r>
              <w:rPr>
                <w:rFonts w:hint="default" w:ascii="Times New Roman" w:hAnsi="Times New Roman" w:cs="Times New Roman"/>
                <w:b/>
                <w:bCs/>
                <w:color w:val="auto"/>
                <w:sz w:val="24"/>
                <w:szCs w:val="24"/>
                <w:vertAlign w:val="baseline"/>
                <w:lang w:val="ru-RU"/>
              </w:rPr>
              <w:t>№</w:t>
            </w:r>
          </w:p>
        </w:tc>
        <w:tc>
          <w:tcPr>
            <w:tcW w:w="2085" w:type="dxa"/>
          </w:tcPr>
          <w:p>
            <w:pPr>
              <w:tabs>
                <w:tab w:val="left" w:pos="9355"/>
              </w:tabs>
              <w:spacing w:line="240" w:lineRule="auto"/>
              <w:ind w:right="-143"/>
              <w:jc w:val="center"/>
              <w:rPr>
                <w:rFonts w:hint="default" w:ascii="Times New Roman" w:hAnsi="Times New Roman" w:cs="Times New Roman"/>
                <w:b/>
                <w:bCs/>
                <w:color w:val="auto"/>
                <w:sz w:val="24"/>
                <w:szCs w:val="24"/>
                <w:vertAlign w:val="baseline"/>
                <w:lang w:val="ru-RU"/>
              </w:rPr>
            </w:pPr>
            <w:r>
              <w:rPr>
                <w:rFonts w:hint="default" w:ascii="Times New Roman" w:hAnsi="Times New Roman" w:cs="Times New Roman"/>
                <w:b/>
                <w:bCs/>
                <w:color w:val="auto"/>
                <w:sz w:val="24"/>
                <w:szCs w:val="24"/>
                <w:vertAlign w:val="baseline"/>
                <w:lang w:val="ru-RU"/>
              </w:rPr>
              <w:t>Предмет</w:t>
            </w:r>
          </w:p>
        </w:tc>
        <w:tc>
          <w:tcPr>
            <w:tcW w:w="840" w:type="dxa"/>
          </w:tcPr>
          <w:p>
            <w:pPr>
              <w:tabs>
                <w:tab w:val="left" w:pos="9355"/>
              </w:tabs>
              <w:spacing w:line="240" w:lineRule="auto"/>
              <w:ind w:right="-143"/>
              <w:jc w:val="center"/>
              <w:rPr>
                <w:rFonts w:hint="default" w:ascii="Times New Roman" w:hAnsi="Times New Roman" w:cs="Times New Roman"/>
                <w:b/>
                <w:bCs/>
                <w:color w:val="auto"/>
                <w:sz w:val="24"/>
                <w:szCs w:val="24"/>
                <w:vertAlign w:val="baseline"/>
                <w:lang w:val="ru-RU"/>
              </w:rPr>
            </w:pPr>
            <w:r>
              <w:rPr>
                <w:rFonts w:hint="default" w:ascii="Times New Roman" w:hAnsi="Times New Roman" w:cs="Times New Roman"/>
                <w:b/>
                <w:bCs/>
                <w:color w:val="auto"/>
                <w:sz w:val="24"/>
                <w:szCs w:val="24"/>
                <w:vertAlign w:val="baseline"/>
                <w:lang w:val="ru-RU"/>
              </w:rPr>
              <w:t xml:space="preserve">Класс </w:t>
            </w:r>
          </w:p>
        </w:tc>
        <w:tc>
          <w:tcPr>
            <w:tcW w:w="2520" w:type="dxa"/>
          </w:tcPr>
          <w:p>
            <w:pPr>
              <w:tabs>
                <w:tab w:val="left" w:pos="9355"/>
              </w:tabs>
              <w:spacing w:line="240" w:lineRule="auto"/>
              <w:ind w:right="-143"/>
              <w:jc w:val="center"/>
              <w:rPr>
                <w:rFonts w:hint="default" w:ascii="Times New Roman" w:hAnsi="Times New Roman" w:cs="Times New Roman"/>
                <w:b/>
                <w:bCs/>
                <w:color w:val="auto"/>
                <w:sz w:val="24"/>
                <w:szCs w:val="24"/>
                <w:vertAlign w:val="baseline"/>
                <w:lang w:val="ru-RU"/>
              </w:rPr>
            </w:pPr>
            <w:r>
              <w:rPr>
                <w:rFonts w:hint="default" w:ascii="Times New Roman" w:hAnsi="Times New Roman" w:cs="Times New Roman"/>
                <w:b/>
                <w:bCs/>
                <w:color w:val="auto"/>
                <w:sz w:val="24"/>
                <w:szCs w:val="24"/>
                <w:vertAlign w:val="baseline"/>
                <w:lang w:val="ru-RU"/>
              </w:rPr>
              <w:t>ФИ обучающегося</w:t>
            </w:r>
          </w:p>
        </w:tc>
        <w:tc>
          <w:tcPr>
            <w:tcW w:w="1545" w:type="dxa"/>
          </w:tcPr>
          <w:p>
            <w:pPr>
              <w:tabs>
                <w:tab w:val="left" w:pos="9355"/>
              </w:tabs>
              <w:spacing w:line="240" w:lineRule="auto"/>
              <w:ind w:right="-143"/>
              <w:jc w:val="center"/>
              <w:rPr>
                <w:rFonts w:hint="default" w:ascii="Times New Roman" w:hAnsi="Times New Roman" w:cs="Times New Roman"/>
                <w:b/>
                <w:bCs/>
                <w:color w:val="auto"/>
                <w:sz w:val="24"/>
                <w:szCs w:val="24"/>
                <w:vertAlign w:val="baseline"/>
                <w:lang w:val="ru-RU"/>
              </w:rPr>
            </w:pPr>
            <w:r>
              <w:rPr>
                <w:rFonts w:hint="default" w:ascii="Times New Roman" w:hAnsi="Times New Roman" w:cs="Times New Roman"/>
                <w:b/>
                <w:bCs/>
                <w:color w:val="auto"/>
                <w:sz w:val="24"/>
                <w:szCs w:val="24"/>
                <w:vertAlign w:val="baseline"/>
                <w:lang w:val="ru-RU"/>
              </w:rPr>
              <w:t xml:space="preserve">Место </w:t>
            </w:r>
          </w:p>
        </w:tc>
        <w:tc>
          <w:tcPr>
            <w:tcW w:w="2085" w:type="dxa"/>
          </w:tcPr>
          <w:p>
            <w:pPr>
              <w:tabs>
                <w:tab w:val="left" w:pos="9355"/>
              </w:tabs>
              <w:spacing w:line="240" w:lineRule="auto"/>
              <w:ind w:right="-143"/>
              <w:jc w:val="center"/>
              <w:rPr>
                <w:rFonts w:hint="default" w:ascii="Times New Roman" w:hAnsi="Times New Roman" w:cs="Times New Roman"/>
                <w:b/>
                <w:bCs/>
                <w:color w:val="auto"/>
                <w:sz w:val="24"/>
                <w:szCs w:val="24"/>
                <w:vertAlign w:val="baseline"/>
                <w:lang w:val="ru-RU"/>
              </w:rPr>
            </w:pPr>
            <w:r>
              <w:rPr>
                <w:rFonts w:hint="default" w:ascii="Times New Roman" w:hAnsi="Times New Roman" w:cs="Times New Roman"/>
                <w:b/>
                <w:bCs/>
                <w:color w:val="auto"/>
                <w:sz w:val="24"/>
                <w:szCs w:val="24"/>
                <w:vertAlign w:val="baseline"/>
                <w:lang w:val="ru-RU"/>
              </w:rPr>
              <w:t>Учитель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55" w:type="dxa"/>
          </w:tcPr>
          <w:p>
            <w:pPr>
              <w:tabs>
                <w:tab w:val="left" w:pos="9355"/>
              </w:tabs>
              <w:spacing w:line="240" w:lineRule="auto"/>
              <w:ind w:right="-143"/>
              <w:jc w:val="center"/>
              <w:rPr>
                <w:rFonts w:hint="default" w:ascii="Times New Roman" w:hAnsi="Times New Roman" w:cs="Times New Roman"/>
                <w:b/>
                <w:bCs/>
                <w:color w:val="auto"/>
                <w:sz w:val="24"/>
                <w:szCs w:val="24"/>
                <w:vertAlign w:val="baseline"/>
                <w:lang w:val="ru-RU"/>
              </w:rPr>
            </w:pPr>
            <w:r>
              <w:rPr>
                <w:rFonts w:hint="default" w:ascii="Times New Roman" w:hAnsi="Times New Roman" w:cs="Times New Roman"/>
                <w:b/>
                <w:bCs/>
                <w:color w:val="auto"/>
                <w:sz w:val="24"/>
                <w:szCs w:val="24"/>
                <w:vertAlign w:val="baseline"/>
                <w:lang w:val="ru-RU"/>
              </w:rPr>
              <w:t>1</w:t>
            </w:r>
          </w:p>
        </w:tc>
        <w:tc>
          <w:tcPr>
            <w:tcW w:w="2085" w:type="dxa"/>
            <w:vAlign w:val="top"/>
          </w:tcPr>
          <w:p>
            <w:pPr>
              <w:keepNext w:val="0"/>
              <w:keepLines w:val="0"/>
              <w:pageBreakBefore w:val="0"/>
              <w:widowControl/>
              <w:kinsoku/>
              <w:wordWrap/>
              <w:overflowPunct/>
              <w:topLinePunct w:val="0"/>
              <w:autoSpaceDE/>
              <w:autoSpaceDN/>
              <w:bidi w:val="0"/>
              <w:adjustRightInd/>
              <w:spacing w:line="240" w:lineRule="auto"/>
              <w:jc w:val="left"/>
              <w:textAlignment w:val="auto"/>
              <w:outlineLvl w:val="9"/>
              <w:rPr>
                <w:rFonts w:hint="default" w:ascii="Times New Roman" w:hAnsi="Times New Roman" w:cs="Times New Roman"/>
                <w:b/>
                <w:bCs/>
                <w:color w:val="auto"/>
                <w:sz w:val="24"/>
                <w:szCs w:val="24"/>
                <w:vertAlign w:val="baseline"/>
                <w:lang w:val="ru-RU"/>
              </w:rPr>
            </w:pPr>
            <w:r>
              <w:rPr>
                <w:rFonts w:hint="default" w:ascii="Times New Roman" w:hAnsi="Times New Roman" w:cs="Times New Roman"/>
                <w:b/>
                <w:bCs/>
                <w:color w:val="auto"/>
                <w:sz w:val="24"/>
                <w:szCs w:val="24"/>
                <w:lang w:val="ru-RU"/>
              </w:rPr>
              <w:t xml:space="preserve">География </w:t>
            </w:r>
          </w:p>
        </w:tc>
        <w:tc>
          <w:tcPr>
            <w:tcW w:w="840" w:type="dxa"/>
            <w:vAlign w:val="top"/>
          </w:tcPr>
          <w:p>
            <w:pPr>
              <w:keepNext w:val="0"/>
              <w:keepLines w:val="0"/>
              <w:pageBreakBefore w:val="0"/>
              <w:widowControl/>
              <w:kinsoku/>
              <w:wordWrap/>
              <w:overflowPunct/>
              <w:topLinePunct w:val="0"/>
              <w:autoSpaceDE/>
              <w:autoSpaceDN/>
              <w:bidi w:val="0"/>
              <w:adjustRightInd/>
              <w:spacing w:line="240" w:lineRule="auto"/>
              <w:jc w:val="left"/>
              <w:textAlignment w:val="auto"/>
              <w:outlineLvl w:val="9"/>
              <w:rPr>
                <w:rFonts w:hint="default" w:ascii="Times New Roman" w:hAnsi="Times New Roman" w:cs="Times New Roman"/>
                <w:b/>
                <w:bCs/>
                <w:color w:val="auto"/>
                <w:sz w:val="24"/>
                <w:szCs w:val="24"/>
                <w:lang w:val="ru-RU"/>
              </w:rPr>
            </w:pPr>
            <w:r>
              <w:rPr>
                <w:rFonts w:hint="default" w:ascii="Times New Roman" w:hAnsi="Times New Roman" w:cs="Times New Roman"/>
                <w:b/>
                <w:bCs/>
                <w:color w:val="auto"/>
                <w:sz w:val="24"/>
                <w:szCs w:val="24"/>
                <w:lang w:val="ru-RU"/>
              </w:rPr>
              <w:t>7</w:t>
            </w:r>
          </w:p>
        </w:tc>
        <w:tc>
          <w:tcPr>
            <w:tcW w:w="2520" w:type="dxa"/>
            <w:vAlign w:val="top"/>
          </w:tcPr>
          <w:p>
            <w:pPr>
              <w:pStyle w:val="19"/>
              <w:keepNext w:val="0"/>
              <w:keepLines w:val="0"/>
              <w:pageBreakBefore w:val="0"/>
              <w:widowControl/>
              <w:kinsoku/>
              <w:wordWrap/>
              <w:overflowPunct/>
              <w:topLinePunct w:val="0"/>
              <w:autoSpaceDE/>
              <w:autoSpaceDN/>
              <w:bidi w:val="0"/>
              <w:adjustRightInd/>
              <w:snapToGrid w:val="0"/>
              <w:spacing w:before="0" w:after="200" w:line="240" w:lineRule="auto"/>
              <w:textAlignment w:val="auto"/>
              <w:outlineLvl w:val="9"/>
              <w:rPr>
                <w:rFonts w:hint="default" w:ascii="Times New Roman" w:hAnsi="Times New Roman" w:cs="Times New Roman"/>
                <w:b w:val="0"/>
                <w:bCs w:val="0"/>
                <w:color w:val="auto"/>
                <w:sz w:val="24"/>
                <w:szCs w:val="24"/>
                <w:vertAlign w:val="baseline"/>
                <w:lang w:val="ru-RU"/>
              </w:rPr>
            </w:pPr>
            <w:r>
              <w:rPr>
                <w:rFonts w:hint="default" w:ascii="Times New Roman" w:hAnsi="Times New Roman" w:cs="Times New Roman"/>
                <w:b w:val="0"/>
                <w:bCs w:val="0"/>
                <w:color w:val="auto"/>
                <w:sz w:val="24"/>
                <w:szCs w:val="24"/>
                <w:lang w:val="ru-RU"/>
              </w:rPr>
              <w:t>Хурина Лика</w:t>
            </w:r>
          </w:p>
        </w:tc>
        <w:tc>
          <w:tcPr>
            <w:tcW w:w="1545" w:type="dxa"/>
          </w:tcPr>
          <w:p>
            <w:pPr>
              <w:keepNext w:val="0"/>
              <w:keepLines w:val="0"/>
              <w:pageBreakBefore w:val="0"/>
              <w:widowControl/>
              <w:tabs>
                <w:tab w:val="left" w:pos="9355"/>
              </w:tabs>
              <w:kinsoku/>
              <w:wordWrap/>
              <w:overflowPunct/>
              <w:topLinePunct w:val="0"/>
              <w:autoSpaceDE/>
              <w:autoSpaceDN/>
              <w:bidi w:val="0"/>
              <w:adjustRightInd/>
              <w:spacing w:line="240" w:lineRule="auto"/>
              <w:ind w:right="-143"/>
              <w:jc w:val="center"/>
              <w:textAlignment w:val="auto"/>
              <w:rPr>
                <w:rFonts w:hint="default" w:ascii="Times New Roman" w:hAnsi="Times New Roman" w:cs="Times New Roman"/>
                <w:b w:val="0"/>
                <w:bCs w:val="0"/>
                <w:color w:val="auto"/>
                <w:sz w:val="24"/>
                <w:szCs w:val="24"/>
                <w:vertAlign w:val="baseline"/>
                <w:lang w:val="ru-RU"/>
              </w:rPr>
            </w:pPr>
            <w:r>
              <w:rPr>
                <w:rFonts w:hint="default" w:ascii="Times New Roman" w:hAnsi="Times New Roman" w:cs="Times New Roman"/>
                <w:b w:val="0"/>
                <w:bCs w:val="0"/>
                <w:color w:val="auto"/>
                <w:sz w:val="24"/>
                <w:szCs w:val="24"/>
                <w:vertAlign w:val="baseline"/>
                <w:lang w:val="ru-RU"/>
              </w:rPr>
              <w:t>Победитель</w:t>
            </w:r>
          </w:p>
        </w:tc>
        <w:tc>
          <w:tcPr>
            <w:tcW w:w="2085" w:type="dxa"/>
          </w:tcPr>
          <w:p>
            <w:pPr>
              <w:keepNext w:val="0"/>
              <w:keepLines w:val="0"/>
              <w:pageBreakBefore w:val="0"/>
              <w:widowControl/>
              <w:tabs>
                <w:tab w:val="left" w:pos="9355"/>
              </w:tabs>
              <w:kinsoku/>
              <w:wordWrap/>
              <w:overflowPunct/>
              <w:topLinePunct w:val="0"/>
              <w:autoSpaceDE/>
              <w:autoSpaceDN/>
              <w:bidi w:val="0"/>
              <w:adjustRightInd/>
              <w:spacing w:line="240" w:lineRule="auto"/>
              <w:ind w:right="-143"/>
              <w:jc w:val="center"/>
              <w:textAlignment w:val="auto"/>
              <w:rPr>
                <w:rFonts w:hint="default" w:ascii="Times New Roman" w:hAnsi="Times New Roman" w:cs="Times New Roman"/>
                <w:b w:val="0"/>
                <w:bCs w:val="0"/>
                <w:color w:val="auto"/>
                <w:sz w:val="24"/>
                <w:szCs w:val="24"/>
                <w:vertAlign w:val="baseline"/>
                <w:lang w:val="ru-RU"/>
              </w:rPr>
            </w:pPr>
            <w:r>
              <w:rPr>
                <w:rFonts w:hint="default" w:ascii="Times New Roman" w:hAnsi="Times New Roman" w:cs="Times New Roman"/>
                <w:b w:val="0"/>
                <w:bCs w:val="0"/>
                <w:color w:val="auto"/>
                <w:sz w:val="24"/>
                <w:szCs w:val="24"/>
                <w:vertAlign w:val="baseline"/>
                <w:lang w:val="ru-RU"/>
              </w:rPr>
              <w:t>Красникова Н.П.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5" w:type="dxa"/>
          </w:tcPr>
          <w:p>
            <w:pPr>
              <w:tabs>
                <w:tab w:val="left" w:pos="9355"/>
              </w:tabs>
              <w:spacing w:line="240" w:lineRule="auto"/>
              <w:ind w:right="-143"/>
              <w:jc w:val="center"/>
              <w:rPr>
                <w:rFonts w:hint="default" w:ascii="Times New Roman" w:hAnsi="Times New Roman" w:cs="Times New Roman"/>
                <w:b/>
                <w:bCs/>
                <w:color w:val="auto"/>
                <w:sz w:val="24"/>
                <w:szCs w:val="24"/>
                <w:vertAlign w:val="baseline"/>
                <w:lang w:val="ru-RU"/>
              </w:rPr>
            </w:pPr>
            <w:r>
              <w:rPr>
                <w:rFonts w:hint="default" w:ascii="Times New Roman" w:hAnsi="Times New Roman" w:cs="Times New Roman"/>
                <w:b/>
                <w:bCs/>
                <w:color w:val="auto"/>
                <w:sz w:val="24"/>
                <w:szCs w:val="24"/>
                <w:vertAlign w:val="baseline"/>
                <w:lang w:val="ru-RU"/>
              </w:rPr>
              <w:t>2</w:t>
            </w:r>
          </w:p>
        </w:tc>
        <w:tc>
          <w:tcPr>
            <w:tcW w:w="2085" w:type="dxa"/>
            <w:vAlign w:val="top"/>
          </w:tcPr>
          <w:p>
            <w:pPr>
              <w:keepNext w:val="0"/>
              <w:keepLines w:val="0"/>
              <w:pageBreakBefore w:val="0"/>
              <w:widowControl/>
              <w:kinsoku/>
              <w:wordWrap/>
              <w:overflowPunct/>
              <w:topLinePunct w:val="0"/>
              <w:autoSpaceDE/>
              <w:autoSpaceDN/>
              <w:bidi w:val="0"/>
              <w:adjustRightInd/>
              <w:spacing w:line="240" w:lineRule="auto"/>
              <w:textAlignment w:val="auto"/>
              <w:outlineLvl w:val="9"/>
              <w:rPr>
                <w:rFonts w:hint="default" w:ascii="Times New Roman" w:hAnsi="Times New Roman" w:cs="Times New Roman"/>
                <w:b/>
                <w:bCs/>
                <w:color w:val="auto"/>
                <w:sz w:val="24"/>
                <w:szCs w:val="24"/>
                <w:vertAlign w:val="baseline"/>
                <w:lang w:val="ru-RU"/>
              </w:rPr>
            </w:pPr>
            <w:r>
              <w:rPr>
                <w:rFonts w:hint="default" w:ascii="Times New Roman" w:hAnsi="Times New Roman" w:cs="Times New Roman"/>
                <w:b/>
                <w:bCs/>
                <w:color w:val="auto"/>
                <w:sz w:val="24"/>
                <w:szCs w:val="24"/>
                <w:lang w:val="ru-RU"/>
              </w:rPr>
              <w:t xml:space="preserve">Биология </w:t>
            </w:r>
          </w:p>
        </w:tc>
        <w:tc>
          <w:tcPr>
            <w:tcW w:w="840" w:type="dxa"/>
            <w:vAlign w:val="top"/>
          </w:tcPr>
          <w:p>
            <w:pPr>
              <w:keepNext w:val="0"/>
              <w:keepLines w:val="0"/>
              <w:pageBreakBefore w:val="0"/>
              <w:widowControl/>
              <w:kinsoku/>
              <w:wordWrap/>
              <w:overflowPunct/>
              <w:topLinePunct w:val="0"/>
              <w:autoSpaceDE/>
              <w:autoSpaceDN/>
              <w:bidi w:val="0"/>
              <w:adjustRightInd/>
              <w:spacing w:line="240" w:lineRule="auto"/>
              <w:textAlignment w:val="auto"/>
              <w:outlineLvl w:val="9"/>
              <w:rPr>
                <w:rFonts w:hint="default" w:ascii="Times New Roman" w:hAnsi="Times New Roman" w:cs="Times New Roman"/>
                <w:b/>
                <w:bCs/>
                <w:color w:val="auto"/>
                <w:sz w:val="24"/>
                <w:szCs w:val="24"/>
                <w:lang w:val="ru-RU"/>
              </w:rPr>
            </w:pPr>
            <w:r>
              <w:rPr>
                <w:rFonts w:hint="default" w:ascii="Times New Roman" w:hAnsi="Times New Roman" w:cs="Times New Roman"/>
                <w:b/>
                <w:bCs/>
                <w:color w:val="auto"/>
                <w:sz w:val="24"/>
                <w:szCs w:val="24"/>
                <w:lang w:val="ru-RU"/>
              </w:rPr>
              <w:t>8</w:t>
            </w:r>
          </w:p>
        </w:tc>
        <w:tc>
          <w:tcPr>
            <w:tcW w:w="2520" w:type="dxa"/>
            <w:vAlign w:val="top"/>
          </w:tcPr>
          <w:p>
            <w:pPr>
              <w:pStyle w:val="19"/>
              <w:keepNext w:val="0"/>
              <w:keepLines w:val="0"/>
              <w:pageBreakBefore w:val="0"/>
              <w:widowControl/>
              <w:kinsoku/>
              <w:wordWrap/>
              <w:overflowPunct/>
              <w:topLinePunct w:val="0"/>
              <w:autoSpaceDE/>
              <w:autoSpaceDN/>
              <w:bidi w:val="0"/>
              <w:adjustRightInd/>
              <w:spacing w:line="240" w:lineRule="auto"/>
              <w:textAlignment w:val="auto"/>
              <w:outlineLvl w:val="9"/>
              <w:rPr>
                <w:rFonts w:hint="default" w:ascii="Times New Roman" w:hAnsi="Times New Roman" w:cs="Times New Roman"/>
                <w:b w:val="0"/>
                <w:bCs w:val="0"/>
                <w:color w:val="auto"/>
                <w:sz w:val="24"/>
                <w:szCs w:val="24"/>
                <w:vertAlign w:val="baseline"/>
                <w:lang w:val="ru-RU"/>
              </w:rPr>
            </w:pPr>
            <w:r>
              <w:rPr>
                <w:rFonts w:hint="default" w:ascii="Times New Roman" w:hAnsi="Times New Roman" w:cs="Times New Roman"/>
                <w:b w:val="0"/>
                <w:bCs w:val="0"/>
                <w:color w:val="auto"/>
                <w:sz w:val="24"/>
                <w:szCs w:val="24"/>
                <w:lang w:val="ru-RU"/>
              </w:rPr>
              <w:t xml:space="preserve">Красникова Ангелина </w:t>
            </w:r>
          </w:p>
        </w:tc>
        <w:tc>
          <w:tcPr>
            <w:tcW w:w="1545" w:type="dxa"/>
          </w:tcPr>
          <w:p>
            <w:pPr>
              <w:keepNext w:val="0"/>
              <w:keepLines w:val="0"/>
              <w:pageBreakBefore w:val="0"/>
              <w:widowControl/>
              <w:tabs>
                <w:tab w:val="left" w:pos="9355"/>
              </w:tabs>
              <w:kinsoku/>
              <w:wordWrap/>
              <w:overflowPunct/>
              <w:topLinePunct w:val="0"/>
              <w:autoSpaceDE/>
              <w:autoSpaceDN/>
              <w:bidi w:val="0"/>
              <w:adjustRightInd/>
              <w:spacing w:line="240" w:lineRule="auto"/>
              <w:ind w:right="-143"/>
              <w:jc w:val="center"/>
              <w:textAlignment w:val="auto"/>
              <w:rPr>
                <w:rFonts w:hint="default" w:ascii="Times New Roman" w:hAnsi="Times New Roman" w:cs="Times New Roman"/>
                <w:b w:val="0"/>
                <w:bCs w:val="0"/>
                <w:color w:val="auto"/>
                <w:sz w:val="24"/>
                <w:szCs w:val="24"/>
                <w:vertAlign w:val="baseline"/>
                <w:lang w:val="ru-RU"/>
              </w:rPr>
            </w:pPr>
            <w:r>
              <w:rPr>
                <w:rFonts w:hint="default" w:ascii="Times New Roman" w:hAnsi="Times New Roman" w:cs="Times New Roman"/>
                <w:b w:val="0"/>
                <w:bCs w:val="0"/>
                <w:color w:val="auto"/>
                <w:sz w:val="24"/>
                <w:szCs w:val="24"/>
                <w:vertAlign w:val="baseline"/>
                <w:lang w:val="ru-RU"/>
              </w:rPr>
              <w:t>Призер</w:t>
            </w:r>
          </w:p>
        </w:tc>
        <w:tc>
          <w:tcPr>
            <w:tcW w:w="2085" w:type="dxa"/>
          </w:tcPr>
          <w:p>
            <w:pPr>
              <w:keepNext w:val="0"/>
              <w:keepLines w:val="0"/>
              <w:pageBreakBefore w:val="0"/>
              <w:widowControl/>
              <w:tabs>
                <w:tab w:val="left" w:pos="9355"/>
              </w:tabs>
              <w:kinsoku/>
              <w:wordWrap/>
              <w:overflowPunct/>
              <w:topLinePunct w:val="0"/>
              <w:autoSpaceDE/>
              <w:autoSpaceDN/>
              <w:bidi w:val="0"/>
              <w:adjustRightInd/>
              <w:spacing w:line="240" w:lineRule="auto"/>
              <w:ind w:right="-143"/>
              <w:jc w:val="center"/>
              <w:textAlignment w:val="auto"/>
              <w:rPr>
                <w:rFonts w:hint="default" w:ascii="Times New Roman" w:hAnsi="Times New Roman" w:cs="Times New Roman"/>
                <w:b w:val="0"/>
                <w:bCs w:val="0"/>
                <w:color w:val="auto"/>
                <w:sz w:val="24"/>
                <w:szCs w:val="24"/>
                <w:vertAlign w:val="baseline"/>
                <w:lang w:val="ru-RU"/>
              </w:rPr>
            </w:pPr>
            <w:r>
              <w:rPr>
                <w:rFonts w:hint="default" w:ascii="Times New Roman" w:hAnsi="Times New Roman" w:cs="Times New Roman"/>
                <w:b w:val="0"/>
                <w:bCs w:val="0"/>
                <w:color w:val="auto"/>
                <w:sz w:val="24"/>
                <w:szCs w:val="24"/>
                <w:vertAlign w:val="baseline"/>
                <w:lang w:val="ru-RU"/>
              </w:rPr>
              <w:t>Красникова Н.П.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5" w:type="dxa"/>
            <w:vMerge w:val="restart"/>
          </w:tcPr>
          <w:p>
            <w:pPr>
              <w:tabs>
                <w:tab w:val="left" w:pos="9355"/>
              </w:tabs>
              <w:spacing w:line="240" w:lineRule="auto"/>
              <w:ind w:right="-143"/>
              <w:jc w:val="center"/>
              <w:rPr>
                <w:rFonts w:hint="default" w:ascii="Times New Roman" w:hAnsi="Times New Roman" w:cs="Times New Roman"/>
                <w:b/>
                <w:bCs/>
                <w:color w:val="auto"/>
                <w:sz w:val="24"/>
                <w:szCs w:val="24"/>
                <w:vertAlign w:val="baseline"/>
                <w:lang w:val="ru-RU"/>
              </w:rPr>
            </w:pPr>
            <w:r>
              <w:rPr>
                <w:rFonts w:hint="default" w:ascii="Times New Roman" w:hAnsi="Times New Roman" w:cs="Times New Roman"/>
                <w:b/>
                <w:bCs/>
                <w:color w:val="auto"/>
                <w:sz w:val="24"/>
                <w:szCs w:val="24"/>
                <w:vertAlign w:val="baseline"/>
                <w:lang w:val="ru-RU"/>
              </w:rPr>
              <w:t>3</w:t>
            </w:r>
          </w:p>
        </w:tc>
        <w:tc>
          <w:tcPr>
            <w:tcW w:w="2085" w:type="dxa"/>
            <w:vMerge w:val="restart"/>
            <w:vAlign w:val="top"/>
          </w:tcPr>
          <w:p>
            <w:pPr>
              <w:keepNext w:val="0"/>
              <w:keepLines w:val="0"/>
              <w:pageBreakBefore w:val="0"/>
              <w:widowControl/>
              <w:kinsoku/>
              <w:wordWrap/>
              <w:overflowPunct/>
              <w:topLinePunct w:val="0"/>
              <w:autoSpaceDE/>
              <w:autoSpaceDN/>
              <w:bidi w:val="0"/>
              <w:adjustRightInd/>
              <w:spacing w:line="240" w:lineRule="auto"/>
              <w:jc w:val="left"/>
              <w:textAlignment w:val="auto"/>
              <w:outlineLvl w:val="9"/>
              <w:rPr>
                <w:rFonts w:hint="default" w:ascii="Times New Roman" w:hAnsi="Times New Roman" w:cs="Times New Roman"/>
                <w:b/>
                <w:bCs/>
                <w:color w:val="auto"/>
                <w:sz w:val="24"/>
                <w:szCs w:val="24"/>
                <w:vertAlign w:val="baseline"/>
                <w:lang w:val="ru-RU"/>
              </w:rPr>
            </w:pPr>
            <w:r>
              <w:rPr>
                <w:rFonts w:hint="default" w:ascii="Times New Roman" w:hAnsi="Times New Roman" w:cs="Times New Roman"/>
                <w:b/>
                <w:bCs/>
                <w:color w:val="auto"/>
                <w:sz w:val="24"/>
                <w:szCs w:val="24"/>
                <w:lang w:val="ru-RU"/>
              </w:rPr>
              <w:t>Чувашский язык</w:t>
            </w:r>
          </w:p>
        </w:tc>
        <w:tc>
          <w:tcPr>
            <w:tcW w:w="840" w:type="dxa"/>
            <w:vAlign w:val="center"/>
          </w:tcPr>
          <w:p>
            <w:pPr>
              <w:keepNext w:val="0"/>
              <w:keepLines w:val="0"/>
              <w:pageBreakBefore w:val="0"/>
              <w:widowControl/>
              <w:kinsoku/>
              <w:wordWrap/>
              <w:overflowPunct/>
              <w:topLinePunct w:val="0"/>
              <w:autoSpaceDE/>
              <w:autoSpaceDN/>
              <w:bidi w:val="0"/>
              <w:adjustRightInd/>
              <w:spacing w:line="240" w:lineRule="auto"/>
              <w:jc w:val="left"/>
              <w:textAlignment w:val="auto"/>
              <w:outlineLvl w:val="9"/>
              <w:rPr>
                <w:rFonts w:hint="default" w:ascii="Times New Roman" w:hAnsi="Times New Roman" w:cs="Times New Roman"/>
                <w:b/>
                <w:bCs/>
                <w:color w:val="auto"/>
                <w:sz w:val="24"/>
                <w:szCs w:val="24"/>
                <w:lang w:val="ru-RU"/>
              </w:rPr>
            </w:pPr>
            <w:r>
              <w:rPr>
                <w:rFonts w:hint="default" w:ascii="Times New Roman" w:hAnsi="Times New Roman" w:cs="Times New Roman"/>
                <w:b/>
                <w:bCs/>
                <w:color w:val="auto"/>
                <w:sz w:val="24"/>
                <w:szCs w:val="24"/>
                <w:lang w:val="ru-RU"/>
              </w:rPr>
              <w:t>7</w:t>
            </w:r>
          </w:p>
        </w:tc>
        <w:tc>
          <w:tcPr>
            <w:tcW w:w="2520" w:type="dxa"/>
            <w:vAlign w:val="center"/>
          </w:tcPr>
          <w:p>
            <w:pPr>
              <w:pStyle w:val="19"/>
              <w:keepNext w:val="0"/>
              <w:keepLines w:val="0"/>
              <w:pageBreakBefore w:val="0"/>
              <w:widowControl/>
              <w:kinsoku/>
              <w:wordWrap/>
              <w:overflowPunct/>
              <w:topLinePunct w:val="0"/>
              <w:autoSpaceDE/>
              <w:autoSpaceDN/>
              <w:bidi w:val="0"/>
              <w:adjustRightInd/>
              <w:snapToGrid w:val="0"/>
              <w:spacing w:before="0" w:after="200" w:line="240" w:lineRule="auto"/>
              <w:textAlignment w:val="auto"/>
              <w:outlineLvl w:val="9"/>
              <w:rPr>
                <w:rFonts w:hint="default" w:ascii="Times New Roman" w:hAnsi="Times New Roman" w:cs="Times New Roman"/>
                <w:b w:val="0"/>
                <w:bCs w:val="0"/>
                <w:color w:val="auto"/>
                <w:sz w:val="24"/>
                <w:szCs w:val="24"/>
                <w:vertAlign w:val="baseline"/>
                <w:lang w:val="ru-RU"/>
              </w:rPr>
            </w:pPr>
            <w:r>
              <w:rPr>
                <w:rFonts w:hint="default" w:ascii="Times New Roman" w:hAnsi="Times New Roman" w:cs="Times New Roman"/>
                <w:b w:val="0"/>
                <w:bCs w:val="0"/>
                <w:color w:val="auto"/>
                <w:sz w:val="24"/>
                <w:szCs w:val="24"/>
                <w:lang w:val="ru-RU"/>
              </w:rPr>
              <w:t xml:space="preserve">Улякашкина Татьяна </w:t>
            </w:r>
          </w:p>
        </w:tc>
        <w:tc>
          <w:tcPr>
            <w:tcW w:w="1545" w:type="dxa"/>
          </w:tcPr>
          <w:p>
            <w:pPr>
              <w:keepNext w:val="0"/>
              <w:keepLines w:val="0"/>
              <w:pageBreakBefore w:val="0"/>
              <w:widowControl/>
              <w:tabs>
                <w:tab w:val="left" w:pos="9355"/>
              </w:tabs>
              <w:kinsoku/>
              <w:wordWrap/>
              <w:overflowPunct/>
              <w:topLinePunct w:val="0"/>
              <w:autoSpaceDE/>
              <w:autoSpaceDN/>
              <w:bidi w:val="0"/>
              <w:adjustRightInd/>
              <w:spacing w:line="240" w:lineRule="auto"/>
              <w:ind w:right="-143"/>
              <w:jc w:val="center"/>
              <w:textAlignment w:val="auto"/>
              <w:rPr>
                <w:rFonts w:hint="default" w:ascii="Times New Roman" w:hAnsi="Times New Roman" w:cs="Times New Roman"/>
                <w:b w:val="0"/>
                <w:bCs w:val="0"/>
                <w:color w:val="auto"/>
                <w:sz w:val="24"/>
                <w:szCs w:val="24"/>
                <w:vertAlign w:val="baseline"/>
                <w:lang w:val="ru-RU"/>
              </w:rPr>
            </w:pPr>
            <w:r>
              <w:rPr>
                <w:rFonts w:hint="default" w:ascii="Times New Roman" w:hAnsi="Times New Roman" w:cs="Times New Roman"/>
                <w:b w:val="0"/>
                <w:bCs w:val="0"/>
                <w:color w:val="auto"/>
                <w:sz w:val="24"/>
                <w:szCs w:val="24"/>
                <w:vertAlign w:val="baseline"/>
                <w:lang w:val="ru-RU"/>
              </w:rPr>
              <w:t>Победитель</w:t>
            </w:r>
          </w:p>
        </w:tc>
        <w:tc>
          <w:tcPr>
            <w:tcW w:w="2085" w:type="dxa"/>
          </w:tcPr>
          <w:p>
            <w:pPr>
              <w:keepNext w:val="0"/>
              <w:keepLines w:val="0"/>
              <w:pageBreakBefore w:val="0"/>
              <w:widowControl/>
              <w:tabs>
                <w:tab w:val="left" w:pos="9355"/>
              </w:tabs>
              <w:kinsoku/>
              <w:wordWrap/>
              <w:overflowPunct/>
              <w:topLinePunct w:val="0"/>
              <w:autoSpaceDE/>
              <w:autoSpaceDN/>
              <w:bidi w:val="0"/>
              <w:adjustRightInd/>
              <w:spacing w:line="240" w:lineRule="auto"/>
              <w:ind w:right="-143"/>
              <w:jc w:val="center"/>
              <w:textAlignment w:val="auto"/>
              <w:rPr>
                <w:rFonts w:hint="default" w:ascii="Times New Roman" w:hAnsi="Times New Roman" w:cs="Times New Roman"/>
                <w:b w:val="0"/>
                <w:bCs w:val="0"/>
                <w:color w:val="auto"/>
                <w:sz w:val="24"/>
                <w:szCs w:val="24"/>
                <w:vertAlign w:val="baseline"/>
                <w:lang w:val="ru-RU"/>
              </w:rPr>
            </w:pPr>
            <w:r>
              <w:rPr>
                <w:rFonts w:hint="default" w:ascii="Times New Roman" w:hAnsi="Times New Roman" w:cs="Times New Roman"/>
                <w:b w:val="0"/>
                <w:bCs w:val="0"/>
                <w:color w:val="auto"/>
                <w:sz w:val="24"/>
                <w:szCs w:val="24"/>
                <w:vertAlign w:val="baseline"/>
                <w:lang w:val="ru-RU"/>
              </w:rPr>
              <w:t>Трифонова Ю.В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5" w:type="dxa"/>
            <w:vMerge w:val="continue"/>
          </w:tcPr>
          <w:p>
            <w:pPr>
              <w:tabs>
                <w:tab w:val="left" w:pos="9355"/>
              </w:tabs>
              <w:spacing w:line="240" w:lineRule="auto"/>
              <w:ind w:right="-143"/>
              <w:jc w:val="center"/>
              <w:rPr>
                <w:rFonts w:hint="default" w:ascii="Times New Roman" w:hAnsi="Times New Roman" w:cs="Times New Roman"/>
                <w:b/>
                <w:bCs/>
                <w:color w:val="auto"/>
                <w:sz w:val="24"/>
                <w:szCs w:val="24"/>
                <w:vertAlign w:val="baseline"/>
                <w:lang w:val="ru-RU"/>
              </w:rPr>
            </w:pPr>
          </w:p>
        </w:tc>
        <w:tc>
          <w:tcPr>
            <w:tcW w:w="2085" w:type="dxa"/>
            <w:vMerge w:val="continue"/>
            <w:vAlign w:val="top"/>
          </w:tcPr>
          <w:p>
            <w:pPr>
              <w:keepNext w:val="0"/>
              <w:keepLines w:val="0"/>
              <w:pageBreakBefore w:val="0"/>
              <w:widowControl/>
              <w:kinsoku/>
              <w:wordWrap/>
              <w:overflowPunct/>
              <w:topLinePunct w:val="0"/>
              <w:autoSpaceDE/>
              <w:autoSpaceDN/>
              <w:bidi w:val="0"/>
              <w:adjustRightInd/>
              <w:spacing w:line="240" w:lineRule="auto"/>
              <w:jc w:val="left"/>
              <w:textAlignment w:val="auto"/>
              <w:outlineLvl w:val="9"/>
              <w:rPr>
                <w:rFonts w:hint="default" w:ascii="Times New Roman" w:hAnsi="Times New Roman" w:cs="Times New Roman"/>
                <w:b/>
                <w:bCs/>
                <w:color w:val="auto"/>
                <w:sz w:val="24"/>
                <w:szCs w:val="24"/>
                <w:lang w:val="ru-RU"/>
              </w:rPr>
            </w:pPr>
          </w:p>
        </w:tc>
        <w:tc>
          <w:tcPr>
            <w:tcW w:w="840" w:type="dxa"/>
            <w:vAlign w:val="center"/>
          </w:tcPr>
          <w:p>
            <w:pPr>
              <w:keepNext w:val="0"/>
              <w:keepLines w:val="0"/>
              <w:pageBreakBefore w:val="0"/>
              <w:widowControl/>
              <w:kinsoku/>
              <w:wordWrap/>
              <w:overflowPunct/>
              <w:topLinePunct w:val="0"/>
              <w:autoSpaceDE/>
              <w:autoSpaceDN/>
              <w:bidi w:val="0"/>
              <w:adjustRightInd/>
              <w:spacing w:line="240" w:lineRule="auto"/>
              <w:textAlignment w:val="auto"/>
              <w:outlineLvl w:val="9"/>
              <w:rPr>
                <w:rFonts w:hint="default" w:ascii="Times New Roman" w:hAnsi="Times New Roman" w:cs="Times New Roman"/>
                <w:b/>
                <w:bCs/>
                <w:color w:val="auto"/>
                <w:sz w:val="24"/>
                <w:szCs w:val="24"/>
                <w:lang w:val="ru-RU"/>
              </w:rPr>
            </w:pPr>
            <w:r>
              <w:rPr>
                <w:rFonts w:hint="default" w:ascii="Times New Roman" w:hAnsi="Times New Roman" w:cs="Times New Roman"/>
                <w:b/>
                <w:bCs/>
                <w:color w:val="auto"/>
                <w:sz w:val="24"/>
                <w:szCs w:val="24"/>
                <w:vertAlign w:val="baseline"/>
                <w:lang w:val="ru-RU"/>
              </w:rPr>
              <w:t>7</w:t>
            </w:r>
          </w:p>
        </w:tc>
        <w:tc>
          <w:tcPr>
            <w:tcW w:w="2520" w:type="dxa"/>
            <w:vAlign w:val="center"/>
          </w:tcPr>
          <w:p>
            <w:pPr>
              <w:pStyle w:val="19"/>
              <w:keepNext w:val="0"/>
              <w:keepLines w:val="0"/>
              <w:pageBreakBefore w:val="0"/>
              <w:widowControl/>
              <w:kinsoku/>
              <w:wordWrap/>
              <w:overflowPunct/>
              <w:topLinePunct w:val="0"/>
              <w:autoSpaceDE/>
              <w:autoSpaceDN/>
              <w:bidi w:val="0"/>
              <w:adjustRightInd/>
              <w:snapToGrid w:val="0"/>
              <w:spacing w:before="0" w:after="200" w:line="240" w:lineRule="auto"/>
              <w:textAlignment w:val="auto"/>
              <w:outlineLvl w:val="9"/>
              <w:rPr>
                <w:rFonts w:hint="default" w:ascii="Times New Roman" w:hAnsi="Times New Roman" w:cs="Times New Roman"/>
                <w:b w:val="0"/>
                <w:bCs w:val="0"/>
                <w:color w:val="auto"/>
                <w:sz w:val="24"/>
                <w:szCs w:val="24"/>
                <w:lang w:val="ru-RU"/>
              </w:rPr>
            </w:pPr>
            <w:r>
              <w:rPr>
                <w:rFonts w:hint="default" w:ascii="Times New Roman" w:hAnsi="Times New Roman" w:cs="Times New Roman"/>
                <w:b w:val="0"/>
                <w:bCs w:val="0"/>
                <w:color w:val="auto"/>
                <w:sz w:val="24"/>
                <w:szCs w:val="24"/>
                <w:lang w:val="ru-RU"/>
              </w:rPr>
              <w:t xml:space="preserve">Егорова Валерия </w:t>
            </w:r>
          </w:p>
        </w:tc>
        <w:tc>
          <w:tcPr>
            <w:tcW w:w="1545" w:type="dxa"/>
            <w:vAlign w:val="top"/>
          </w:tcPr>
          <w:p>
            <w:pPr>
              <w:keepNext w:val="0"/>
              <w:keepLines w:val="0"/>
              <w:pageBreakBefore w:val="0"/>
              <w:widowControl/>
              <w:tabs>
                <w:tab w:val="left" w:pos="9355"/>
              </w:tabs>
              <w:kinsoku/>
              <w:wordWrap/>
              <w:overflowPunct/>
              <w:topLinePunct w:val="0"/>
              <w:autoSpaceDE/>
              <w:autoSpaceDN/>
              <w:bidi w:val="0"/>
              <w:adjustRightInd/>
              <w:spacing w:line="240" w:lineRule="auto"/>
              <w:ind w:right="-143" w:rightChars="0"/>
              <w:jc w:val="center"/>
              <w:textAlignment w:val="auto"/>
              <w:rPr>
                <w:rFonts w:hint="default" w:ascii="Times New Roman" w:hAnsi="Times New Roman" w:cs="Times New Roman"/>
                <w:b w:val="0"/>
                <w:bCs w:val="0"/>
                <w:color w:val="auto"/>
                <w:sz w:val="24"/>
                <w:szCs w:val="24"/>
                <w:vertAlign w:val="baseline"/>
                <w:lang w:val="ru-RU"/>
              </w:rPr>
            </w:pPr>
            <w:r>
              <w:rPr>
                <w:rFonts w:hint="default" w:ascii="Times New Roman" w:hAnsi="Times New Roman" w:cs="Times New Roman"/>
                <w:b w:val="0"/>
                <w:bCs w:val="0"/>
                <w:color w:val="auto"/>
                <w:sz w:val="24"/>
                <w:szCs w:val="24"/>
                <w:vertAlign w:val="baseline"/>
                <w:lang w:val="ru-RU"/>
              </w:rPr>
              <w:t>Призер</w:t>
            </w:r>
          </w:p>
        </w:tc>
        <w:tc>
          <w:tcPr>
            <w:tcW w:w="2085" w:type="dxa"/>
            <w:vAlign w:val="top"/>
          </w:tcPr>
          <w:p>
            <w:pPr>
              <w:keepNext w:val="0"/>
              <w:keepLines w:val="0"/>
              <w:pageBreakBefore w:val="0"/>
              <w:widowControl/>
              <w:tabs>
                <w:tab w:val="left" w:pos="9355"/>
              </w:tabs>
              <w:kinsoku/>
              <w:wordWrap/>
              <w:overflowPunct/>
              <w:topLinePunct w:val="0"/>
              <w:autoSpaceDE/>
              <w:autoSpaceDN/>
              <w:bidi w:val="0"/>
              <w:adjustRightInd/>
              <w:spacing w:line="240" w:lineRule="auto"/>
              <w:ind w:right="-143" w:rightChars="0"/>
              <w:jc w:val="center"/>
              <w:textAlignment w:val="auto"/>
              <w:rPr>
                <w:rFonts w:hint="default" w:ascii="Times New Roman" w:hAnsi="Times New Roman" w:cs="Times New Roman"/>
                <w:b w:val="0"/>
                <w:bCs w:val="0"/>
                <w:color w:val="auto"/>
                <w:sz w:val="24"/>
                <w:szCs w:val="24"/>
                <w:vertAlign w:val="baseline"/>
                <w:lang w:val="ru-RU"/>
              </w:rPr>
            </w:pPr>
            <w:r>
              <w:rPr>
                <w:rFonts w:hint="default" w:ascii="Times New Roman" w:hAnsi="Times New Roman" w:cs="Times New Roman"/>
                <w:b w:val="0"/>
                <w:bCs w:val="0"/>
                <w:color w:val="auto"/>
                <w:sz w:val="24"/>
                <w:szCs w:val="24"/>
                <w:vertAlign w:val="baseline"/>
                <w:lang w:val="ru-RU"/>
              </w:rPr>
              <w:t>Трифонова Ю.В.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5" w:type="dxa"/>
          </w:tcPr>
          <w:p>
            <w:pPr>
              <w:tabs>
                <w:tab w:val="left" w:pos="9355"/>
              </w:tabs>
              <w:spacing w:line="240" w:lineRule="auto"/>
              <w:ind w:right="-143"/>
              <w:jc w:val="center"/>
              <w:rPr>
                <w:rFonts w:hint="default" w:ascii="Times New Roman" w:hAnsi="Times New Roman" w:cs="Times New Roman"/>
                <w:b/>
                <w:bCs/>
                <w:color w:val="auto"/>
                <w:sz w:val="24"/>
                <w:szCs w:val="24"/>
                <w:vertAlign w:val="baseline"/>
                <w:lang w:val="ru-RU"/>
              </w:rPr>
            </w:pPr>
            <w:r>
              <w:rPr>
                <w:rFonts w:hint="default" w:ascii="Times New Roman" w:hAnsi="Times New Roman" w:cs="Times New Roman"/>
                <w:b/>
                <w:bCs/>
                <w:color w:val="auto"/>
                <w:sz w:val="24"/>
                <w:szCs w:val="24"/>
                <w:vertAlign w:val="baseline"/>
                <w:lang w:val="ru-RU"/>
              </w:rPr>
              <w:t>4</w:t>
            </w:r>
          </w:p>
        </w:tc>
        <w:tc>
          <w:tcPr>
            <w:tcW w:w="2085" w:type="dxa"/>
            <w:vAlign w:val="top"/>
          </w:tcPr>
          <w:p>
            <w:pPr>
              <w:keepNext w:val="0"/>
              <w:keepLines w:val="0"/>
              <w:pageBreakBefore w:val="0"/>
              <w:widowControl/>
              <w:kinsoku/>
              <w:wordWrap/>
              <w:overflowPunct/>
              <w:topLinePunct w:val="0"/>
              <w:autoSpaceDE/>
              <w:autoSpaceDN/>
              <w:bidi w:val="0"/>
              <w:adjustRightInd/>
              <w:spacing w:line="240" w:lineRule="auto"/>
              <w:textAlignment w:val="auto"/>
              <w:outlineLvl w:val="9"/>
              <w:rPr>
                <w:rFonts w:hint="default" w:ascii="Times New Roman" w:hAnsi="Times New Roman" w:cs="Times New Roman"/>
                <w:b/>
                <w:bCs/>
                <w:color w:val="auto"/>
                <w:sz w:val="24"/>
                <w:szCs w:val="24"/>
                <w:vertAlign w:val="baseline"/>
                <w:lang w:val="ru-RU"/>
              </w:rPr>
            </w:pPr>
            <w:r>
              <w:rPr>
                <w:rFonts w:hint="default" w:ascii="Times New Roman" w:hAnsi="Times New Roman" w:cs="Times New Roman"/>
                <w:color w:val="auto"/>
                <w:sz w:val="24"/>
                <w:szCs w:val="24"/>
                <w:lang w:val="ru-RU"/>
              </w:rPr>
              <w:t xml:space="preserve">Математика </w:t>
            </w:r>
          </w:p>
        </w:tc>
        <w:tc>
          <w:tcPr>
            <w:tcW w:w="840" w:type="dxa"/>
            <w:vAlign w:val="center"/>
          </w:tcPr>
          <w:p>
            <w:pPr>
              <w:keepNext w:val="0"/>
              <w:keepLines w:val="0"/>
              <w:pageBreakBefore w:val="0"/>
              <w:widowControl/>
              <w:kinsoku/>
              <w:wordWrap/>
              <w:overflowPunct/>
              <w:topLinePunct w:val="0"/>
              <w:autoSpaceDE/>
              <w:autoSpaceDN/>
              <w:bidi w:val="0"/>
              <w:adjustRightInd/>
              <w:spacing w:line="240" w:lineRule="auto"/>
              <w:ind w:left="0" w:leftChars="0" w:firstLine="0" w:firstLineChars="0"/>
              <w:textAlignment w:val="auto"/>
              <w:outlineLvl w:val="9"/>
              <w:rPr>
                <w:rFonts w:hint="default" w:ascii="Times New Roman" w:hAnsi="Times New Roman" w:cs="Times New Roman"/>
                <w:b w:val="0"/>
                <w:bCs w:val="0"/>
                <w:color w:val="auto"/>
                <w:sz w:val="24"/>
                <w:szCs w:val="24"/>
                <w:vertAlign w:val="baseline"/>
                <w:lang w:val="ru-RU"/>
              </w:rPr>
            </w:pPr>
            <w:r>
              <w:rPr>
                <w:rFonts w:hint="default" w:ascii="Times New Roman" w:hAnsi="Times New Roman" w:cs="Times New Roman"/>
                <w:b w:val="0"/>
                <w:bCs w:val="0"/>
                <w:color w:val="auto"/>
                <w:sz w:val="24"/>
                <w:szCs w:val="24"/>
                <w:vertAlign w:val="baseline"/>
                <w:lang w:val="ru-RU"/>
              </w:rPr>
              <w:t xml:space="preserve">6           </w:t>
            </w:r>
          </w:p>
          <w:p>
            <w:pPr>
              <w:keepNext w:val="0"/>
              <w:keepLines w:val="0"/>
              <w:pageBreakBefore w:val="0"/>
              <w:widowControl/>
              <w:kinsoku/>
              <w:wordWrap/>
              <w:overflowPunct/>
              <w:topLinePunct w:val="0"/>
              <w:autoSpaceDE/>
              <w:autoSpaceDN/>
              <w:bidi w:val="0"/>
              <w:adjustRightInd/>
              <w:spacing w:line="240" w:lineRule="auto"/>
              <w:ind w:left="0" w:leftChars="0" w:firstLine="0" w:firstLineChars="0"/>
              <w:textAlignment w:val="auto"/>
              <w:outlineLvl w:val="9"/>
              <w:rPr>
                <w:rFonts w:hint="default" w:ascii="Times New Roman" w:hAnsi="Times New Roman" w:cs="Times New Roman"/>
                <w:b w:val="0"/>
                <w:bCs w:val="0"/>
                <w:color w:val="auto"/>
                <w:sz w:val="24"/>
                <w:szCs w:val="24"/>
                <w:vertAlign w:val="baseline"/>
                <w:lang w:val="ru-RU"/>
              </w:rPr>
            </w:pPr>
            <w:r>
              <w:rPr>
                <w:rFonts w:hint="default" w:ascii="Times New Roman" w:hAnsi="Times New Roman" w:cs="Times New Roman"/>
                <w:b w:val="0"/>
                <w:bCs w:val="0"/>
                <w:color w:val="auto"/>
                <w:sz w:val="24"/>
                <w:szCs w:val="24"/>
                <w:vertAlign w:val="baseline"/>
                <w:lang w:val="ru-RU"/>
              </w:rPr>
              <w:t>6</w:t>
            </w:r>
          </w:p>
        </w:tc>
        <w:tc>
          <w:tcPr>
            <w:tcW w:w="2520" w:type="dxa"/>
            <w:vAlign w:val="center"/>
          </w:tcPr>
          <w:p>
            <w:pPr>
              <w:pStyle w:val="19"/>
              <w:keepNext w:val="0"/>
              <w:keepLines w:val="0"/>
              <w:pageBreakBefore w:val="0"/>
              <w:widowControl/>
              <w:kinsoku/>
              <w:wordWrap/>
              <w:overflowPunct/>
              <w:topLinePunct w:val="0"/>
              <w:autoSpaceDE/>
              <w:autoSpaceDN/>
              <w:bidi w:val="0"/>
              <w:adjustRightInd/>
              <w:snapToGrid w:val="0"/>
              <w:spacing w:before="0" w:after="200" w:line="240" w:lineRule="auto"/>
              <w:textAlignment w:val="auto"/>
              <w:outlineLvl w:val="9"/>
              <w:rPr>
                <w:rFonts w:hint="default" w:ascii="Times New Roman" w:hAnsi="Times New Roman" w:cs="Times New Roman"/>
                <w:b w:val="0"/>
                <w:bCs w:val="0"/>
                <w:color w:val="auto"/>
                <w:sz w:val="24"/>
                <w:szCs w:val="24"/>
                <w:vertAlign w:val="baseline"/>
                <w:lang w:val="ru-RU"/>
              </w:rPr>
            </w:pPr>
            <w:r>
              <w:rPr>
                <w:rFonts w:hint="default" w:ascii="Times New Roman" w:hAnsi="Times New Roman" w:cs="Times New Roman"/>
                <w:b w:val="0"/>
                <w:bCs w:val="0"/>
                <w:color w:val="auto"/>
                <w:sz w:val="24"/>
                <w:szCs w:val="24"/>
                <w:vertAlign w:val="baseline"/>
                <w:lang w:val="ru-RU"/>
              </w:rPr>
              <w:t xml:space="preserve">Анисимов Михаил </w:t>
            </w:r>
          </w:p>
          <w:p>
            <w:pPr>
              <w:pStyle w:val="19"/>
              <w:keepNext w:val="0"/>
              <w:keepLines w:val="0"/>
              <w:pageBreakBefore w:val="0"/>
              <w:widowControl/>
              <w:kinsoku/>
              <w:wordWrap/>
              <w:overflowPunct/>
              <w:topLinePunct w:val="0"/>
              <w:autoSpaceDE/>
              <w:autoSpaceDN/>
              <w:bidi w:val="0"/>
              <w:adjustRightInd/>
              <w:snapToGrid w:val="0"/>
              <w:spacing w:before="0" w:after="200" w:line="240" w:lineRule="auto"/>
              <w:textAlignment w:val="auto"/>
              <w:outlineLvl w:val="9"/>
              <w:rPr>
                <w:rFonts w:hint="default" w:ascii="Times New Roman" w:hAnsi="Times New Roman" w:cs="Times New Roman"/>
                <w:b w:val="0"/>
                <w:bCs w:val="0"/>
                <w:color w:val="auto"/>
                <w:sz w:val="24"/>
                <w:szCs w:val="24"/>
                <w:vertAlign w:val="baseline"/>
                <w:lang w:val="ru-RU"/>
              </w:rPr>
            </w:pPr>
            <w:r>
              <w:rPr>
                <w:rFonts w:hint="default" w:ascii="Times New Roman" w:hAnsi="Times New Roman" w:cs="Times New Roman"/>
                <w:b w:val="0"/>
                <w:bCs w:val="0"/>
                <w:color w:val="auto"/>
                <w:sz w:val="24"/>
                <w:szCs w:val="24"/>
                <w:vertAlign w:val="baseline"/>
                <w:lang w:val="ru-RU"/>
              </w:rPr>
              <w:t>Михайлов Андрей</w:t>
            </w:r>
          </w:p>
        </w:tc>
        <w:tc>
          <w:tcPr>
            <w:tcW w:w="1545" w:type="dxa"/>
          </w:tcPr>
          <w:p>
            <w:pPr>
              <w:keepNext w:val="0"/>
              <w:keepLines w:val="0"/>
              <w:pageBreakBefore w:val="0"/>
              <w:widowControl/>
              <w:tabs>
                <w:tab w:val="left" w:pos="9355"/>
              </w:tabs>
              <w:kinsoku/>
              <w:wordWrap/>
              <w:overflowPunct/>
              <w:topLinePunct w:val="0"/>
              <w:autoSpaceDE/>
              <w:autoSpaceDN/>
              <w:bidi w:val="0"/>
              <w:adjustRightInd/>
              <w:spacing w:line="240" w:lineRule="auto"/>
              <w:ind w:right="-143"/>
              <w:jc w:val="center"/>
              <w:textAlignment w:val="auto"/>
              <w:rPr>
                <w:rFonts w:hint="default" w:ascii="Times New Roman" w:hAnsi="Times New Roman" w:cs="Times New Roman"/>
                <w:b w:val="0"/>
                <w:bCs w:val="0"/>
                <w:color w:val="auto"/>
                <w:sz w:val="24"/>
                <w:szCs w:val="24"/>
                <w:vertAlign w:val="baseline"/>
                <w:lang w:val="ru-RU"/>
              </w:rPr>
            </w:pPr>
            <w:r>
              <w:rPr>
                <w:rFonts w:hint="default" w:ascii="Times New Roman" w:hAnsi="Times New Roman" w:cs="Times New Roman"/>
                <w:b w:val="0"/>
                <w:bCs w:val="0"/>
                <w:color w:val="auto"/>
                <w:sz w:val="24"/>
                <w:szCs w:val="24"/>
                <w:vertAlign w:val="baseline"/>
                <w:lang w:val="ru-RU"/>
              </w:rPr>
              <w:t>участники</w:t>
            </w:r>
          </w:p>
        </w:tc>
        <w:tc>
          <w:tcPr>
            <w:tcW w:w="2085" w:type="dxa"/>
          </w:tcPr>
          <w:p>
            <w:pPr>
              <w:keepNext w:val="0"/>
              <w:keepLines w:val="0"/>
              <w:pageBreakBefore w:val="0"/>
              <w:widowControl/>
              <w:tabs>
                <w:tab w:val="left" w:pos="9355"/>
              </w:tabs>
              <w:kinsoku/>
              <w:wordWrap/>
              <w:overflowPunct/>
              <w:topLinePunct w:val="0"/>
              <w:autoSpaceDE/>
              <w:autoSpaceDN/>
              <w:bidi w:val="0"/>
              <w:adjustRightInd/>
              <w:spacing w:line="240" w:lineRule="auto"/>
              <w:ind w:right="-143"/>
              <w:jc w:val="center"/>
              <w:textAlignment w:val="auto"/>
              <w:rPr>
                <w:rFonts w:hint="default" w:ascii="Times New Roman" w:hAnsi="Times New Roman" w:cs="Times New Roman"/>
                <w:b w:val="0"/>
                <w:bCs w:val="0"/>
                <w:color w:val="auto"/>
                <w:sz w:val="24"/>
                <w:szCs w:val="24"/>
                <w:vertAlign w:val="baseline"/>
                <w:lang w:val="ru-RU"/>
              </w:rPr>
            </w:pPr>
            <w:r>
              <w:rPr>
                <w:rFonts w:hint="default" w:ascii="Times New Roman" w:hAnsi="Times New Roman" w:cs="Times New Roman"/>
                <w:b w:val="0"/>
                <w:bCs w:val="0"/>
                <w:color w:val="auto"/>
                <w:sz w:val="24"/>
                <w:szCs w:val="24"/>
                <w:vertAlign w:val="baseline"/>
                <w:lang w:val="ru-RU"/>
              </w:rPr>
              <w:t>Анисимова Л.Л.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5" w:type="dxa"/>
          </w:tcPr>
          <w:p>
            <w:pPr>
              <w:tabs>
                <w:tab w:val="left" w:pos="9355"/>
              </w:tabs>
              <w:spacing w:line="240" w:lineRule="auto"/>
              <w:ind w:right="-143"/>
              <w:jc w:val="center"/>
              <w:rPr>
                <w:rFonts w:hint="default" w:ascii="Times New Roman" w:hAnsi="Times New Roman" w:cs="Times New Roman"/>
                <w:b/>
                <w:bCs/>
                <w:color w:val="auto"/>
                <w:sz w:val="24"/>
                <w:szCs w:val="24"/>
                <w:vertAlign w:val="baseline"/>
                <w:lang w:val="ru-RU"/>
              </w:rPr>
            </w:pPr>
            <w:r>
              <w:rPr>
                <w:rFonts w:hint="default" w:ascii="Times New Roman" w:hAnsi="Times New Roman" w:cs="Times New Roman"/>
                <w:b/>
                <w:bCs/>
                <w:color w:val="auto"/>
                <w:sz w:val="24"/>
                <w:szCs w:val="24"/>
                <w:vertAlign w:val="baseline"/>
                <w:lang w:val="ru-RU"/>
              </w:rPr>
              <w:t>5</w:t>
            </w:r>
          </w:p>
        </w:tc>
        <w:tc>
          <w:tcPr>
            <w:tcW w:w="2085" w:type="dxa"/>
            <w:vAlign w:val="top"/>
          </w:tcPr>
          <w:p>
            <w:pPr>
              <w:keepNext w:val="0"/>
              <w:keepLines w:val="0"/>
              <w:pageBreakBefore w:val="0"/>
              <w:widowControl/>
              <w:kinsoku/>
              <w:wordWrap/>
              <w:overflowPunct/>
              <w:topLinePunct w:val="0"/>
              <w:autoSpaceDE/>
              <w:autoSpaceDN/>
              <w:bidi w:val="0"/>
              <w:adjustRightInd/>
              <w:spacing w:line="240" w:lineRule="auto"/>
              <w:textAlignment w:val="auto"/>
              <w:outlineLvl w:val="9"/>
              <w:rPr>
                <w:rFonts w:hint="default" w:ascii="Times New Roman" w:hAnsi="Times New Roman" w:cs="Times New Roman"/>
                <w:b/>
                <w:bCs/>
                <w:color w:val="auto"/>
                <w:sz w:val="24"/>
                <w:szCs w:val="24"/>
                <w:vertAlign w:val="baseline"/>
                <w:lang w:val="ru-RU"/>
              </w:rPr>
            </w:pPr>
            <w:r>
              <w:rPr>
                <w:rFonts w:hint="default" w:ascii="Times New Roman" w:hAnsi="Times New Roman" w:cs="Times New Roman"/>
                <w:color w:val="auto"/>
                <w:sz w:val="24"/>
                <w:szCs w:val="24"/>
                <w:lang w:val="ru-RU"/>
              </w:rPr>
              <w:t xml:space="preserve">География </w:t>
            </w:r>
          </w:p>
        </w:tc>
        <w:tc>
          <w:tcPr>
            <w:tcW w:w="840" w:type="dxa"/>
          </w:tcPr>
          <w:p>
            <w:pPr>
              <w:keepNext w:val="0"/>
              <w:keepLines w:val="0"/>
              <w:pageBreakBefore w:val="0"/>
              <w:widowControl/>
              <w:kinsoku/>
              <w:wordWrap/>
              <w:overflowPunct/>
              <w:topLinePunct w:val="0"/>
              <w:autoSpaceDE/>
              <w:autoSpaceDN/>
              <w:bidi w:val="0"/>
              <w:adjustRightInd/>
              <w:spacing w:line="240" w:lineRule="auto"/>
              <w:ind w:left="0" w:leftChars="0" w:firstLine="0" w:firstLineChars="0"/>
              <w:textAlignment w:val="auto"/>
              <w:outlineLvl w:val="9"/>
              <w:rPr>
                <w:rFonts w:hint="default" w:ascii="Times New Roman" w:hAnsi="Times New Roman" w:cs="Times New Roman"/>
                <w:b w:val="0"/>
                <w:bCs w:val="0"/>
                <w:color w:val="auto"/>
                <w:sz w:val="24"/>
                <w:szCs w:val="24"/>
                <w:vertAlign w:val="baseline"/>
                <w:lang w:val="ru-RU"/>
              </w:rPr>
            </w:pPr>
            <w:r>
              <w:rPr>
                <w:rFonts w:hint="default" w:ascii="Times New Roman" w:hAnsi="Times New Roman" w:cs="Times New Roman"/>
                <w:b w:val="0"/>
                <w:bCs w:val="0"/>
                <w:color w:val="auto"/>
                <w:sz w:val="24"/>
                <w:szCs w:val="24"/>
                <w:vertAlign w:val="baseline"/>
                <w:lang w:val="ru-RU"/>
              </w:rPr>
              <w:t>7</w:t>
            </w:r>
          </w:p>
        </w:tc>
        <w:tc>
          <w:tcPr>
            <w:tcW w:w="2520" w:type="dxa"/>
          </w:tcPr>
          <w:p>
            <w:pPr>
              <w:tabs>
                <w:tab w:val="left" w:pos="9355"/>
              </w:tabs>
              <w:spacing w:line="240" w:lineRule="auto"/>
              <w:ind w:right="-143"/>
              <w:jc w:val="both"/>
              <w:rPr>
                <w:rFonts w:hint="default" w:ascii="Times New Roman" w:hAnsi="Times New Roman" w:cs="Times New Roman"/>
                <w:b w:val="0"/>
                <w:bCs w:val="0"/>
                <w:color w:val="auto"/>
                <w:sz w:val="24"/>
                <w:szCs w:val="24"/>
                <w:vertAlign w:val="baseline"/>
                <w:lang w:val="ru-RU"/>
              </w:rPr>
            </w:pPr>
            <w:r>
              <w:rPr>
                <w:rFonts w:hint="default" w:ascii="Times New Roman" w:hAnsi="Times New Roman" w:cs="Times New Roman"/>
                <w:b w:val="0"/>
                <w:bCs w:val="0"/>
                <w:color w:val="auto"/>
                <w:sz w:val="24"/>
                <w:szCs w:val="24"/>
                <w:vertAlign w:val="baseline"/>
                <w:lang w:val="ru-RU"/>
              </w:rPr>
              <w:t xml:space="preserve">Антипова Мария </w:t>
            </w:r>
          </w:p>
        </w:tc>
        <w:tc>
          <w:tcPr>
            <w:tcW w:w="1545" w:type="dxa"/>
          </w:tcPr>
          <w:p>
            <w:pPr>
              <w:tabs>
                <w:tab w:val="left" w:pos="9355"/>
              </w:tabs>
              <w:spacing w:line="240" w:lineRule="auto"/>
              <w:ind w:right="-143"/>
              <w:jc w:val="center"/>
              <w:rPr>
                <w:rFonts w:hint="default" w:ascii="Times New Roman" w:hAnsi="Times New Roman" w:cs="Times New Roman"/>
                <w:b w:val="0"/>
                <w:bCs w:val="0"/>
                <w:color w:val="auto"/>
                <w:sz w:val="24"/>
                <w:szCs w:val="24"/>
                <w:vertAlign w:val="baseline"/>
                <w:lang w:val="ru-RU"/>
              </w:rPr>
            </w:pPr>
            <w:r>
              <w:rPr>
                <w:rFonts w:hint="default" w:ascii="Times New Roman" w:hAnsi="Times New Roman" w:cs="Times New Roman"/>
                <w:b w:val="0"/>
                <w:bCs w:val="0"/>
                <w:color w:val="auto"/>
                <w:sz w:val="24"/>
                <w:szCs w:val="24"/>
                <w:vertAlign w:val="baseline"/>
                <w:lang w:val="ru-RU"/>
              </w:rPr>
              <w:t>участник</w:t>
            </w:r>
          </w:p>
        </w:tc>
        <w:tc>
          <w:tcPr>
            <w:tcW w:w="2085" w:type="dxa"/>
          </w:tcPr>
          <w:p>
            <w:pPr>
              <w:tabs>
                <w:tab w:val="left" w:pos="9355"/>
              </w:tabs>
              <w:spacing w:line="240" w:lineRule="auto"/>
              <w:ind w:right="-143"/>
              <w:jc w:val="center"/>
              <w:rPr>
                <w:rFonts w:hint="default" w:ascii="Times New Roman" w:hAnsi="Times New Roman" w:cs="Times New Roman"/>
                <w:b w:val="0"/>
                <w:bCs w:val="0"/>
                <w:color w:val="auto"/>
                <w:sz w:val="24"/>
                <w:szCs w:val="24"/>
                <w:vertAlign w:val="baseline"/>
                <w:lang w:val="ru-RU"/>
              </w:rPr>
            </w:pPr>
            <w:r>
              <w:rPr>
                <w:rFonts w:hint="default" w:ascii="Times New Roman" w:hAnsi="Times New Roman" w:cs="Times New Roman"/>
                <w:b w:val="0"/>
                <w:bCs w:val="0"/>
                <w:color w:val="auto"/>
                <w:sz w:val="24"/>
                <w:szCs w:val="24"/>
                <w:vertAlign w:val="baseline"/>
                <w:lang w:val="ru-RU"/>
              </w:rPr>
              <w:t>Красникова Н.П.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5" w:type="dxa"/>
          </w:tcPr>
          <w:p>
            <w:pPr>
              <w:tabs>
                <w:tab w:val="left" w:pos="9355"/>
              </w:tabs>
              <w:spacing w:line="240" w:lineRule="auto"/>
              <w:ind w:right="-143"/>
              <w:jc w:val="center"/>
              <w:rPr>
                <w:rFonts w:hint="default" w:ascii="Times New Roman" w:hAnsi="Times New Roman" w:cs="Times New Roman"/>
                <w:b/>
                <w:bCs/>
                <w:color w:val="auto"/>
                <w:sz w:val="24"/>
                <w:szCs w:val="24"/>
                <w:vertAlign w:val="baseline"/>
                <w:lang w:val="ru-RU"/>
              </w:rPr>
            </w:pPr>
            <w:r>
              <w:rPr>
                <w:rFonts w:hint="default" w:ascii="Times New Roman" w:hAnsi="Times New Roman" w:cs="Times New Roman"/>
                <w:b/>
                <w:bCs/>
                <w:color w:val="auto"/>
                <w:sz w:val="24"/>
                <w:szCs w:val="24"/>
                <w:vertAlign w:val="baseline"/>
                <w:lang w:val="ru-RU"/>
              </w:rPr>
              <w:t>6</w:t>
            </w:r>
          </w:p>
        </w:tc>
        <w:tc>
          <w:tcPr>
            <w:tcW w:w="2085" w:type="dxa"/>
            <w:vAlign w:val="top"/>
          </w:tcPr>
          <w:p>
            <w:pPr>
              <w:keepNext w:val="0"/>
              <w:keepLines w:val="0"/>
              <w:pageBreakBefore w:val="0"/>
              <w:widowControl/>
              <w:kinsoku/>
              <w:wordWrap/>
              <w:overflowPunct/>
              <w:topLinePunct w:val="0"/>
              <w:autoSpaceDE/>
              <w:autoSpaceDN/>
              <w:bidi w:val="0"/>
              <w:adjustRightInd/>
              <w:spacing w:line="240" w:lineRule="auto"/>
              <w:textAlignment w:val="auto"/>
              <w:outlineLvl w:val="9"/>
              <w:rPr>
                <w:rFonts w:hint="default" w:ascii="Times New Roman" w:hAnsi="Times New Roman" w:cs="Times New Roman"/>
                <w:b/>
                <w:bCs/>
                <w:color w:val="auto"/>
                <w:sz w:val="24"/>
                <w:szCs w:val="24"/>
                <w:vertAlign w:val="baseline"/>
                <w:lang w:val="ru-RU"/>
              </w:rPr>
            </w:pPr>
            <w:r>
              <w:rPr>
                <w:rFonts w:hint="default" w:ascii="Times New Roman" w:hAnsi="Times New Roman" w:cs="Times New Roman"/>
                <w:color w:val="auto"/>
                <w:sz w:val="24"/>
                <w:szCs w:val="24"/>
                <w:lang w:val="ru-RU"/>
              </w:rPr>
              <w:t xml:space="preserve">Обществознание </w:t>
            </w:r>
          </w:p>
        </w:tc>
        <w:tc>
          <w:tcPr>
            <w:tcW w:w="840" w:type="dxa"/>
          </w:tcPr>
          <w:p>
            <w:pPr>
              <w:keepNext w:val="0"/>
              <w:keepLines w:val="0"/>
              <w:pageBreakBefore w:val="0"/>
              <w:widowControl/>
              <w:kinsoku/>
              <w:wordWrap/>
              <w:overflowPunct/>
              <w:topLinePunct w:val="0"/>
              <w:autoSpaceDE/>
              <w:autoSpaceDN/>
              <w:bidi w:val="0"/>
              <w:adjustRightInd/>
              <w:spacing w:line="240" w:lineRule="auto"/>
              <w:ind w:left="0" w:leftChars="0" w:firstLine="0" w:firstLineChars="0"/>
              <w:textAlignment w:val="auto"/>
              <w:outlineLvl w:val="9"/>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7</w:t>
            </w:r>
          </w:p>
        </w:tc>
        <w:tc>
          <w:tcPr>
            <w:tcW w:w="2520" w:type="dxa"/>
          </w:tcPr>
          <w:p>
            <w:pPr>
              <w:tabs>
                <w:tab w:val="left" w:pos="9355"/>
              </w:tabs>
              <w:spacing w:line="240" w:lineRule="auto"/>
              <w:ind w:right="-143"/>
              <w:jc w:val="both"/>
              <w:rPr>
                <w:rFonts w:hint="default" w:ascii="Times New Roman" w:hAnsi="Times New Roman" w:cs="Times New Roman"/>
                <w:b w:val="0"/>
                <w:bCs w:val="0"/>
                <w:color w:val="auto"/>
                <w:sz w:val="24"/>
                <w:szCs w:val="24"/>
                <w:vertAlign w:val="baseline"/>
                <w:lang w:val="ru-RU"/>
              </w:rPr>
            </w:pPr>
            <w:r>
              <w:rPr>
                <w:rFonts w:hint="default" w:ascii="Times New Roman" w:hAnsi="Times New Roman" w:cs="Times New Roman"/>
                <w:b w:val="0"/>
                <w:bCs w:val="0"/>
                <w:color w:val="auto"/>
                <w:sz w:val="24"/>
                <w:szCs w:val="24"/>
                <w:vertAlign w:val="baseline"/>
                <w:lang w:val="ru-RU"/>
              </w:rPr>
              <w:t>Хурина Лика</w:t>
            </w:r>
          </w:p>
        </w:tc>
        <w:tc>
          <w:tcPr>
            <w:tcW w:w="1545" w:type="dxa"/>
          </w:tcPr>
          <w:p>
            <w:pPr>
              <w:tabs>
                <w:tab w:val="left" w:pos="9355"/>
              </w:tabs>
              <w:spacing w:line="240" w:lineRule="auto"/>
              <w:ind w:right="-143"/>
              <w:jc w:val="center"/>
              <w:rPr>
                <w:rFonts w:hint="default" w:ascii="Times New Roman" w:hAnsi="Times New Roman" w:cs="Times New Roman"/>
                <w:b w:val="0"/>
                <w:bCs w:val="0"/>
                <w:color w:val="auto"/>
                <w:sz w:val="24"/>
                <w:szCs w:val="24"/>
                <w:vertAlign w:val="baseline"/>
                <w:lang w:val="ru-RU"/>
              </w:rPr>
            </w:pPr>
            <w:r>
              <w:rPr>
                <w:rFonts w:hint="default" w:ascii="Times New Roman" w:hAnsi="Times New Roman" w:cs="Times New Roman"/>
                <w:b w:val="0"/>
                <w:bCs w:val="0"/>
                <w:color w:val="auto"/>
                <w:sz w:val="24"/>
                <w:szCs w:val="24"/>
                <w:vertAlign w:val="baseline"/>
                <w:lang w:val="ru-RU"/>
              </w:rPr>
              <w:t>участник</w:t>
            </w:r>
          </w:p>
        </w:tc>
        <w:tc>
          <w:tcPr>
            <w:tcW w:w="2085" w:type="dxa"/>
          </w:tcPr>
          <w:p>
            <w:pPr>
              <w:tabs>
                <w:tab w:val="left" w:pos="9355"/>
              </w:tabs>
              <w:spacing w:line="240" w:lineRule="auto"/>
              <w:ind w:right="-143"/>
              <w:jc w:val="center"/>
              <w:rPr>
                <w:rFonts w:hint="default" w:ascii="Times New Roman" w:hAnsi="Times New Roman" w:cs="Times New Roman"/>
                <w:b w:val="0"/>
                <w:bCs w:val="0"/>
                <w:color w:val="auto"/>
                <w:sz w:val="24"/>
                <w:szCs w:val="24"/>
                <w:vertAlign w:val="baseline"/>
                <w:lang w:val="ru-RU"/>
              </w:rPr>
            </w:pPr>
            <w:r>
              <w:rPr>
                <w:rFonts w:hint="default" w:ascii="Times New Roman" w:hAnsi="Times New Roman" w:cs="Times New Roman"/>
                <w:b w:val="0"/>
                <w:bCs w:val="0"/>
                <w:color w:val="auto"/>
                <w:sz w:val="24"/>
                <w:szCs w:val="24"/>
                <w:vertAlign w:val="baseline"/>
                <w:lang w:val="ru-RU"/>
              </w:rPr>
              <w:t>Будяшкин Ю.З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2" w:hRule="atLeast"/>
        </w:trPr>
        <w:tc>
          <w:tcPr>
            <w:tcW w:w="555" w:type="dxa"/>
          </w:tcPr>
          <w:p>
            <w:pPr>
              <w:tabs>
                <w:tab w:val="left" w:pos="9355"/>
              </w:tabs>
              <w:spacing w:line="240" w:lineRule="auto"/>
              <w:ind w:right="-143"/>
              <w:jc w:val="center"/>
              <w:rPr>
                <w:rFonts w:hint="default" w:ascii="Times New Roman" w:hAnsi="Times New Roman" w:cs="Times New Roman"/>
                <w:b/>
                <w:bCs/>
                <w:color w:val="auto"/>
                <w:sz w:val="24"/>
                <w:szCs w:val="24"/>
                <w:vertAlign w:val="baseline"/>
                <w:lang w:val="ru-RU"/>
              </w:rPr>
            </w:pPr>
            <w:r>
              <w:rPr>
                <w:rFonts w:hint="default" w:ascii="Times New Roman" w:hAnsi="Times New Roman" w:cs="Times New Roman"/>
                <w:b/>
                <w:bCs/>
                <w:color w:val="auto"/>
                <w:sz w:val="24"/>
                <w:szCs w:val="24"/>
                <w:vertAlign w:val="baseline"/>
                <w:lang w:val="ru-RU"/>
              </w:rPr>
              <w:t>7</w:t>
            </w:r>
          </w:p>
        </w:tc>
        <w:tc>
          <w:tcPr>
            <w:tcW w:w="2085" w:type="dxa"/>
            <w:vAlign w:val="top"/>
          </w:tcPr>
          <w:p>
            <w:pPr>
              <w:keepNext w:val="0"/>
              <w:keepLines w:val="0"/>
              <w:pageBreakBefore w:val="0"/>
              <w:widowControl/>
              <w:kinsoku/>
              <w:wordWrap/>
              <w:overflowPunct/>
              <w:topLinePunct w:val="0"/>
              <w:autoSpaceDE/>
              <w:autoSpaceDN/>
              <w:bidi w:val="0"/>
              <w:adjustRightInd/>
              <w:spacing w:line="240" w:lineRule="auto"/>
              <w:textAlignment w:val="auto"/>
              <w:outlineLvl w:val="9"/>
              <w:rPr>
                <w:rFonts w:hint="default" w:ascii="Times New Roman" w:hAnsi="Times New Roman" w:cs="Times New Roman"/>
                <w:b/>
                <w:bCs/>
                <w:color w:val="auto"/>
                <w:sz w:val="24"/>
                <w:szCs w:val="24"/>
                <w:vertAlign w:val="baseline"/>
                <w:lang w:val="ru-RU"/>
              </w:rPr>
            </w:pPr>
            <w:r>
              <w:rPr>
                <w:rFonts w:hint="default" w:ascii="Times New Roman" w:hAnsi="Times New Roman" w:cs="Times New Roman"/>
                <w:color w:val="auto"/>
                <w:sz w:val="24"/>
                <w:szCs w:val="24"/>
                <w:lang w:val="ru-RU"/>
              </w:rPr>
              <w:t xml:space="preserve">Физ.культура </w:t>
            </w:r>
          </w:p>
        </w:tc>
        <w:tc>
          <w:tcPr>
            <w:tcW w:w="840" w:type="dxa"/>
          </w:tcPr>
          <w:p>
            <w:pPr>
              <w:keepNext w:val="0"/>
              <w:keepLines w:val="0"/>
              <w:pageBreakBefore w:val="0"/>
              <w:widowControl/>
              <w:kinsoku/>
              <w:wordWrap/>
              <w:overflowPunct/>
              <w:topLinePunct w:val="0"/>
              <w:autoSpaceDE/>
              <w:autoSpaceDN/>
              <w:bidi w:val="0"/>
              <w:adjustRightInd/>
              <w:spacing w:line="240" w:lineRule="auto"/>
              <w:ind w:left="0" w:leftChars="0" w:firstLine="0" w:firstLineChars="0"/>
              <w:textAlignment w:val="auto"/>
              <w:outlineLvl w:val="9"/>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 xml:space="preserve">6           6           7            7       </w:t>
            </w:r>
          </w:p>
        </w:tc>
        <w:tc>
          <w:tcPr>
            <w:tcW w:w="2520" w:type="dxa"/>
          </w:tcPr>
          <w:p>
            <w:pPr>
              <w:pStyle w:val="19"/>
              <w:keepNext w:val="0"/>
              <w:keepLines w:val="0"/>
              <w:pageBreakBefore w:val="0"/>
              <w:widowControl/>
              <w:kinsoku/>
              <w:wordWrap/>
              <w:overflowPunct/>
              <w:topLinePunct w:val="0"/>
              <w:autoSpaceDE/>
              <w:autoSpaceDN/>
              <w:bidi w:val="0"/>
              <w:adjustRightInd/>
              <w:snapToGrid w:val="0"/>
              <w:spacing w:before="0" w:after="200" w:line="240" w:lineRule="auto"/>
              <w:textAlignment w:val="auto"/>
              <w:outlineLvl w:val="9"/>
              <w:rPr>
                <w:rFonts w:hint="default" w:ascii="Times New Roman" w:hAnsi="Times New Roman" w:cs="Times New Roman"/>
                <w:b/>
                <w:bCs/>
                <w:color w:val="auto"/>
                <w:sz w:val="24"/>
                <w:szCs w:val="24"/>
                <w:vertAlign w:val="baseline"/>
                <w:lang w:val="ru-RU"/>
              </w:rPr>
            </w:pPr>
            <w:r>
              <w:rPr>
                <w:rFonts w:hint="default" w:ascii="Times New Roman" w:hAnsi="Times New Roman" w:cs="Times New Roman"/>
                <w:b w:val="0"/>
                <w:bCs w:val="0"/>
                <w:color w:val="auto"/>
                <w:sz w:val="24"/>
                <w:szCs w:val="24"/>
                <w:lang w:val="ru-RU"/>
              </w:rPr>
              <w:t xml:space="preserve">Хувайдуллаева Согдиана                 </w:t>
            </w:r>
            <w:r>
              <w:rPr>
                <w:rFonts w:hint="default" w:ascii="Times New Roman" w:hAnsi="Times New Roman" w:cs="Times New Roman"/>
                <w:color w:val="auto"/>
                <w:sz w:val="24"/>
                <w:szCs w:val="24"/>
                <w:lang w:val="ru-RU"/>
              </w:rPr>
              <w:t xml:space="preserve">Михайлов Андрей  </w:t>
            </w:r>
            <w:r>
              <w:rPr>
                <w:rFonts w:hint="default" w:ascii="Times New Roman" w:hAnsi="Times New Roman" w:cs="Times New Roman"/>
                <w:b w:val="0"/>
                <w:bCs w:val="0"/>
                <w:color w:val="auto"/>
                <w:sz w:val="24"/>
                <w:szCs w:val="24"/>
                <w:lang w:val="ru-RU"/>
              </w:rPr>
              <w:t>Лаврентьев Леонид    Хурина Лика</w:t>
            </w:r>
          </w:p>
        </w:tc>
        <w:tc>
          <w:tcPr>
            <w:tcW w:w="1545" w:type="dxa"/>
          </w:tcPr>
          <w:p>
            <w:pPr>
              <w:tabs>
                <w:tab w:val="left" w:pos="9355"/>
              </w:tabs>
              <w:spacing w:line="240" w:lineRule="auto"/>
              <w:ind w:right="-143"/>
              <w:jc w:val="center"/>
              <w:rPr>
                <w:rFonts w:hint="default" w:ascii="Times New Roman" w:hAnsi="Times New Roman" w:cs="Times New Roman"/>
                <w:b w:val="0"/>
                <w:bCs w:val="0"/>
                <w:color w:val="auto"/>
                <w:sz w:val="24"/>
                <w:szCs w:val="24"/>
                <w:vertAlign w:val="baseline"/>
                <w:lang w:val="ru-RU"/>
              </w:rPr>
            </w:pPr>
            <w:r>
              <w:rPr>
                <w:rFonts w:hint="default" w:ascii="Times New Roman" w:hAnsi="Times New Roman" w:cs="Times New Roman"/>
                <w:b w:val="0"/>
                <w:bCs w:val="0"/>
                <w:color w:val="auto"/>
                <w:sz w:val="24"/>
                <w:szCs w:val="24"/>
                <w:vertAlign w:val="baseline"/>
                <w:lang w:val="ru-RU"/>
              </w:rPr>
              <w:t>участники</w:t>
            </w:r>
          </w:p>
        </w:tc>
        <w:tc>
          <w:tcPr>
            <w:tcW w:w="2085" w:type="dxa"/>
          </w:tcPr>
          <w:p>
            <w:pPr>
              <w:tabs>
                <w:tab w:val="left" w:pos="9355"/>
              </w:tabs>
              <w:spacing w:line="240" w:lineRule="auto"/>
              <w:ind w:right="-143"/>
              <w:jc w:val="center"/>
              <w:rPr>
                <w:rFonts w:hint="default" w:ascii="Times New Roman" w:hAnsi="Times New Roman" w:cs="Times New Roman"/>
                <w:b w:val="0"/>
                <w:bCs w:val="0"/>
                <w:color w:val="auto"/>
                <w:sz w:val="24"/>
                <w:szCs w:val="24"/>
                <w:vertAlign w:val="baseline"/>
                <w:lang w:val="ru-RU"/>
              </w:rPr>
            </w:pPr>
            <w:r>
              <w:rPr>
                <w:rFonts w:hint="default" w:ascii="Times New Roman" w:hAnsi="Times New Roman" w:cs="Times New Roman"/>
                <w:b w:val="0"/>
                <w:bCs w:val="0"/>
                <w:color w:val="auto"/>
                <w:sz w:val="24"/>
                <w:szCs w:val="24"/>
                <w:vertAlign w:val="baseline"/>
                <w:lang w:val="ru-RU"/>
              </w:rPr>
              <w:t>Будяшкин А.З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atLeast"/>
        </w:trPr>
        <w:tc>
          <w:tcPr>
            <w:tcW w:w="555" w:type="dxa"/>
          </w:tcPr>
          <w:p>
            <w:pPr>
              <w:tabs>
                <w:tab w:val="left" w:pos="9355"/>
              </w:tabs>
              <w:spacing w:line="240" w:lineRule="auto"/>
              <w:ind w:right="-143"/>
              <w:jc w:val="center"/>
              <w:rPr>
                <w:rFonts w:hint="default" w:ascii="Times New Roman" w:hAnsi="Times New Roman" w:cs="Times New Roman"/>
                <w:b/>
                <w:bCs/>
                <w:color w:val="auto"/>
                <w:sz w:val="24"/>
                <w:szCs w:val="24"/>
                <w:vertAlign w:val="baseline"/>
                <w:lang w:val="ru-RU"/>
              </w:rPr>
            </w:pPr>
            <w:r>
              <w:rPr>
                <w:rFonts w:hint="default" w:ascii="Times New Roman" w:hAnsi="Times New Roman" w:cs="Times New Roman"/>
                <w:b/>
                <w:bCs/>
                <w:color w:val="auto"/>
                <w:sz w:val="24"/>
                <w:szCs w:val="24"/>
                <w:vertAlign w:val="baseline"/>
                <w:lang w:val="ru-RU"/>
              </w:rPr>
              <w:t>8</w:t>
            </w:r>
          </w:p>
        </w:tc>
        <w:tc>
          <w:tcPr>
            <w:tcW w:w="2085" w:type="dxa"/>
            <w:vAlign w:val="top"/>
          </w:tcPr>
          <w:p>
            <w:pPr>
              <w:keepNext w:val="0"/>
              <w:keepLines w:val="0"/>
              <w:pageBreakBefore w:val="0"/>
              <w:widowControl/>
              <w:kinsoku/>
              <w:wordWrap/>
              <w:overflowPunct/>
              <w:topLinePunct w:val="0"/>
              <w:autoSpaceDE/>
              <w:autoSpaceDN/>
              <w:bidi w:val="0"/>
              <w:adjustRightInd/>
              <w:spacing w:line="240" w:lineRule="auto"/>
              <w:textAlignment w:val="auto"/>
              <w:outlineLvl w:val="9"/>
              <w:rPr>
                <w:rFonts w:hint="default" w:ascii="Times New Roman" w:hAnsi="Times New Roman" w:cs="Times New Roman"/>
                <w:b/>
                <w:bCs/>
                <w:color w:val="auto"/>
                <w:sz w:val="24"/>
                <w:szCs w:val="24"/>
                <w:vertAlign w:val="baseline"/>
                <w:lang w:val="ru-RU"/>
              </w:rPr>
            </w:pPr>
            <w:r>
              <w:rPr>
                <w:rFonts w:hint="default" w:ascii="Times New Roman" w:hAnsi="Times New Roman" w:cs="Times New Roman"/>
                <w:color w:val="auto"/>
                <w:sz w:val="24"/>
                <w:szCs w:val="24"/>
                <w:lang w:val="ru-RU"/>
              </w:rPr>
              <w:t xml:space="preserve">ОБЖ </w:t>
            </w:r>
          </w:p>
        </w:tc>
        <w:tc>
          <w:tcPr>
            <w:tcW w:w="840" w:type="dxa"/>
          </w:tcPr>
          <w:p>
            <w:pPr>
              <w:keepNext w:val="0"/>
              <w:keepLines w:val="0"/>
              <w:pageBreakBefore w:val="0"/>
              <w:widowControl/>
              <w:kinsoku/>
              <w:wordWrap/>
              <w:overflowPunct/>
              <w:topLinePunct w:val="0"/>
              <w:autoSpaceDE/>
              <w:autoSpaceDN/>
              <w:bidi w:val="0"/>
              <w:adjustRightInd/>
              <w:spacing w:line="240" w:lineRule="auto"/>
              <w:ind w:left="0" w:leftChars="0" w:firstLine="0" w:firstLineChars="0"/>
              <w:textAlignment w:val="auto"/>
              <w:outlineLvl w:val="9"/>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 xml:space="preserve">4           </w:t>
            </w:r>
          </w:p>
        </w:tc>
        <w:tc>
          <w:tcPr>
            <w:tcW w:w="2520" w:type="dxa"/>
          </w:tcPr>
          <w:p>
            <w:pPr>
              <w:pStyle w:val="19"/>
              <w:keepNext w:val="0"/>
              <w:keepLines w:val="0"/>
              <w:pageBreakBefore w:val="0"/>
              <w:widowControl/>
              <w:kinsoku/>
              <w:wordWrap/>
              <w:overflowPunct/>
              <w:topLinePunct w:val="0"/>
              <w:autoSpaceDE/>
              <w:autoSpaceDN/>
              <w:bidi w:val="0"/>
              <w:adjustRightInd/>
              <w:snapToGrid w:val="0"/>
              <w:spacing w:before="0" w:after="200" w:line="240" w:lineRule="auto"/>
              <w:textAlignment w:val="auto"/>
              <w:outlineLvl w:val="9"/>
              <w:rPr>
                <w:rFonts w:hint="default" w:ascii="Times New Roman" w:hAnsi="Times New Roman" w:cs="Times New Roman"/>
                <w:b/>
                <w:bCs/>
                <w:color w:val="auto"/>
                <w:sz w:val="24"/>
                <w:szCs w:val="24"/>
                <w:vertAlign w:val="baseline"/>
                <w:lang w:val="ru-RU"/>
              </w:rPr>
            </w:pPr>
            <w:r>
              <w:rPr>
                <w:rFonts w:hint="default" w:ascii="Times New Roman" w:hAnsi="Times New Roman" w:cs="Times New Roman"/>
                <w:b w:val="0"/>
                <w:bCs w:val="0"/>
                <w:color w:val="auto"/>
                <w:sz w:val="24"/>
                <w:szCs w:val="24"/>
                <w:lang w:val="ru-RU"/>
              </w:rPr>
              <w:t>Абрамов Ярослав Алексеева Олеся</w:t>
            </w:r>
          </w:p>
        </w:tc>
        <w:tc>
          <w:tcPr>
            <w:tcW w:w="1545" w:type="dxa"/>
          </w:tcPr>
          <w:p>
            <w:pPr>
              <w:tabs>
                <w:tab w:val="left" w:pos="9355"/>
              </w:tabs>
              <w:spacing w:line="240" w:lineRule="auto"/>
              <w:ind w:right="-143"/>
              <w:jc w:val="center"/>
              <w:rPr>
                <w:rFonts w:hint="default" w:ascii="Times New Roman" w:hAnsi="Times New Roman" w:cs="Times New Roman"/>
                <w:b w:val="0"/>
                <w:bCs w:val="0"/>
                <w:color w:val="auto"/>
                <w:sz w:val="24"/>
                <w:szCs w:val="24"/>
                <w:vertAlign w:val="baseline"/>
                <w:lang w:val="ru-RU"/>
              </w:rPr>
            </w:pPr>
            <w:r>
              <w:rPr>
                <w:rFonts w:hint="default" w:ascii="Times New Roman" w:hAnsi="Times New Roman" w:cs="Times New Roman"/>
                <w:b w:val="0"/>
                <w:bCs w:val="0"/>
                <w:color w:val="auto"/>
                <w:sz w:val="24"/>
                <w:szCs w:val="24"/>
                <w:vertAlign w:val="baseline"/>
                <w:lang w:val="ru-RU"/>
              </w:rPr>
              <w:t xml:space="preserve">Участники </w:t>
            </w:r>
          </w:p>
        </w:tc>
        <w:tc>
          <w:tcPr>
            <w:tcW w:w="2085" w:type="dxa"/>
          </w:tcPr>
          <w:p>
            <w:pPr>
              <w:tabs>
                <w:tab w:val="left" w:pos="9355"/>
              </w:tabs>
              <w:spacing w:line="240" w:lineRule="auto"/>
              <w:ind w:right="-143"/>
              <w:jc w:val="center"/>
              <w:rPr>
                <w:rFonts w:hint="default" w:ascii="Times New Roman" w:hAnsi="Times New Roman" w:cs="Times New Roman"/>
                <w:b w:val="0"/>
                <w:bCs w:val="0"/>
                <w:color w:val="auto"/>
                <w:sz w:val="24"/>
                <w:szCs w:val="24"/>
                <w:vertAlign w:val="baseline"/>
                <w:lang w:val="ru-RU"/>
              </w:rPr>
            </w:pPr>
            <w:r>
              <w:rPr>
                <w:rFonts w:hint="default" w:ascii="Times New Roman" w:hAnsi="Times New Roman" w:cs="Times New Roman"/>
                <w:b w:val="0"/>
                <w:bCs w:val="0"/>
                <w:color w:val="auto"/>
                <w:sz w:val="24"/>
                <w:szCs w:val="24"/>
                <w:vertAlign w:val="baseline"/>
                <w:lang w:val="ru-RU"/>
              </w:rPr>
              <w:t>Антипова Н.А</w:t>
            </w:r>
          </w:p>
        </w:tc>
      </w:tr>
    </w:tbl>
    <w:p>
      <w:pPr>
        <w:pStyle w:val="20"/>
        <w:shd w:val="clear" w:color="auto" w:fill="FFFFFF"/>
        <w:spacing w:before="0" w:after="150" w:line="240" w:lineRule="auto"/>
        <w:rPr>
          <w:rFonts w:hint="default" w:ascii="Times New Roman" w:hAnsi="Times New Roman" w:cs="Times New Roman"/>
          <w:b w:val="0"/>
          <w:bCs/>
          <w:color w:val="auto"/>
          <w:sz w:val="24"/>
          <w:szCs w:val="24"/>
          <w:lang w:val="ru-RU"/>
        </w:rPr>
      </w:pPr>
    </w:p>
    <w:p>
      <w:pPr>
        <w:pStyle w:val="20"/>
        <w:shd w:val="clear" w:color="auto" w:fill="FFFFFF"/>
        <w:spacing w:before="0" w:after="150" w:line="240" w:lineRule="auto"/>
        <w:rPr>
          <w:rFonts w:hint="default" w:ascii="Times New Roman" w:hAnsi="Times New Roman" w:cs="Times New Roman"/>
          <w:b w:val="0"/>
          <w:bCs/>
          <w:color w:val="auto"/>
          <w:sz w:val="24"/>
          <w:szCs w:val="24"/>
          <w:lang w:val="ru-RU"/>
        </w:rPr>
      </w:pPr>
      <w:r>
        <w:rPr>
          <w:rFonts w:hint="default" w:ascii="Times New Roman" w:hAnsi="Times New Roman" w:cs="Times New Roman"/>
          <w:b w:val="0"/>
          <w:bCs/>
          <w:color w:val="auto"/>
          <w:sz w:val="24"/>
          <w:szCs w:val="24"/>
          <w:lang w:val="ru-RU"/>
        </w:rPr>
        <w:t>Всего было заявлено в район на МЭ  олимпиады  -  7 заявок, по  предметам: Математика  2 ученика, география -2 ученика, биология - 1 ученик, физ.культура.- 4 ученика, чув.язык - 2 ученика, обществознание - 1 ученик, история 1 -ученик.(болел), обж - 2 ученика. Все они являются победителями или призерами ШЭ олимпиады.</w:t>
      </w:r>
    </w:p>
    <w:p>
      <w:pPr>
        <w:pStyle w:val="20"/>
        <w:shd w:val="clear" w:color="auto" w:fill="FFFFFF"/>
        <w:spacing w:before="0" w:after="150"/>
        <w:rPr>
          <w:rFonts w:ascii="Times New Roman" w:hAnsi="Times New Roman" w:cs="Times New Roman"/>
          <w:color w:val="auto"/>
          <w:sz w:val="24"/>
          <w:szCs w:val="24"/>
        </w:rPr>
      </w:pPr>
      <w:r>
        <w:rPr>
          <w:rFonts w:ascii="Times New Roman" w:hAnsi="Times New Roman" w:eastAsia="Times New Roman" w:cs="Times New Roman"/>
          <w:b/>
          <w:color w:val="auto"/>
          <w:sz w:val="24"/>
          <w:szCs w:val="24"/>
        </w:rPr>
        <w:t xml:space="preserve">Таблица 4. Количество участников, победителей и призеров </w:t>
      </w:r>
      <w:r>
        <w:rPr>
          <w:rFonts w:ascii="Times New Roman" w:hAnsi="Times New Roman" w:eastAsia="Times New Roman" w:cs="Times New Roman"/>
          <w:b/>
          <w:color w:val="auto"/>
          <w:sz w:val="24"/>
          <w:szCs w:val="24"/>
          <w:lang w:val="ru-RU"/>
        </w:rPr>
        <w:t xml:space="preserve">муниципального </w:t>
      </w:r>
      <w:r>
        <w:rPr>
          <w:rFonts w:ascii="Times New Roman" w:hAnsi="Times New Roman" w:eastAsia="Times New Roman" w:cs="Times New Roman"/>
          <w:b/>
          <w:color w:val="auto"/>
          <w:sz w:val="24"/>
          <w:szCs w:val="24"/>
        </w:rPr>
        <w:t xml:space="preserve"> этапа ВсОШ в разрезе предметов </w:t>
      </w:r>
    </w:p>
    <w:tbl>
      <w:tblPr>
        <w:tblStyle w:val="5"/>
        <w:tblW w:w="9750" w:type="dxa"/>
        <w:tblInd w:w="86" w:type="dxa"/>
        <w:tblLayout w:type="fixed"/>
        <w:tblCellMar>
          <w:top w:w="0" w:type="dxa"/>
          <w:left w:w="108" w:type="dxa"/>
          <w:bottom w:w="0" w:type="dxa"/>
          <w:right w:w="108" w:type="dxa"/>
        </w:tblCellMar>
      </w:tblPr>
      <w:tblGrid>
        <w:gridCol w:w="2550"/>
        <w:gridCol w:w="1800"/>
        <w:gridCol w:w="2040"/>
        <w:gridCol w:w="1890"/>
        <w:gridCol w:w="1470"/>
      </w:tblGrid>
      <w:tr>
        <w:tblPrEx>
          <w:tblCellMar>
            <w:top w:w="0" w:type="dxa"/>
            <w:left w:w="108" w:type="dxa"/>
            <w:bottom w:w="0" w:type="dxa"/>
            <w:right w:w="108" w:type="dxa"/>
          </w:tblCellMar>
        </w:tblPrEx>
        <w:trPr>
          <w:trHeight w:val="398" w:hRule="atLeast"/>
        </w:trPr>
        <w:tc>
          <w:tcPr>
            <w:tcW w:w="2550" w:type="dxa"/>
            <w:vMerge w:val="restart"/>
            <w:tcBorders>
              <w:top w:val="single" w:color="auto" w:sz="4" w:space="0"/>
              <w:left w:val="single" w:color="auto" w:sz="4" w:space="0"/>
              <w:bottom w:val="single" w:color="auto" w:sz="4" w:space="0"/>
              <w:right w:val="single" w:color="auto" w:sz="4" w:space="0"/>
            </w:tcBorders>
            <w:shd w:val="clear" w:color="auto" w:fill="auto"/>
          </w:tcPr>
          <w:p>
            <w:pPr>
              <w:keepNext w:val="0"/>
              <w:keepLines w:val="0"/>
              <w:pageBreakBefore w:val="0"/>
              <w:widowControl/>
              <w:kinsoku/>
              <w:wordWrap/>
              <w:overflowPunct/>
              <w:topLinePunct w:val="0"/>
              <w:autoSpaceDE/>
              <w:autoSpaceDN/>
              <w:bidi w:val="0"/>
              <w:adjustRightInd/>
              <w:snapToGrid/>
              <w:spacing w:after="0" w:line="0" w:lineRule="atLeast"/>
              <w:jc w:val="center"/>
              <w:textAlignment w:val="auto"/>
              <w:outlineLvl w:val="9"/>
              <w:rPr>
                <w:rFonts w:ascii="Times New Roman" w:hAnsi="Times New Roman" w:eastAsia="Times New Roman" w:cs="Times New Roman"/>
                <w:color w:val="auto"/>
                <w:sz w:val="24"/>
                <w:szCs w:val="24"/>
              </w:rPr>
            </w:pPr>
            <w:r>
              <w:rPr>
                <w:rFonts w:ascii="Times New Roman" w:hAnsi="Times New Roman" w:eastAsia="Times New Roman" w:cs="Times New Roman"/>
                <w:color w:val="auto"/>
                <w:sz w:val="24"/>
                <w:szCs w:val="24"/>
              </w:rPr>
              <w:t>Общеобразовательные предметы</w:t>
            </w:r>
          </w:p>
        </w:tc>
        <w:tc>
          <w:tcPr>
            <w:tcW w:w="7200" w:type="dxa"/>
            <w:gridSpan w:val="4"/>
            <w:tcBorders>
              <w:top w:val="single" w:color="auto" w:sz="4" w:space="0"/>
              <w:left w:val="single" w:color="auto" w:sz="4" w:space="0"/>
              <w:bottom w:val="single" w:color="auto" w:sz="4" w:space="0"/>
              <w:right w:val="single" w:color="auto" w:sz="4" w:space="0"/>
            </w:tcBorders>
          </w:tcPr>
          <w:p>
            <w:pPr>
              <w:keepNext w:val="0"/>
              <w:keepLines w:val="0"/>
              <w:pageBreakBefore w:val="0"/>
              <w:widowControl/>
              <w:kinsoku/>
              <w:wordWrap/>
              <w:overflowPunct/>
              <w:topLinePunct w:val="0"/>
              <w:autoSpaceDE/>
              <w:autoSpaceDN/>
              <w:bidi w:val="0"/>
              <w:adjustRightInd/>
              <w:snapToGrid/>
              <w:spacing w:after="0" w:line="0" w:lineRule="atLeast"/>
              <w:jc w:val="center"/>
              <w:textAlignment w:val="auto"/>
              <w:outlineLvl w:val="9"/>
              <w:rPr>
                <w:rFonts w:ascii="Times New Roman" w:hAnsi="Times New Roman" w:eastAsia="Times New Roman" w:cs="Times New Roman"/>
                <w:color w:val="auto"/>
                <w:sz w:val="24"/>
                <w:szCs w:val="24"/>
              </w:rPr>
            </w:pPr>
            <w:r>
              <w:rPr>
                <w:rFonts w:ascii="Times New Roman" w:hAnsi="Times New Roman" w:eastAsia="Times New Roman" w:cs="Times New Roman"/>
                <w:color w:val="auto"/>
                <w:sz w:val="24"/>
                <w:szCs w:val="24"/>
              </w:rPr>
              <w:t>Муниципальный этап</w:t>
            </w:r>
          </w:p>
        </w:tc>
      </w:tr>
      <w:tr>
        <w:tblPrEx>
          <w:tblCellMar>
            <w:top w:w="0" w:type="dxa"/>
            <w:left w:w="108" w:type="dxa"/>
            <w:bottom w:w="0" w:type="dxa"/>
            <w:right w:w="108" w:type="dxa"/>
          </w:tblCellMar>
        </w:tblPrEx>
        <w:trPr>
          <w:trHeight w:val="748" w:hRule="atLeast"/>
        </w:trPr>
        <w:tc>
          <w:tcPr>
            <w:tcW w:w="2550"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after="0" w:line="0" w:lineRule="atLeast"/>
              <w:textAlignment w:val="auto"/>
              <w:outlineLvl w:val="9"/>
              <w:rPr>
                <w:rFonts w:ascii="Times New Roman" w:hAnsi="Times New Roman" w:eastAsia="Times New Roman" w:cs="Times New Roman"/>
                <w:color w:val="auto"/>
                <w:sz w:val="24"/>
                <w:szCs w:val="24"/>
              </w:rPr>
            </w:pPr>
          </w:p>
        </w:tc>
        <w:tc>
          <w:tcPr>
            <w:tcW w:w="1800" w:type="dxa"/>
            <w:tcBorders>
              <w:top w:val="single" w:color="auto" w:sz="4" w:space="0"/>
              <w:left w:val="single" w:color="auto" w:sz="4" w:space="0"/>
              <w:bottom w:val="single" w:color="auto" w:sz="4" w:space="0"/>
              <w:right w:val="single" w:color="auto" w:sz="4" w:space="0"/>
            </w:tcBorders>
          </w:tcPr>
          <w:p>
            <w:pPr>
              <w:keepNext w:val="0"/>
              <w:keepLines w:val="0"/>
              <w:pageBreakBefore w:val="0"/>
              <w:widowControl/>
              <w:kinsoku/>
              <w:wordWrap/>
              <w:overflowPunct/>
              <w:topLinePunct w:val="0"/>
              <w:autoSpaceDE/>
              <w:autoSpaceDN/>
              <w:bidi w:val="0"/>
              <w:adjustRightInd/>
              <w:snapToGrid/>
              <w:spacing w:line="0" w:lineRule="atLeast"/>
              <w:jc w:val="center"/>
              <w:textAlignment w:val="auto"/>
              <w:outlineLvl w:val="9"/>
              <w:rPr>
                <w:rFonts w:ascii="Times New Roman" w:hAnsi="Times New Roman" w:cs="Times New Roman"/>
                <w:color w:val="auto"/>
                <w:sz w:val="24"/>
                <w:szCs w:val="24"/>
              </w:rPr>
            </w:pPr>
            <w:r>
              <w:rPr>
                <w:rFonts w:ascii="Times New Roman" w:hAnsi="Times New Roman" w:cs="Times New Roman"/>
                <w:color w:val="auto"/>
                <w:sz w:val="24"/>
                <w:szCs w:val="24"/>
              </w:rPr>
              <w:t>Фактическое кол-во участников (чел.)</w:t>
            </w:r>
          </w:p>
        </w:tc>
        <w:tc>
          <w:tcPr>
            <w:tcW w:w="2040" w:type="dxa"/>
            <w:tcBorders>
              <w:top w:val="single" w:color="auto" w:sz="4" w:space="0"/>
              <w:left w:val="single" w:color="auto" w:sz="4" w:space="0"/>
              <w:bottom w:val="single" w:color="auto" w:sz="4" w:space="0"/>
              <w:right w:val="single" w:color="auto" w:sz="4" w:space="0"/>
            </w:tcBorders>
          </w:tcPr>
          <w:p>
            <w:pPr>
              <w:keepNext w:val="0"/>
              <w:keepLines w:val="0"/>
              <w:pageBreakBefore w:val="0"/>
              <w:widowControl/>
              <w:kinsoku/>
              <w:wordWrap/>
              <w:overflowPunct/>
              <w:topLinePunct w:val="0"/>
              <w:autoSpaceDE/>
              <w:autoSpaceDN/>
              <w:bidi w:val="0"/>
              <w:adjustRightInd/>
              <w:snapToGrid/>
              <w:spacing w:line="0" w:lineRule="atLeast"/>
              <w:jc w:val="center"/>
              <w:textAlignment w:val="auto"/>
              <w:outlineLvl w:val="9"/>
              <w:rPr>
                <w:rFonts w:ascii="Times New Roman" w:hAnsi="Times New Roman" w:cs="Times New Roman"/>
                <w:color w:val="auto"/>
                <w:sz w:val="24"/>
                <w:szCs w:val="24"/>
              </w:rPr>
            </w:pPr>
            <w:r>
              <w:rPr>
                <w:rFonts w:ascii="Times New Roman" w:hAnsi="Times New Roman" w:cs="Times New Roman"/>
                <w:color w:val="auto"/>
                <w:sz w:val="24"/>
                <w:szCs w:val="24"/>
              </w:rPr>
              <w:t>Общее кол-во</w:t>
            </w:r>
            <w:r>
              <w:rPr>
                <w:rFonts w:ascii="Times New Roman" w:hAnsi="Times New Roman" w:cs="Times New Roman"/>
                <w:color w:val="auto"/>
                <w:sz w:val="24"/>
                <w:szCs w:val="24"/>
              </w:rPr>
              <w:br w:type="textWrapping"/>
            </w:r>
            <w:r>
              <w:rPr>
                <w:rFonts w:ascii="Times New Roman" w:hAnsi="Times New Roman" w:cs="Times New Roman"/>
                <w:color w:val="auto"/>
                <w:sz w:val="24"/>
                <w:szCs w:val="24"/>
              </w:rPr>
              <w:t>победителей и призеров (чел.)</w:t>
            </w:r>
          </w:p>
        </w:tc>
        <w:tc>
          <w:tcPr>
            <w:tcW w:w="1890" w:type="dxa"/>
            <w:tcBorders>
              <w:top w:val="single" w:color="auto" w:sz="4" w:space="0"/>
              <w:left w:val="single" w:color="auto" w:sz="4" w:space="0"/>
              <w:bottom w:val="single" w:color="auto" w:sz="4" w:space="0"/>
              <w:right w:val="single" w:color="auto" w:sz="4" w:space="0"/>
            </w:tcBorders>
          </w:tcPr>
          <w:p>
            <w:pPr>
              <w:keepNext w:val="0"/>
              <w:keepLines w:val="0"/>
              <w:pageBreakBefore w:val="0"/>
              <w:widowControl/>
              <w:kinsoku/>
              <w:wordWrap/>
              <w:overflowPunct/>
              <w:topLinePunct w:val="0"/>
              <w:autoSpaceDE/>
              <w:autoSpaceDN/>
              <w:bidi w:val="0"/>
              <w:adjustRightInd/>
              <w:snapToGrid/>
              <w:spacing w:line="0" w:lineRule="atLeast"/>
              <w:jc w:val="center"/>
              <w:textAlignment w:val="auto"/>
              <w:outlineLvl w:val="9"/>
              <w:rPr>
                <w:rFonts w:ascii="Times New Roman" w:hAnsi="Times New Roman" w:cs="Times New Roman"/>
                <w:color w:val="auto"/>
                <w:sz w:val="24"/>
                <w:szCs w:val="24"/>
              </w:rPr>
            </w:pPr>
            <w:r>
              <w:rPr>
                <w:rFonts w:ascii="Times New Roman" w:hAnsi="Times New Roman" w:cs="Times New Roman"/>
                <w:color w:val="auto"/>
                <w:sz w:val="24"/>
                <w:szCs w:val="24"/>
              </w:rPr>
              <w:t>Кол-во победителей</w:t>
            </w:r>
            <w:r>
              <w:rPr>
                <w:rFonts w:ascii="Times New Roman" w:hAnsi="Times New Roman" w:cs="Times New Roman"/>
                <w:color w:val="auto"/>
                <w:sz w:val="24"/>
                <w:szCs w:val="24"/>
              </w:rPr>
              <w:br w:type="textWrapping"/>
            </w:r>
            <w:r>
              <w:rPr>
                <w:rFonts w:ascii="Times New Roman" w:hAnsi="Times New Roman" w:cs="Times New Roman"/>
                <w:color w:val="auto"/>
                <w:sz w:val="24"/>
                <w:szCs w:val="24"/>
              </w:rPr>
              <w:t>(чел.)</w:t>
            </w:r>
          </w:p>
        </w:tc>
        <w:tc>
          <w:tcPr>
            <w:tcW w:w="1470" w:type="dxa"/>
            <w:tcBorders>
              <w:top w:val="single" w:color="auto" w:sz="4" w:space="0"/>
              <w:left w:val="single" w:color="auto" w:sz="4" w:space="0"/>
              <w:bottom w:val="single" w:color="auto" w:sz="4" w:space="0"/>
              <w:right w:val="single" w:color="auto" w:sz="4" w:space="0"/>
            </w:tcBorders>
          </w:tcPr>
          <w:p>
            <w:pPr>
              <w:keepNext w:val="0"/>
              <w:keepLines w:val="0"/>
              <w:pageBreakBefore w:val="0"/>
              <w:widowControl/>
              <w:kinsoku/>
              <w:wordWrap/>
              <w:overflowPunct/>
              <w:topLinePunct w:val="0"/>
              <w:autoSpaceDE/>
              <w:autoSpaceDN/>
              <w:bidi w:val="0"/>
              <w:adjustRightInd/>
              <w:snapToGrid/>
              <w:spacing w:line="0" w:lineRule="atLeast"/>
              <w:jc w:val="center"/>
              <w:textAlignment w:val="auto"/>
              <w:outlineLvl w:val="9"/>
              <w:rPr>
                <w:rFonts w:ascii="Times New Roman" w:hAnsi="Times New Roman" w:cs="Times New Roman"/>
                <w:color w:val="auto"/>
                <w:sz w:val="24"/>
                <w:szCs w:val="24"/>
              </w:rPr>
            </w:pPr>
            <w:r>
              <w:rPr>
                <w:rFonts w:ascii="Times New Roman" w:hAnsi="Times New Roman" w:cs="Times New Roman"/>
                <w:color w:val="auto"/>
                <w:sz w:val="24"/>
                <w:szCs w:val="24"/>
              </w:rPr>
              <w:t xml:space="preserve">Кол-во </w:t>
            </w:r>
            <w:r>
              <w:rPr>
                <w:rFonts w:ascii="Times New Roman" w:hAnsi="Times New Roman" w:cs="Times New Roman"/>
                <w:color w:val="auto"/>
                <w:sz w:val="24"/>
                <w:szCs w:val="24"/>
              </w:rPr>
              <w:br w:type="textWrapping"/>
            </w:r>
            <w:r>
              <w:rPr>
                <w:rFonts w:ascii="Times New Roman" w:hAnsi="Times New Roman" w:cs="Times New Roman"/>
                <w:color w:val="auto"/>
                <w:sz w:val="24"/>
                <w:szCs w:val="24"/>
              </w:rPr>
              <w:t>призеров (чел.)</w:t>
            </w:r>
          </w:p>
        </w:tc>
      </w:tr>
      <w:tr>
        <w:tblPrEx>
          <w:tblCellMar>
            <w:top w:w="0" w:type="dxa"/>
            <w:left w:w="108" w:type="dxa"/>
            <w:bottom w:w="0" w:type="dxa"/>
            <w:right w:w="108" w:type="dxa"/>
          </w:tblCellMar>
        </w:tblPrEx>
        <w:trPr>
          <w:trHeight w:val="90" w:hRule="atLeast"/>
        </w:trPr>
        <w:tc>
          <w:tcPr>
            <w:tcW w:w="2550" w:type="dxa"/>
            <w:tcBorders>
              <w:top w:val="nil"/>
              <w:left w:val="single" w:color="auto" w:sz="4" w:space="0"/>
              <w:bottom w:val="single" w:color="auto" w:sz="4" w:space="0"/>
              <w:right w:val="single" w:color="auto" w:sz="4" w:space="0"/>
            </w:tcBorders>
            <w:shd w:val="clear" w:color="auto" w:fill="auto"/>
          </w:tcPr>
          <w:p>
            <w:pPr>
              <w:keepNext w:val="0"/>
              <w:keepLines w:val="0"/>
              <w:pageBreakBefore w:val="0"/>
              <w:widowControl/>
              <w:kinsoku/>
              <w:wordWrap/>
              <w:overflowPunct/>
              <w:topLinePunct w:val="0"/>
              <w:autoSpaceDE/>
              <w:autoSpaceDN/>
              <w:bidi w:val="0"/>
              <w:adjustRightInd/>
              <w:snapToGrid/>
              <w:spacing w:after="0" w:line="0" w:lineRule="atLeast"/>
              <w:textAlignment w:val="auto"/>
              <w:outlineLvl w:val="9"/>
              <w:rPr>
                <w:rFonts w:ascii="Times New Roman" w:hAnsi="Times New Roman" w:eastAsia="Times New Roman" w:cs="Times New Roman"/>
                <w:color w:val="auto"/>
                <w:sz w:val="24"/>
                <w:szCs w:val="24"/>
                <w:lang w:val="ru-RU"/>
              </w:rPr>
            </w:pPr>
            <w:r>
              <w:rPr>
                <w:rFonts w:ascii="Times New Roman" w:hAnsi="Times New Roman" w:eastAsia="Times New Roman" w:cs="Times New Roman"/>
                <w:color w:val="auto"/>
                <w:sz w:val="24"/>
                <w:szCs w:val="24"/>
                <w:lang w:val="ru-RU"/>
              </w:rPr>
              <w:t>Родной (чув)язык</w:t>
            </w:r>
          </w:p>
        </w:tc>
        <w:tc>
          <w:tcPr>
            <w:tcW w:w="1800" w:type="dxa"/>
            <w:tcBorders>
              <w:top w:val="nil"/>
              <w:left w:val="single" w:color="auto" w:sz="4" w:space="0"/>
              <w:bottom w:val="single" w:color="auto" w:sz="4" w:space="0"/>
              <w:right w:val="single" w:color="auto" w:sz="4" w:space="0"/>
            </w:tcBorders>
          </w:tcPr>
          <w:p>
            <w:pPr>
              <w:keepNext w:val="0"/>
              <w:keepLines w:val="0"/>
              <w:pageBreakBefore w:val="0"/>
              <w:widowControl/>
              <w:kinsoku/>
              <w:wordWrap/>
              <w:overflowPunct/>
              <w:topLinePunct w:val="0"/>
              <w:autoSpaceDE/>
              <w:autoSpaceDN/>
              <w:bidi w:val="0"/>
              <w:adjustRightInd/>
              <w:snapToGrid/>
              <w:spacing w:line="0" w:lineRule="atLeast"/>
              <w:jc w:val="center"/>
              <w:textAlignment w:val="auto"/>
              <w:outlineLvl w:val="9"/>
              <w:rPr>
                <w:rFonts w:ascii="Times New Roman" w:hAnsi="Times New Roman" w:cs="Times New Roman"/>
                <w:color w:val="auto"/>
                <w:sz w:val="24"/>
                <w:szCs w:val="24"/>
                <w:lang w:val="ru-RU"/>
              </w:rPr>
            </w:pPr>
            <w:r>
              <w:rPr>
                <w:rFonts w:ascii="Times New Roman" w:hAnsi="Times New Roman" w:cs="Times New Roman"/>
                <w:color w:val="auto"/>
                <w:sz w:val="24"/>
                <w:szCs w:val="24"/>
                <w:lang w:val="ru-RU"/>
              </w:rPr>
              <w:t>2</w:t>
            </w:r>
          </w:p>
        </w:tc>
        <w:tc>
          <w:tcPr>
            <w:tcW w:w="2040" w:type="dxa"/>
            <w:tcBorders>
              <w:top w:val="nil"/>
              <w:left w:val="single" w:color="auto" w:sz="4" w:space="0"/>
              <w:bottom w:val="single" w:color="auto" w:sz="4" w:space="0"/>
              <w:right w:val="single" w:color="auto" w:sz="4" w:space="0"/>
            </w:tcBorders>
          </w:tcPr>
          <w:p>
            <w:pPr>
              <w:keepNext w:val="0"/>
              <w:keepLines w:val="0"/>
              <w:pageBreakBefore w:val="0"/>
              <w:widowControl/>
              <w:kinsoku/>
              <w:wordWrap/>
              <w:overflowPunct/>
              <w:topLinePunct w:val="0"/>
              <w:autoSpaceDE/>
              <w:autoSpaceDN/>
              <w:bidi w:val="0"/>
              <w:adjustRightInd/>
              <w:snapToGrid/>
              <w:spacing w:line="0" w:lineRule="atLeast"/>
              <w:jc w:val="center"/>
              <w:textAlignment w:val="auto"/>
              <w:outlineLvl w:val="9"/>
              <w:rPr>
                <w:rFonts w:ascii="Times New Roman" w:hAnsi="Times New Roman" w:cs="Times New Roman"/>
                <w:color w:val="auto"/>
                <w:sz w:val="24"/>
                <w:szCs w:val="24"/>
                <w:lang w:val="ru-RU"/>
              </w:rPr>
            </w:pPr>
            <w:r>
              <w:rPr>
                <w:rFonts w:ascii="Times New Roman" w:hAnsi="Times New Roman" w:cs="Times New Roman"/>
                <w:color w:val="auto"/>
                <w:sz w:val="24"/>
                <w:szCs w:val="24"/>
                <w:lang w:val="ru-RU"/>
              </w:rPr>
              <w:t>2</w:t>
            </w:r>
          </w:p>
        </w:tc>
        <w:tc>
          <w:tcPr>
            <w:tcW w:w="1890" w:type="dxa"/>
            <w:tcBorders>
              <w:top w:val="nil"/>
              <w:left w:val="single" w:color="auto" w:sz="4" w:space="0"/>
              <w:bottom w:val="single" w:color="auto" w:sz="4" w:space="0"/>
              <w:right w:val="single" w:color="auto" w:sz="4" w:space="0"/>
            </w:tcBorders>
          </w:tcPr>
          <w:p>
            <w:pPr>
              <w:keepNext w:val="0"/>
              <w:keepLines w:val="0"/>
              <w:pageBreakBefore w:val="0"/>
              <w:widowControl/>
              <w:kinsoku/>
              <w:wordWrap/>
              <w:overflowPunct/>
              <w:topLinePunct w:val="0"/>
              <w:autoSpaceDE/>
              <w:autoSpaceDN/>
              <w:bidi w:val="0"/>
              <w:adjustRightInd/>
              <w:snapToGrid/>
              <w:spacing w:line="0" w:lineRule="atLeast"/>
              <w:jc w:val="center"/>
              <w:textAlignment w:val="auto"/>
              <w:outlineLvl w:val="9"/>
              <w:rPr>
                <w:rFonts w:ascii="Times New Roman" w:hAnsi="Times New Roman" w:cs="Times New Roman"/>
                <w:color w:val="auto"/>
                <w:sz w:val="24"/>
                <w:szCs w:val="24"/>
                <w:lang w:val="ru-RU"/>
              </w:rPr>
            </w:pPr>
            <w:r>
              <w:rPr>
                <w:rFonts w:ascii="Times New Roman" w:hAnsi="Times New Roman" w:cs="Times New Roman"/>
                <w:color w:val="auto"/>
                <w:sz w:val="24"/>
                <w:szCs w:val="24"/>
                <w:lang w:val="ru-RU"/>
              </w:rPr>
              <w:t>1</w:t>
            </w:r>
          </w:p>
        </w:tc>
        <w:tc>
          <w:tcPr>
            <w:tcW w:w="1470" w:type="dxa"/>
            <w:tcBorders>
              <w:top w:val="nil"/>
              <w:left w:val="single" w:color="auto" w:sz="4" w:space="0"/>
              <w:bottom w:val="single" w:color="auto" w:sz="4" w:space="0"/>
              <w:right w:val="single" w:color="auto" w:sz="4" w:space="0"/>
            </w:tcBorders>
          </w:tcPr>
          <w:p>
            <w:pPr>
              <w:keepNext w:val="0"/>
              <w:keepLines w:val="0"/>
              <w:pageBreakBefore w:val="0"/>
              <w:widowControl/>
              <w:kinsoku/>
              <w:wordWrap/>
              <w:overflowPunct/>
              <w:topLinePunct w:val="0"/>
              <w:autoSpaceDE/>
              <w:autoSpaceDN/>
              <w:bidi w:val="0"/>
              <w:adjustRightInd/>
              <w:snapToGrid/>
              <w:spacing w:line="0" w:lineRule="atLeast"/>
              <w:jc w:val="center"/>
              <w:textAlignment w:val="auto"/>
              <w:outlineLvl w:val="9"/>
              <w:rPr>
                <w:rFonts w:ascii="Times New Roman" w:hAnsi="Times New Roman" w:cs="Times New Roman"/>
                <w:color w:val="auto"/>
                <w:sz w:val="24"/>
                <w:szCs w:val="24"/>
                <w:lang w:val="ru-RU"/>
              </w:rPr>
            </w:pPr>
            <w:r>
              <w:rPr>
                <w:rFonts w:ascii="Times New Roman" w:hAnsi="Times New Roman" w:cs="Times New Roman"/>
                <w:color w:val="auto"/>
                <w:sz w:val="24"/>
                <w:szCs w:val="24"/>
                <w:lang w:val="ru-RU"/>
              </w:rPr>
              <w:t>1</w:t>
            </w:r>
          </w:p>
        </w:tc>
      </w:tr>
      <w:tr>
        <w:tblPrEx>
          <w:tblCellMar>
            <w:top w:w="0" w:type="dxa"/>
            <w:left w:w="108" w:type="dxa"/>
            <w:bottom w:w="0" w:type="dxa"/>
            <w:right w:w="108" w:type="dxa"/>
          </w:tblCellMar>
        </w:tblPrEx>
        <w:trPr>
          <w:trHeight w:val="315" w:hRule="atLeast"/>
        </w:trPr>
        <w:tc>
          <w:tcPr>
            <w:tcW w:w="2550" w:type="dxa"/>
            <w:tcBorders>
              <w:top w:val="nil"/>
              <w:left w:val="single" w:color="auto" w:sz="4" w:space="0"/>
              <w:bottom w:val="single" w:color="auto" w:sz="4" w:space="0"/>
              <w:right w:val="single" w:color="auto" w:sz="4" w:space="0"/>
            </w:tcBorders>
            <w:shd w:val="clear" w:color="auto" w:fill="auto"/>
            <w:vAlign w:val="top"/>
          </w:tcPr>
          <w:p>
            <w:pPr>
              <w:keepNext w:val="0"/>
              <w:keepLines w:val="0"/>
              <w:pageBreakBefore w:val="0"/>
              <w:widowControl/>
              <w:kinsoku/>
              <w:wordWrap/>
              <w:overflowPunct/>
              <w:topLinePunct w:val="0"/>
              <w:autoSpaceDE/>
              <w:autoSpaceDN/>
              <w:bidi w:val="0"/>
              <w:adjustRightInd/>
              <w:snapToGrid/>
              <w:spacing w:after="0" w:line="0" w:lineRule="atLeast"/>
              <w:textAlignment w:val="auto"/>
              <w:outlineLvl w:val="9"/>
              <w:rPr>
                <w:rFonts w:ascii="Times New Roman" w:hAnsi="Times New Roman" w:eastAsia="Times New Roman" w:cs="Times New Roman"/>
                <w:color w:val="auto"/>
                <w:sz w:val="24"/>
                <w:szCs w:val="24"/>
                <w:lang w:val="ru-RU"/>
              </w:rPr>
            </w:pPr>
            <w:r>
              <w:rPr>
                <w:rFonts w:ascii="Times New Roman" w:hAnsi="Times New Roman" w:eastAsia="Times New Roman" w:cs="Times New Roman"/>
                <w:color w:val="auto"/>
                <w:sz w:val="24"/>
                <w:szCs w:val="24"/>
              </w:rPr>
              <w:t>География</w:t>
            </w:r>
          </w:p>
        </w:tc>
        <w:tc>
          <w:tcPr>
            <w:tcW w:w="1800" w:type="dxa"/>
            <w:tcBorders>
              <w:top w:val="nil"/>
              <w:left w:val="single" w:color="auto" w:sz="4" w:space="0"/>
              <w:bottom w:val="single" w:color="auto" w:sz="4" w:space="0"/>
              <w:right w:val="single" w:color="auto" w:sz="4" w:space="0"/>
            </w:tcBorders>
            <w:vAlign w:val="top"/>
          </w:tcPr>
          <w:p>
            <w:pPr>
              <w:keepNext w:val="0"/>
              <w:keepLines w:val="0"/>
              <w:pageBreakBefore w:val="0"/>
              <w:widowControl/>
              <w:kinsoku/>
              <w:wordWrap/>
              <w:overflowPunct/>
              <w:topLinePunct w:val="0"/>
              <w:autoSpaceDE/>
              <w:autoSpaceDN/>
              <w:bidi w:val="0"/>
              <w:adjustRightInd/>
              <w:snapToGrid/>
              <w:spacing w:line="0" w:lineRule="atLeast"/>
              <w:jc w:val="center"/>
              <w:textAlignment w:val="auto"/>
              <w:outlineLvl w:val="9"/>
              <w:rPr>
                <w:rFonts w:ascii="Times New Roman" w:hAnsi="Times New Roman" w:cs="Times New Roman"/>
                <w:color w:val="auto"/>
                <w:sz w:val="24"/>
                <w:szCs w:val="24"/>
              </w:rPr>
            </w:pPr>
            <w:r>
              <w:rPr>
                <w:rFonts w:ascii="Times New Roman" w:hAnsi="Times New Roman" w:cs="Times New Roman"/>
                <w:color w:val="auto"/>
                <w:sz w:val="24"/>
                <w:szCs w:val="24"/>
                <w:lang w:val="ru-RU"/>
              </w:rPr>
              <w:t>2</w:t>
            </w:r>
          </w:p>
        </w:tc>
        <w:tc>
          <w:tcPr>
            <w:tcW w:w="2040" w:type="dxa"/>
            <w:tcBorders>
              <w:top w:val="nil"/>
              <w:left w:val="single" w:color="auto" w:sz="4" w:space="0"/>
              <w:bottom w:val="single" w:color="auto" w:sz="4" w:space="0"/>
              <w:right w:val="single" w:color="auto" w:sz="4" w:space="0"/>
            </w:tcBorders>
            <w:vAlign w:val="top"/>
          </w:tcPr>
          <w:p>
            <w:pPr>
              <w:keepNext w:val="0"/>
              <w:keepLines w:val="0"/>
              <w:pageBreakBefore w:val="0"/>
              <w:widowControl/>
              <w:kinsoku/>
              <w:wordWrap/>
              <w:overflowPunct/>
              <w:topLinePunct w:val="0"/>
              <w:autoSpaceDE/>
              <w:autoSpaceDN/>
              <w:bidi w:val="0"/>
              <w:adjustRightInd/>
              <w:snapToGrid/>
              <w:spacing w:line="0" w:lineRule="atLeast"/>
              <w:jc w:val="center"/>
              <w:textAlignment w:val="auto"/>
              <w:outlineLvl w:val="9"/>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1</w:t>
            </w:r>
          </w:p>
        </w:tc>
        <w:tc>
          <w:tcPr>
            <w:tcW w:w="1890" w:type="dxa"/>
            <w:tcBorders>
              <w:top w:val="nil"/>
              <w:left w:val="single" w:color="auto" w:sz="4" w:space="0"/>
              <w:bottom w:val="single" w:color="auto" w:sz="4" w:space="0"/>
              <w:right w:val="single" w:color="auto" w:sz="4" w:space="0"/>
            </w:tcBorders>
            <w:vAlign w:val="top"/>
          </w:tcPr>
          <w:p>
            <w:pPr>
              <w:keepNext w:val="0"/>
              <w:keepLines w:val="0"/>
              <w:pageBreakBefore w:val="0"/>
              <w:widowControl/>
              <w:kinsoku/>
              <w:wordWrap/>
              <w:overflowPunct/>
              <w:topLinePunct w:val="0"/>
              <w:autoSpaceDE/>
              <w:autoSpaceDN/>
              <w:bidi w:val="0"/>
              <w:adjustRightInd/>
              <w:snapToGrid/>
              <w:spacing w:line="0" w:lineRule="atLeast"/>
              <w:jc w:val="center"/>
              <w:textAlignment w:val="auto"/>
              <w:outlineLvl w:val="9"/>
              <w:rPr>
                <w:rFonts w:ascii="Times New Roman" w:hAnsi="Times New Roman" w:cs="Times New Roman"/>
                <w:color w:val="auto"/>
                <w:sz w:val="24"/>
                <w:szCs w:val="24"/>
                <w:lang w:val="ru-RU"/>
              </w:rPr>
            </w:pPr>
            <w:r>
              <w:rPr>
                <w:rFonts w:ascii="Times New Roman" w:hAnsi="Times New Roman" w:cs="Times New Roman"/>
                <w:color w:val="auto"/>
                <w:sz w:val="24"/>
                <w:szCs w:val="24"/>
                <w:lang w:val="ru-RU"/>
              </w:rPr>
              <w:t>1</w:t>
            </w:r>
          </w:p>
        </w:tc>
        <w:tc>
          <w:tcPr>
            <w:tcW w:w="1470" w:type="dxa"/>
            <w:tcBorders>
              <w:top w:val="nil"/>
              <w:left w:val="single" w:color="auto" w:sz="4" w:space="0"/>
              <w:bottom w:val="single" w:color="auto" w:sz="4" w:space="0"/>
              <w:right w:val="single" w:color="auto" w:sz="4" w:space="0"/>
            </w:tcBorders>
            <w:vAlign w:val="top"/>
          </w:tcPr>
          <w:p>
            <w:pPr>
              <w:keepNext w:val="0"/>
              <w:keepLines w:val="0"/>
              <w:pageBreakBefore w:val="0"/>
              <w:widowControl/>
              <w:kinsoku/>
              <w:wordWrap/>
              <w:overflowPunct/>
              <w:topLinePunct w:val="0"/>
              <w:autoSpaceDE/>
              <w:autoSpaceDN/>
              <w:bidi w:val="0"/>
              <w:adjustRightInd/>
              <w:snapToGrid/>
              <w:spacing w:line="0" w:lineRule="atLeast"/>
              <w:jc w:val="center"/>
              <w:textAlignment w:val="auto"/>
              <w:outlineLvl w:val="9"/>
              <w:rPr>
                <w:rFonts w:ascii="Times New Roman" w:hAnsi="Times New Roman" w:cs="Times New Roman"/>
                <w:color w:val="auto"/>
                <w:sz w:val="24"/>
                <w:szCs w:val="24"/>
                <w:lang w:val="ru-RU"/>
              </w:rPr>
            </w:pPr>
            <w:r>
              <w:rPr>
                <w:rFonts w:ascii="Times New Roman" w:hAnsi="Times New Roman" w:cs="Times New Roman"/>
                <w:color w:val="auto"/>
                <w:sz w:val="24"/>
                <w:szCs w:val="24"/>
                <w:lang w:val="ru-RU"/>
              </w:rPr>
              <w:t>0</w:t>
            </w:r>
          </w:p>
        </w:tc>
      </w:tr>
      <w:tr>
        <w:tblPrEx>
          <w:tblCellMar>
            <w:top w:w="0" w:type="dxa"/>
            <w:left w:w="108" w:type="dxa"/>
            <w:bottom w:w="0" w:type="dxa"/>
            <w:right w:w="108" w:type="dxa"/>
          </w:tblCellMar>
        </w:tblPrEx>
        <w:trPr>
          <w:trHeight w:val="315" w:hRule="atLeast"/>
        </w:trPr>
        <w:tc>
          <w:tcPr>
            <w:tcW w:w="2550" w:type="dxa"/>
            <w:tcBorders>
              <w:top w:val="nil"/>
              <w:left w:val="single" w:color="auto" w:sz="4" w:space="0"/>
              <w:bottom w:val="single" w:color="auto" w:sz="4" w:space="0"/>
              <w:right w:val="single" w:color="auto" w:sz="4" w:space="0"/>
            </w:tcBorders>
            <w:shd w:val="clear" w:color="auto" w:fill="auto"/>
          </w:tcPr>
          <w:p>
            <w:pPr>
              <w:keepNext w:val="0"/>
              <w:keepLines w:val="0"/>
              <w:pageBreakBefore w:val="0"/>
              <w:widowControl/>
              <w:kinsoku/>
              <w:wordWrap/>
              <w:overflowPunct/>
              <w:topLinePunct w:val="0"/>
              <w:autoSpaceDE/>
              <w:autoSpaceDN/>
              <w:bidi w:val="0"/>
              <w:adjustRightInd/>
              <w:snapToGrid/>
              <w:spacing w:after="0" w:line="0" w:lineRule="atLeast"/>
              <w:textAlignment w:val="auto"/>
              <w:outlineLvl w:val="9"/>
              <w:rPr>
                <w:rFonts w:ascii="Times New Roman" w:hAnsi="Times New Roman" w:eastAsia="Times New Roman" w:cs="Times New Roman"/>
                <w:color w:val="auto"/>
                <w:sz w:val="24"/>
                <w:szCs w:val="24"/>
              </w:rPr>
            </w:pPr>
            <w:r>
              <w:rPr>
                <w:rFonts w:ascii="Times New Roman" w:hAnsi="Times New Roman" w:eastAsia="Times New Roman" w:cs="Times New Roman"/>
                <w:color w:val="auto"/>
                <w:sz w:val="24"/>
                <w:szCs w:val="24"/>
              </w:rPr>
              <w:t>Биология</w:t>
            </w:r>
          </w:p>
        </w:tc>
        <w:tc>
          <w:tcPr>
            <w:tcW w:w="1800" w:type="dxa"/>
            <w:tcBorders>
              <w:top w:val="nil"/>
              <w:left w:val="single" w:color="auto" w:sz="4" w:space="0"/>
              <w:bottom w:val="single" w:color="auto" w:sz="4" w:space="0"/>
              <w:right w:val="single" w:color="auto" w:sz="4" w:space="0"/>
            </w:tcBorders>
          </w:tcPr>
          <w:p>
            <w:pPr>
              <w:keepNext w:val="0"/>
              <w:keepLines w:val="0"/>
              <w:pageBreakBefore w:val="0"/>
              <w:widowControl/>
              <w:kinsoku/>
              <w:wordWrap/>
              <w:overflowPunct/>
              <w:topLinePunct w:val="0"/>
              <w:autoSpaceDE/>
              <w:autoSpaceDN/>
              <w:bidi w:val="0"/>
              <w:adjustRightInd/>
              <w:snapToGrid/>
              <w:spacing w:line="0" w:lineRule="atLeast"/>
              <w:jc w:val="center"/>
              <w:textAlignment w:val="auto"/>
              <w:outlineLvl w:val="9"/>
              <w:rPr>
                <w:rFonts w:ascii="Times New Roman" w:hAnsi="Times New Roman" w:cs="Times New Roman"/>
                <w:color w:val="auto"/>
                <w:sz w:val="24"/>
                <w:szCs w:val="24"/>
                <w:lang w:val="ru-RU"/>
              </w:rPr>
            </w:pPr>
            <w:r>
              <w:rPr>
                <w:rFonts w:ascii="Times New Roman" w:hAnsi="Times New Roman" w:cs="Times New Roman"/>
                <w:color w:val="auto"/>
                <w:sz w:val="24"/>
                <w:szCs w:val="24"/>
                <w:lang w:val="ru-RU"/>
              </w:rPr>
              <w:t>1</w:t>
            </w:r>
          </w:p>
        </w:tc>
        <w:tc>
          <w:tcPr>
            <w:tcW w:w="2040" w:type="dxa"/>
            <w:tcBorders>
              <w:top w:val="nil"/>
              <w:left w:val="single" w:color="auto" w:sz="4" w:space="0"/>
              <w:bottom w:val="single" w:color="auto" w:sz="4" w:space="0"/>
              <w:right w:val="single" w:color="auto" w:sz="4" w:space="0"/>
            </w:tcBorders>
          </w:tcPr>
          <w:p>
            <w:pPr>
              <w:keepNext w:val="0"/>
              <w:keepLines w:val="0"/>
              <w:pageBreakBefore w:val="0"/>
              <w:widowControl/>
              <w:kinsoku/>
              <w:wordWrap/>
              <w:overflowPunct/>
              <w:topLinePunct w:val="0"/>
              <w:autoSpaceDE/>
              <w:autoSpaceDN/>
              <w:bidi w:val="0"/>
              <w:adjustRightInd/>
              <w:snapToGrid/>
              <w:spacing w:line="0" w:lineRule="atLeast"/>
              <w:jc w:val="center"/>
              <w:textAlignment w:val="auto"/>
              <w:outlineLvl w:val="9"/>
              <w:rPr>
                <w:rFonts w:ascii="Times New Roman" w:hAnsi="Times New Roman" w:cs="Times New Roman"/>
                <w:color w:val="auto"/>
                <w:sz w:val="24"/>
                <w:szCs w:val="24"/>
                <w:lang w:val="ru-RU"/>
              </w:rPr>
            </w:pPr>
            <w:r>
              <w:rPr>
                <w:rFonts w:ascii="Times New Roman" w:hAnsi="Times New Roman" w:cs="Times New Roman"/>
                <w:color w:val="auto"/>
                <w:sz w:val="24"/>
                <w:szCs w:val="24"/>
                <w:lang w:val="ru-RU"/>
              </w:rPr>
              <w:t>1</w:t>
            </w:r>
          </w:p>
        </w:tc>
        <w:tc>
          <w:tcPr>
            <w:tcW w:w="1890" w:type="dxa"/>
            <w:tcBorders>
              <w:top w:val="nil"/>
              <w:left w:val="single" w:color="auto" w:sz="4" w:space="0"/>
              <w:bottom w:val="single" w:color="auto" w:sz="4" w:space="0"/>
              <w:right w:val="single" w:color="auto" w:sz="4" w:space="0"/>
            </w:tcBorders>
          </w:tcPr>
          <w:p>
            <w:pPr>
              <w:keepNext w:val="0"/>
              <w:keepLines w:val="0"/>
              <w:pageBreakBefore w:val="0"/>
              <w:widowControl/>
              <w:kinsoku/>
              <w:wordWrap/>
              <w:overflowPunct/>
              <w:topLinePunct w:val="0"/>
              <w:autoSpaceDE/>
              <w:autoSpaceDN/>
              <w:bidi w:val="0"/>
              <w:adjustRightInd/>
              <w:snapToGrid/>
              <w:spacing w:line="0" w:lineRule="atLeast"/>
              <w:jc w:val="center"/>
              <w:textAlignment w:val="auto"/>
              <w:outlineLvl w:val="9"/>
              <w:rPr>
                <w:rFonts w:ascii="Times New Roman" w:hAnsi="Times New Roman" w:cs="Times New Roman"/>
                <w:color w:val="auto"/>
                <w:sz w:val="24"/>
                <w:szCs w:val="24"/>
                <w:lang w:val="ru-RU"/>
              </w:rPr>
            </w:pPr>
            <w:r>
              <w:rPr>
                <w:rFonts w:ascii="Times New Roman" w:hAnsi="Times New Roman" w:cs="Times New Roman"/>
                <w:color w:val="auto"/>
                <w:sz w:val="24"/>
                <w:szCs w:val="24"/>
                <w:lang w:val="ru-RU"/>
              </w:rPr>
              <w:t>0</w:t>
            </w:r>
          </w:p>
        </w:tc>
        <w:tc>
          <w:tcPr>
            <w:tcW w:w="1470" w:type="dxa"/>
            <w:tcBorders>
              <w:top w:val="nil"/>
              <w:left w:val="single" w:color="auto" w:sz="4" w:space="0"/>
              <w:bottom w:val="single" w:color="auto" w:sz="4" w:space="0"/>
              <w:right w:val="single" w:color="auto" w:sz="4" w:space="0"/>
            </w:tcBorders>
          </w:tcPr>
          <w:p>
            <w:pPr>
              <w:keepNext w:val="0"/>
              <w:keepLines w:val="0"/>
              <w:pageBreakBefore w:val="0"/>
              <w:widowControl/>
              <w:kinsoku/>
              <w:wordWrap/>
              <w:overflowPunct/>
              <w:topLinePunct w:val="0"/>
              <w:autoSpaceDE/>
              <w:autoSpaceDN/>
              <w:bidi w:val="0"/>
              <w:adjustRightInd/>
              <w:snapToGrid/>
              <w:spacing w:line="0" w:lineRule="atLeast"/>
              <w:jc w:val="center"/>
              <w:textAlignment w:val="auto"/>
              <w:outlineLvl w:val="9"/>
              <w:rPr>
                <w:rFonts w:ascii="Times New Roman" w:hAnsi="Times New Roman" w:cs="Times New Roman"/>
                <w:color w:val="auto"/>
                <w:sz w:val="24"/>
                <w:szCs w:val="24"/>
                <w:lang w:val="ru-RU"/>
              </w:rPr>
            </w:pPr>
            <w:r>
              <w:rPr>
                <w:rFonts w:ascii="Times New Roman" w:hAnsi="Times New Roman" w:cs="Times New Roman"/>
                <w:color w:val="auto"/>
                <w:sz w:val="24"/>
                <w:szCs w:val="24"/>
                <w:lang w:val="ru-RU"/>
              </w:rPr>
              <w:t>1</w:t>
            </w:r>
          </w:p>
        </w:tc>
      </w:tr>
    </w:tbl>
    <w:p>
      <w:pPr>
        <w:keepNext/>
        <w:keepLines/>
        <w:spacing w:after="0"/>
        <w:ind w:right="-2"/>
        <w:jc w:val="both"/>
        <w:outlineLvl w:val="1"/>
        <w:rPr>
          <w:rFonts w:ascii="Times New Roman" w:hAnsi="Times New Roman" w:eastAsia="Times New Roman" w:cs="Times New Roman"/>
          <w:b/>
          <w:bCs/>
          <w:color w:val="auto"/>
          <w:sz w:val="24"/>
          <w:szCs w:val="24"/>
        </w:rPr>
      </w:pPr>
      <w:r>
        <w:rPr>
          <w:rFonts w:ascii="Times New Roman" w:hAnsi="Times New Roman" w:eastAsia="Times New Roman" w:cs="Times New Roman"/>
          <w:color w:val="auto"/>
          <w:sz w:val="24"/>
          <w:szCs w:val="24"/>
        </w:rPr>
        <w:t xml:space="preserve">        </w:t>
      </w:r>
    </w:p>
    <w:p>
      <w:pPr>
        <w:spacing w:after="15" w:line="268" w:lineRule="auto"/>
        <w:ind w:left="708"/>
        <w:jc w:val="both"/>
        <w:rPr>
          <w:rFonts w:ascii="Times New Roman" w:hAnsi="Times New Roman" w:eastAsia="Times New Roman" w:cs="Times New Roman"/>
          <w:b/>
          <w:bCs/>
          <w:color w:val="auto"/>
          <w:sz w:val="24"/>
          <w:szCs w:val="24"/>
        </w:rPr>
      </w:pPr>
    </w:p>
    <w:p>
      <w:pPr>
        <w:spacing w:after="15" w:line="268" w:lineRule="auto"/>
        <w:ind w:left="708"/>
        <w:jc w:val="both"/>
        <w:rPr>
          <w:rFonts w:ascii="Times New Roman" w:hAnsi="Times New Roman" w:eastAsia="Times New Roman" w:cs="Times New Roman"/>
          <w:b/>
          <w:bCs/>
          <w:color w:val="auto"/>
          <w:sz w:val="24"/>
          <w:szCs w:val="24"/>
        </w:rPr>
      </w:pPr>
      <w:r>
        <w:rPr>
          <w:rFonts w:ascii="Times New Roman" w:hAnsi="Times New Roman" w:eastAsia="Times New Roman" w:cs="Times New Roman"/>
          <w:b/>
          <w:bCs/>
          <w:color w:val="auto"/>
          <w:sz w:val="24"/>
          <w:szCs w:val="24"/>
        </w:rPr>
        <w:t xml:space="preserve">Анализируя данные таблицы, следует сделать вывод: </w:t>
      </w:r>
    </w:p>
    <w:p>
      <w:pPr>
        <w:pStyle w:val="13"/>
        <w:spacing w:after="15" w:line="268" w:lineRule="auto"/>
        <w:ind w:left="0"/>
        <w:jc w:val="both"/>
        <w:rPr>
          <w:rFonts w:ascii="Times New Roman" w:hAnsi="Times New Roman" w:eastAsia="Times New Roman" w:cs="Times New Roman"/>
          <w:color w:val="auto"/>
          <w:sz w:val="24"/>
          <w:szCs w:val="24"/>
          <w:lang w:val="ru-RU"/>
        </w:rPr>
      </w:pPr>
      <w:r>
        <w:rPr>
          <w:rFonts w:ascii="Times New Roman" w:hAnsi="Times New Roman" w:eastAsia="Times New Roman" w:cs="Times New Roman"/>
          <w:color w:val="auto"/>
          <w:sz w:val="24"/>
          <w:szCs w:val="24"/>
        </w:rPr>
        <w:t xml:space="preserve">Общее количество участников школьного этапа этого года  повысилось на </w:t>
      </w:r>
      <w:r>
        <w:rPr>
          <w:rFonts w:ascii="Times New Roman" w:hAnsi="Times New Roman" w:eastAsia="Times New Roman" w:cs="Times New Roman"/>
          <w:color w:val="auto"/>
          <w:sz w:val="24"/>
          <w:szCs w:val="24"/>
          <w:lang w:val="ru-RU"/>
        </w:rPr>
        <w:t xml:space="preserve">20 </w:t>
      </w:r>
      <w:r>
        <w:rPr>
          <w:rFonts w:ascii="Times New Roman" w:hAnsi="Times New Roman" w:eastAsia="Times New Roman" w:cs="Times New Roman"/>
          <w:color w:val="auto"/>
          <w:sz w:val="24"/>
          <w:szCs w:val="24"/>
        </w:rPr>
        <w:t xml:space="preserve">участников по сравнению с прошлым 2019-2020 учебным годом. Однако, количество победителей и призеров </w:t>
      </w:r>
      <w:r>
        <w:rPr>
          <w:rFonts w:ascii="Times New Roman" w:hAnsi="Times New Roman" w:eastAsia="Times New Roman" w:cs="Times New Roman"/>
          <w:color w:val="auto"/>
          <w:sz w:val="24"/>
          <w:szCs w:val="24"/>
          <w:lang w:val="ru-RU"/>
        </w:rPr>
        <w:t>осталось стабильно,на уровне прошлого года.</w:t>
      </w:r>
    </w:p>
    <w:p>
      <w:pPr>
        <w:spacing w:after="37" w:line="268" w:lineRule="auto"/>
        <w:ind w:firstLine="700" w:firstLineChars="0"/>
        <w:jc w:val="both"/>
        <w:rPr>
          <w:rFonts w:ascii="Times New Roman" w:hAnsi="Times New Roman" w:eastAsia="Times New Roman" w:cs="Times New Roman"/>
          <w:color w:val="auto"/>
          <w:sz w:val="24"/>
          <w:szCs w:val="24"/>
          <w:lang w:val="ru-RU"/>
        </w:rPr>
      </w:pPr>
      <w:r>
        <w:rPr>
          <w:rFonts w:ascii="Times New Roman" w:hAnsi="Times New Roman" w:eastAsia="Times New Roman" w:cs="Times New Roman"/>
          <w:color w:val="auto"/>
          <w:sz w:val="24"/>
          <w:szCs w:val="24"/>
        </w:rPr>
        <w:t>Победители школьного этапа предметных олимпиад продемонстрировали достаточный уровень усвоения учебного материала, применение его на творческом уровне, нестандартный подход к решению заданий. Вместе с тем в целом уровень подготовки школьников к участию в школьном этапе олимпиады не достаточный, так как по отдельным предметам отсутствуют победители и призеры. По сравнению с прошлым учебным годом уменьшилась количество обучающихся имеющих нулевой процент выполнения олимпиадных заданий. Но высок процент обучающихся, не преодолевших 50% порог. Многие обучающиеся принимали участие в олимпиадах по нескольким предметам разной направленности, что ведет к перегрузке обучающихся, так как требуется дополнительное время на качественную подготовку. Отмечается недостаточная подготовка обучающихся к выполнению заданий повышенной сложности.</w:t>
      </w:r>
      <w:r>
        <w:rPr>
          <w:rFonts w:ascii="Times New Roman" w:hAnsi="Times New Roman" w:eastAsia="Times New Roman" w:cs="Times New Roman"/>
          <w:color w:val="auto"/>
          <w:sz w:val="24"/>
          <w:szCs w:val="24"/>
          <w:lang w:val="ru-RU"/>
        </w:rPr>
        <w:t xml:space="preserve">  </w:t>
      </w:r>
    </w:p>
    <w:p>
      <w:pPr>
        <w:spacing w:after="37" w:line="268" w:lineRule="auto"/>
        <w:ind w:firstLine="700" w:firstLineChars="0"/>
        <w:jc w:val="both"/>
        <w:rPr>
          <w:rFonts w:ascii="Times New Roman" w:hAnsi="Times New Roman" w:eastAsia="Times New Roman" w:cs="Times New Roman"/>
          <w:color w:val="auto"/>
          <w:sz w:val="24"/>
          <w:szCs w:val="24"/>
          <w:lang w:val="ru-RU"/>
        </w:rPr>
      </w:pPr>
      <w:r>
        <w:rPr>
          <w:rFonts w:ascii="Times New Roman" w:hAnsi="Times New Roman" w:eastAsia="Times New Roman" w:cs="Times New Roman"/>
          <w:color w:val="auto"/>
          <w:sz w:val="24"/>
          <w:szCs w:val="24"/>
          <w:lang w:val="ru-RU"/>
        </w:rPr>
        <w:t>Но всё же, для основной общеобразовательной школы, это хороший результат - два</w:t>
      </w:r>
      <w:r>
        <w:rPr>
          <w:rFonts w:ascii="Times New Roman" w:hAnsi="Times New Roman" w:eastAsia="Times New Roman" w:cs="Times New Roman"/>
          <w:color w:val="auto"/>
          <w:sz w:val="24"/>
          <w:szCs w:val="24"/>
        </w:rPr>
        <w:t xml:space="preserve"> победител</w:t>
      </w:r>
      <w:r>
        <w:rPr>
          <w:rFonts w:ascii="Times New Roman" w:hAnsi="Times New Roman" w:eastAsia="Times New Roman" w:cs="Times New Roman"/>
          <w:color w:val="auto"/>
          <w:sz w:val="24"/>
          <w:szCs w:val="24"/>
          <w:lang w:val="ru-RU"/>
        </w:rPr>
        <w:t>я и два</w:t>
      </w:r>
      <w:r>
        <w:rPr>
          <w:rFonts w:ascii="Times New Roman" w:hAnsi="Times New Roman" w:eastAsia="Times New Roman" w:cs="Times New Roman"/>
          <w:color w:val="auto"/>
          <w:sz w:val="24"/>
          <w:szCs w:val="24"/>
        </w:rPr>
        <w:t xml:space="preserve"> призер</w:t>
      </w:r>
      <w:r>
        <w:rPr>
          <w:rFonts w:ascii="Times New Roman" w:hAnsi="Times New Roman" w:eastAsia="Times New Roman" w:cs="Times New Roman"/>
          <w:color w:val="auto"/>
          <w:sz w:val="24"/>
          <w:szCs w:val="24"/>
          <w:lang w:val="ru-RU"/>
        </w:rPr>
        <w:t>а</w:t>
      </w:r>
      <w:r>
        <w:rPr>
          <w:rFonts w:ascii="Times New Roman" w:hAnsi="Times New Roman" w:eastAsia="Times New Roman" w:cs="Times New Roman"/>
          <w:color w:val="auto"/>
          <w:sz w:val="24"/>
          <w:szCs w:val="24"/>
        </w:rPr>
        <w:t xml:space="preserve"> </w:t>
      </w:r>
      <w:r>
        <w:rPr>
          <w:rFonts w:ascii="Times New Roman" w:hAnsi="Times New Roman" w:eastAsia="Times New Roman" w:cs="Times New Roman"/>
          <w:color w:val="auto"/>
          <w:sz w:val="24"/>
          <w:szCs w:val="24"/>
          <w:lang w:val="ru-RU"/>
        </w:rPr>
        <w:t>МЭ</w:t>
      </w:r>
      <w:r>
        <w:rPr>
          <w:rFonts w:ascii="Times New Roman" w:hAnsi="Times New Roman" w:eastAsia="Times New Roman" w:cs="Times New Roman"/>
          <w:color w:val="auto"/>
          <w:sz w:val="24"/>
          <w:szCs w:val="24"/>
        </w:rPr>
        <w:t xml:space="preserve"> ВсОШ  2020-2021 учебного года</w:t>
      </w:r>
      <w:r>
        <w:rPr>
          <w:rFonts w:ascii="Times New Roman" w:hAnsi="Times New Roman" w:eastAsia="Times New Roman" w:cs="Times New Roman"/>
          <w:color w:val="auto"/>
          <w:sz w:val="24"/>
          <w:szCs w:val="24"/>
          <w:lang w:val="ru-RU"/>
        </w:rPr>
        <w:t>. Выражаем благодарность учащимся и учителям подготовивших обучающихся, желаем дальнейших успехов.</w:t>
      </w:r>
    </w:p>
    <w:p>
      <w:pPr>
        <w:spacing w:after="15" w:line="268" w:lineRule="auto"/>
        <w:ind w:right="2777"/>
        <w:jc w:val="both"/>
        <w:rPr>
          <w:rFonts w:ascii="Times New Roman" w:hAnsi="Times New Roman" w:eastAsia="Times New Roman" w:cs="Times New Roman"/>
          <w:b/>
          <w:color w:val="auto"/>
          <w:sz w:val="24"/>
          <w:szCs w:val="24"/>
        </w:rPr>
      </w:pPr>
      <w:r>
        <w:rPr>
          <w:rFonts w:ascii="Times New Roman" w:hAnsi="Times New Roman" w:eastAsia="Times New Roman" w:cs="Times New Roman"/>
          <w:b/>
          <w:color w:val="auto"/>
          <w:sz w:val="24"/>
          <w:szCs w:val="24"/>
        </w:rPr>
        <w:t xml:space="preserve">На основании вышеизложенного рекомендовано: </w:t>
      </w:r>
    </w:p>
    <w:p>
      <w:pPr>
        <w:spacing w:after="15" w:line="268" w:lineRule="auto"/>
        <w:ind w:left="140" w:right="0" w:rightChars="0" w:hanging="120" w:hangingChars="50"/>
        <w:jc w:val="both"/>
        <w:rPr>
          <w:rFonts w:ascii="Times New Roman" w:hAnsi="Times New Roman" w:eastAsia="Times New Roman" w:cs="Times New Roman"/>
          <w:color w:val="auto"/>
          <w:sz w:val="24"/>
          <w:szCs w:val="24"/>
        </w:rPr>
      </w:pPr>
      <w:r>
        <w:rPr>
          <w:rFonts w:ascii="Times New Roman" w:hAnsi="Times New Roman" w:eastAsia="Times New Roman" w:cs="Times New Roman"/>
          <w:b/>
          <w:color w:val="auto"/>
          <w:sz w:val="24"/>
          <w:szCs w:val="24"/>
          <w:lang w:val="ru-RU"/>
        </w:rPr>
        <w:t xml:space="preserve">Учителям -предметникам </w:t>
      </w:r>
      <w:r>
        <w:rPr>
          <w:rFonts w:ascii="Times New Roman" w:hAnsi="Times New Roman" w:eastAsia="Times New Roman" w:cs="Times New Roman"/>
          <w:b/>
          <w:color w:val="auto"/>
          <w:sz w:val="24"/>
          <w:szCs w:val="24"/>
        </w:rPr>
        <w:t xml:space="preserve"> по которым проводились</w:t>
      </w:r>
      <w:r>
        <w:rPr>
          <w:rFonts w:ascii="Times New Roman" w:hAnsi="Times New Roman" w:eastAsia="Times New Roman" w:cs="Times New Roman"/>
          <w:b/>
          <w:color w:val="auto"/>
          <w:sz w:val="24"/>
          <w:szCs w:val="24"/>
          <w:lang w:val="ru-RU"/>
        </w:rPr>
        <w:t xml:space="preserve"> </w:t>
      </w:r>
      <w:r>
        <w:rPr>
          <w:rFonts w:ascii="Times New Roman" w:hAnsi="Times New Roman" w:eastAsia="Times New Roman" w:cs="Times New Roman"/>
          <w:b/>
          <w:color w:val="auto"/>
          <w:sz w:val="24"/>
          <w:szCs w:val="24"/>
        </w:rPr>
        <w:t>олимпиады:</w:t>
      </w:r>
    </w:p>
    <w:p>
      <w:pPr>
        <w:numPr>
          <w:ilvl w:val="0"/>
          <w:numId w:val="21"/>
        </w:numPr>
        <w:tabs>
          <w:tab w:val="left" w:pos="426"/>
        </w:tabs>
        <w:spacing w:after="15" w:line="268" w:lineRule="auto"/>
        <w:jc w:val="both"/>
        <w:rPr>
          <w:rFonts w:ascii="Times New Roman" w:hAnsi="Times New Roman" w:eastAsia="Times New Roman" w:cs="Times New Roman"/>
          <w:color w:val="auto"/>
          <w:sz w:val="24"/>
          <w:szCs w:val="24"/>
        </w:rPr>
      </w:pPr>
      <w:r>
        <w:rPr>
          <w:rFonts w:ascii="Times New Roman" w:hAnsi="Times New Roman" w:eastAsia="Times New Roman" w:cs="Times New Roman"/>
          <w:color w:val="auto"/>
          <w:sz w:val="24"/>
          <w:szCs w:val="24"/>
        </w:rPr>
        <w:t xml:space="preserve">провести анализ участия обучающихся и полученных результатов в школьном и муниципальном этапах ВсОШ по учебным предметам и  рассмотреть на заседании </w:t>
      </w:r>
      <w:r>
        <w:rPr>
          <w:rFonts w:ascii="Times New Roman" w:hAnsi="Times New Roman" w:eastAsia="Times New Roman" w:cs="Times New Roman"/>
          <w:color w:val="auto"/>
          <w:sz w:val="24"/>
          <w:szCs w:val="24"/>
          <w:lang w:val="ru-RU"/>
        </w:rPr>
        <w:t>Ш</w:t>
      </w:r>
      <w:r>
        <w:rPr>
          <w:rFonts w:ascii="Times New Roman" w:hAnsi="Times New Roman" w:eastAsia="Times New Roman" w:cs="Times New Roman"/>
          <w:color w:val="auto"/>
          <w:sz w:val="24"/>
          <w:szCs w:val="24"/>
        </w:rPr>
        <w:t xml:space="preserve">МО; </w:t>
      </w:r>
    </w:p>
    <w:p>
      <w:pPr>
        <w:numPr>
          <w:ilvl w:val="0"/>
          <w:numId w:val="21"/>
        </w:numPr>
        <w:tabs>
          <w:tab w:val="left" w:pos="426"/>
        </w:tabs>
        <w:spacing w:after="15" w:line="268" w:lineRule="auto"/>
        <w:jc w:val="both"/>
        <w:rPr>
          <w:rFonts w:ascii="Times New Roman" w:hAnsi="Times New Roman" w:eastAsia="Times New Roman" w:cs="Times New Roman"/>
          <w:color w:val="auto"/>
          <w:sz w:val="24"/>
          <w:szCs w:val="24"/>
        </w:rPr>
      </w:pPr>
      <w:r>
        <w:rPr>
          <w:rFonts w:ascii="Times New Roman" w:hAnsi="Times New Roman" w:eastAsia="Times New Roman" w:cs="Times New Roman"/>
          <w:color w:val="auto"/>
          <w:sz w:val="24"/>
          <w:szCs w:val="24"/>
          <w:lang w:val="ru-RU"/>
        </w:rPr>
        <w:t xml:space="preserve">Продолжить работу </w:t>
      </w:r>
      <w:r>
        <w:rPr>
          <w:rFonts w:ascii="Times New Roman" w:hAnsi="Times New Roman" w:eastAsia="Times New Roman" w:cs="Times New Roman"/>
          <w:color w:val="auto"/>
          <w:sz w:val="24"/>
          <w:szCs w:val="24"/>
        </w:rPr>
        <w:t xml:space="preserve"> с одаренными детьми</w:t>
      </w:r>
      <w:r>
        <w:rPr>
          <w:rFonts w:ascii="Times New Roman" w:hAnsi="Times New Roman" w:eastAsia="Times New Roman" w:cs="Times New Roman"/>
          <w:color w:val="auto"/>
          <w:sz w:val="24"/>
          <w:szCs w:val="24"/>
          <w:lang w:val="ru-RU"/>
        </w:rPr>
        <w:t xml:space="preserve">, </w:t>
      </w:r>
      <w:r>
        <w:rPr>
          <w:rFonts w:ascii="Times New Roman" w:hAnsi="Times New Roman" w:eastAsia="Times New Roman" w:cs="Times New Roman"/>
          <w:color w:val="auto"/>
          <w:sz w:val="24"/>
          <w:szCs w:val="24"/>
        </w:rPr>
        <w:t>повыш</w:t>
      </w:r>
      <w:r>
        <w:rPr>
          <w:rFonts w:ascii="Times New Roman" w:hAnsi="Times New Roman" w:eastAsia="Times New Roman" w:cs="Times New Roman"/>
          <w:color w:val="auto"/>
          <w:sz w:val="24"/>
          <w:szCs w:val="24"/>
          <w:lang w:val="ru-RU"/>
        </w:rPr>
        <w:t>ать свой</w:t>
      </w:r>
      <w:r>
        <w:rPr>
          <w:rFonts w:ascii="Times New Roman" w:hAnsi="Times New Roman" w:eastAsia="Times New Roman" w:cs="Times New Roman"/>
          <w:color w:val="auto"/>
          <w:sz w:val="24"/>
          <w:szCs w:val="24"/>
        </w:rPr>
        <w:t xml:space="preserve"> уровня профессионального мастерства, </w:t>
      </w:r>
      <w:r>
        <w:rPr>
          <w:rFonts w:ascii="Times New Roman" w:hAnsi="Times New Roman" w:eastAsia="Times New Roman" w:cs="Times New Roman"/>
          <w:color w:val="auto"/>
          <w:sz w:val="24"/>
          <w:szCs w:val="24"/>
          <w:lang w:val="ru-RU"/>
        </w:rPr>
        <w:t>распространять свой опыт рабты с высокомотивированными детьми.</w:t>
      </w:r>
      <w:r>
        <w:rPr>
          <w:rFonts w:ascii="Times New Roman" w:hAnsi="Times New Roman" w:eastAsia="Times New Roman" w:cs="Times New Roman"/>
          <w:color w:val="auto"/>
          <w:sz w:val="24"/>
          <w:szCs w:val="24"/>
        </w:rPr>
        <w:t xml:space="preserve">  </w:t>
      </w:r>
    </w:p>
    <w:p>
      <w:pPr>
        <w:numPr>
          <w:ilvl w:val="0"/>
          <w:numId w:val="21"/>
        </w:numPr>
        <w:tabs>
          <w:tab w:val="left" w:pos="284"/>
        </w:tabs>
        <w:spacing w:after="15" w:line="268" w:lineRule="auto"/>
        <w:ind w:hanging="10"/>
        <w:jc w:val="both"/>
        <w:rPr>
          <w:rFonts w:ascii="Times New Roman" w:hAnsi="Times New Roman" w:eastAsia="Times New Roman" w:cs="Times New Roman"/>
          <w:color w:val="auto"/>
          <w:sz w:val="24"/>
          <w:szCs w:val="24"/>
        </w:rPr>
      </w:pPr>
      <w:r>
        <w:rPr>
          <w:rFonts w:ascii="Times New Roman" w:hAnsi="Times New Roman" w:eastAsia="Times New Roman" w:cs="Times New Roman"/>
          <w:color w:val="auto"/>
          <w:sz w:val="24"/>
          <w:szCs w:val="24"/>
        </w:rPr>
        <w:t xml:space="preserve">обеспечить дифференцированный подход на уроках и внеурочных занятиях с одаренными детьми, выстраивание индивидуальной образовательной траектории для каждого обучающегося, проявляющего интерес к отдельным предметам; </w:t>
      </w:r>
    </w:p>
    <w:p>
      <w:pPr>
        <w:numPr>
          <w:ilvl w:val="0"/>
          <w:numId w:val="21"/>
        </w:numPr>
        <w:tabs>
          <w:tab w:val="left" w:pos="284"/>
        </w:tabs>
        <w:spacing w:after="15" w:line="268" w:lineRule="auto"/>
        <w:ind w:hanging="10"/>
        <w:jc w:val="both"/>
        <w:rPr>
          <w:rFonts w:ascii="Times New Roman" w:hAnsi="Times New Roman" w:eastAsia="Times New Roman" w:cs="Times New Roman"/>
          <w:color w:val="auto"/>
          <w:sz w:val="24"/>
          <w:szCs w:val="24"/>
        </w:rPr>
      </w:pPr>
      <w:r>
        <w:rPr>
          <w:rFonts w:ascii="Times New Roman" w:hAnsi="Times New Roman" w:eastAsia="Times New Roman" w:cs="Times New Roman"/>
          <w:color w:val="auto"/>
          <w:sz w:val="24"/>
          <w:szCs w:val="24"/>
        </w:rPr>
        <w:t xml:space="preserve">при подготовке к различным этапам ВсОШ использовать возможности интернет- ресурсов, цифровых технологий и других доступных форм обучения; </w:t>
      </w:r>
    </w:p>
    <w:p>
      <w:pPr>
        <w:spacing w:after="15" w:line="268" w:lineRule="auto"/>
        <w:ind w:right="-1" w:hanging="15"/>
        <w:jc w:val="both"/>
        <w:rPr>
          <w:rFonts w:ascii="Times New Roman" w:hAnsi="Times New Roman" w:eastAsia="Times New Roman" w:cs="Times New Roman"/>
          <w:color w:val="auto"/>
          <w:sz w:val="24"/>
          <w:szCs w:val="24"/>
          <w:lang w:eastAsia="ru-RU"/>
        </w:rPr>
      </w:pPr>
      <w:r>
        <w:rPr>
          <w:rFonts w:ascii="Times New Roman" w:hAnsi="Times New Roman" w:eastAsia="Times New Roman" w:cs="Times New Roman"/>
          <w:color w:val="auto"/>
          <w:sz w:val="24"/>
          <w:szCs w:val="24"/>
        </w:rPr>
        <w:t xml:space="preserve">      </w:t>
      </w:r>
      <w:r>
        <w:rPr>
          <w:rFonts w:ascii="Times New Roman" w:hAnsi="Times New Roman" w:eastAsia="Times New Roman" w:cs="Times New Roman"/>
          <w:color w:val="auto"/>
          <w:sz w:val="24"/>
          <w:szCs w:val="24"/>
          <w:lang w:val="ru-RU"/>
        </w:rPr>
        <w:t xml:space="preserve">       </w:t>
      </w:r>
    </w:p>
    <w:p>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Задачи работы на 202</w:t>
      </w:r>
      <w:r>
        <w:rPr>
          <w:rFonts w:hint="default" w:cs="Times New Roman"/>
          <w:b/>
          <w:bCs/>
          <w:sz w:val="24"/>
          <w:szCs w:val="24"/>
          <w:lang w:val="ru-RU"/>
        </w:rPr>
        <w:t>1</w:t>
      </w:r>
      <w:r>
        <w:rPr>
          <w:rFonts w:ascii="Times New Roman" w:hAnsi="Times New Roman" w:cs="Times New Roman"/>
          <w:b/>
          <w:bCs/>
          <w:sz w:val="24"/>
          <w:szCs w:val="24"/>
        </w:rPr>
        <w:t>-2</w:t>
      </w:r>
      <w:r>
        <w:rPr>
          <w:rFonts w:hint="default" w:cs="Times New Roman"/>
          <w:b/>
          <w:bCs/>
          <w:sz w:val="24"/>
          <w:szCs w:val="24"/>
          <w:lang w:val="ru-RU"/>
        </w:rPr>
        <w:t>2</w:t>
      </w:r>
      <w:r>
        <w:rPr>
          <w:rFonts w:ascii="Times New Roman" w:hAnsi="Times New Roman" w:cs="Times New Roman"/>
          <w:b/>
          <w:bCs/>
          <w:sz w:val="24"/>
          <w:szCs w:val="24"/>
        </w:rPr>
        <w:t xml:space="preserve"> учебный год:</w:t>
      </w:r>
    </w:p>
    <w:p>
      <w:pPr>
        <w:pStyle w:val="10"/>
        <w:keepNext w:val="0"/>
        <w:keepLines w:val="0"/>
        <w:widowControl/>
        <w:suppressLineNumbers w:val="0"/>
        <w:shd w:val="clear" w:fill="FFFFFF"/>
        <w:spacing w:before="30" w:beforeAutospacing="0" w:after="30" w:afterAutospacing="0"/>
        <w:ind w:left="300" w:leftChars="13" w:hanging="271" w:hangingChars="113"/>
        <w:jc w:val="both"/>
        <w:rPr>
          <w:b w:val="0"/>
          <w:bCs w:val="0"/>
          <w:sz w:val="24"/>
          <w:szCs w:val="24"/>
        </w:rPr>
      </w:pPr>
      <w:r>
        <w:rPr>
          <w:rFonts w:hint="default" w:ascii="Times New Roman" w:hAnsi="Times New Roman" w:cs="Times New Roman"/>
          <w:b w:val="0"/>
          <w:bCs w:val="0"/>
          <w:i w:val="0"/>
          <w:iCs w:val="0"/>
          <w:caps w:val="0"/>
          <w:color w:val="000000"/>
          <w:spacing w:val="0"/>
          <w:sz w:val="24"/>
          <w:szCs w:val="24"/>
          <w:shd w:val="clear" w:fill="FFFFFF"/>
          <w:lang w:val="ru-RU"/>
        </w:rPr>
        <w:t>1.</w:t>
      </w:r>
      <w:r>
        <w:rPr>
          <w:rFonts w:hint="default" w:ascii="Times New Roman" w:hAnsi="Times New Roman" w:cs="Times New Roman"/>
          <w:b w:val="0"/>
          <w:bCs w:val="0"/>
          <w:i w:val="0"/>
          <w:iCs w:val="0"/>
          <w:caps w:val="0"/>
          <w:color w:val="000000"/>
          <w:spacing w:val="0"/>
          <w:sz w:val="24"/>
          <w:szCs w:val="24"/>
          <w:shd w:val="clear" w:fill="FFFFFF"/>
        </w:rPr>
        <w:t>Продолжить модернизацию системы обучения в школе путем изучения теории по вопросу требований к современному уроку;</w:t>
      </w:r>
    </w:p>
    <w:p>
      <w:pPr>
        <w:pStyle w:val="10"/>
        <w:keepNext w:val="0"/>
        <w:keepLines w:val="0"/>
        <w:widowControl/>
        <w:suppressLineNumbers w:val="0"/>
        <w:shd w:val="clear" w:fill="FFFFFF"/>
        <w:spacing w:before="30" w:beforeAutospacing="0" w:after="30" w:afterAutospacing="0"/>
        <w:ind w:left="300" w:leftChars="13" w:hanging="271" w:hangingChars="113"/>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2. Продолжать работу по включению педагогов к участию в профессиональных конкурсах, конференциях, мероприятиях, способствующих развитию их профессионального мастерства.</w:t>
      </w:r>
    </w:p>
    <w:p>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3. Способствовать выявлению, изучению и распространению передового педагогического опыта.</w:t>
      </w:r>
    </w:p>
    <w:p>
      <w:pPr>
        <w:pStyle w:val="13"/>
        <w:numPr>
          <w:ilvl w:val="0"/>
          <w:numId w:val="0"/>
        </w:numPr>
        <w:ind w:leftChars="0"/>
        <w:rPr>
          <w:rFonts w:ascii="Times New Roman" w:hAnsi="Times New Roman" w:cs="Times New Roman"/>
          <w:b/>
          <w:color w:val="auto"/>
          <w:sz w:val="28"/>
          <w:szCs w:val="28"/>
        </w:rPr>
      </w:pPr>
    </w:p>
    <w:p>
      <w:pPr>
        <w:pStyle w:val="13"/>
        <w:numPr>
          <w:ilvl w:val="0"/>
          <w:numId w:val="0"/>
        </w:numPr>
        <w:ind w:leftChars="0"/>
        <w:rPr>
          <w:rFonts w:ascii="Times New Roman" w:hAnsi="Times New Roman" w:cs="Times New Roman"/>
          <w:b/>
          <w:color w:val="auto"/>
          <w:sz w:val="28"/>
          <w:szCs w:val="28"/>
          <w:lang w:val="ru-RU"/>
        </w:rPr>
      </w:pPr>
      <w:r>
        <w:rPr>
          <w:rFonts w:ascii="Times New Roman" w:hAnsi="Times New Roman" w:cs="Times New Roman"/>
          <w:b/>
          <w:color w:val="auto"/>
          <w:sz w:val="28"/>
          <w:szCs w:val="28"/>
        </w:rPr>
        <w:t>Обобщение и распространение опыта</w:t>
      </w:r>
      <w:r>
        <w:rPr>
          <w:rFonts w:ascii="Times New Roman" w:hAnsi="Times New Roman" w:cs="Times New Roman"/>
          <w:b/>
          <w:color w:val="auto"/>
          <w:sz w:val="28"/>
          <w:szCs w:val="28"/>
          <w:lang w:val="ru-RU"/>
        </w:rPr>
        <w:t xml:space="preserve"> </w:t>
      </w:r>
    </w:p>
    <w:p>
      <w:pPr>
        <w:pStyle w:val="13"/>
        <w:numPr>
          <w:ilvl w:val="0"/>
          <w:numId w:val="0"/>
        </w:numPr>
        <w:rPr>
          <w:rFonts w:hint="default" w:ascii="Times New Roman" w:hAnsi="Times New Roman" w:cs="Times New Roman"/>
          <w:color w:val="auto"/>
          <w:sz w:val="24"/>
          <w:szCs w:val="24"/>
          <w:lang w:val="ru-RU"/>
        </w:rPr>
      </w:pPr>
      <w:r>
        <w:rPr>
          <w:rFonts w:ascii="Times New Roman" w:hAnsi="Times New Roman" w:eastAsia="Times New Roman" w:cs="Times New Roman"/>
          <w:color w:val="auto"/>
          <w:sz w:val="24"/>
          <w:shd w:val="clear" w:color="auto" w:fill="FFFFFF"/>
          <w:lang w:eastAsia="ru-RU"/>
        </w:rPr>
        <w:t>Изучение, обобщение, распространение и внедрение передового педагогического опыта</w:t>
      </w:r>
      <w:r>
        <w:rPr>
          <w:rFonts w:ascii="Times New Roman" w:hAnsi="Times New Roman" w:eastAsia="Times New Roman" w:cs="Times New Roman"/>
          <w:b/>
          <w:bCs/>
          <w:color w:val="auto"/>
          <w:sz w:val="24"/>
          <w:shd w:val="clear" w:color="auto" w:fill="FFFFFF"/>
          <w:lang w:eastAsia="ru-RU"/>
        </w:rPr>
        <w:t> </w:t>
      </w:r>
      <w:r>
        <w:rPr>
          <w:rFonts w:ascii="Times New Roman" w:hAnsi="Times New Roman" w:eastAsia="Times New Roman" w:cs="Times New Roman"/>
          <w:color w:val="auto"/>
          <w:sz w:val="24"/>
          <w:shd w:val="clear" w:color="auto" w:fill="FFFFFF"/>
          <w:lang w:eastAsia="ru-RU"/>
        </w:rPr>
        <w:t>является неотъемлемой частью методической работы любой образовательной организации.</w:t>
      </w:r>
      <w:r>
        <w:rPr>
          <w:rFonts w:hint="default" w:ascii="Times New Roman" w:hAnsi="Times New Roman" w:eastAsia="Times New Roman" w:cs="Times New Roman"/>
          <w:color w:val="auto"/>
          <w:sz w:val="24"/>
          <w:shd w:val="clear" w:color="auto" w:fill="FFFFFF"/>
          <w:lang w:val="en-US" w:eastAsia="ru-RU"/>
        </w:rPr>
        <w:tab/>
      </w:r>
      <w:r>
        <w:rPr>
          <w:rFonts w:hint="default" w:ascii="Times New Roman" w:hAnsi="Times New Roman" w:eastAsia="Times New Roman" w:cs="Times New Roman"/>
          <w:color w:val="auto"/>
          <w:sz w:val="24"/>
          <w:shd w:val="clear" w:color="auto" w:fill="FFFFFF"/>
          <w:lang w:val="en-US" w:eastAsia="ru-RU"/>
        </w:rPr>
        <w:tab/>
      </w:r>
      <w:r>
        <w:rPr>
          <w:rFonts w:hint="default" w:ascii="Times New Roman" w:hAnsi="Times New Roman" w:eastAsia="Times New Roman" w:cs="Times New Roman"/>
          <w:color w:val="auto"/>
          <w:sz w:val="24"/>
          <w:shd w:val="clear" w:color="auto" w:fill="FFFFFF"/>
          <w:lang w:val="en-US" w:eastAsia="ru-RU"/>
        </w:rPr>
        <w:tab/>
      </w:r>
      <w:r>
        <w:rPr>
          <w:rFonts w:ascii="Times New Roman" w:hAnsi="Times New Roman" w:cs="Times New Roman"/>
          <w:color w:val="auto"/>
          <w:sz w:val="24"/>
          <w:szCs w:val="24"/>
        </w:rPr>
        <w:t>В течение учебного года учителя школы принимали участие в конкурсах различного уровня. Многие учителя школы принимают участие в проекте «Инфоурок», делясь своими методическими разработками, презентациями. Активно делятся своим опытом в сообществах, в сети творческих учителей, где и размещают свои разработки уроков, внеклассных мероприятий.</w:t>
      </w:r>
      <w:r>
        <w:rPr>
          <w:rFonts w:hint="default" w:ascii="Times New Roman" w:hAnsi="Times New Roman" w:cs="Times New Roman"/>
          <w:color w:val="auto"/>
          <w:sz w:val="24"/>
          <w:szCs w:val="24"/>
          <w:lang w:val="ru-RU"/>
        </w:rPr>
        <w:t xml:space="preserve"> </w:t>
      </w:r>
      <w:r>
        <w:rPr>
          <w:rFonts w:ascii="Times New Roman" w:hAnsi="Times New Roman" w:cs="Times New Roman"/>
          <w:color w:val="auto"/>
          <w:sz w:val="24"/>
          <w:szCs w:val="24"/>
          <w:lang w:val="ru-RU"/>
        </w:rPr>
        <w:t>Также активно принимают участие в вебинарах,как  по предметам, так и по изучению дистанционного онлайн -обучения</w:t>
      </w:r>
      <w:r>
        <w:rPr>
          <w:rFonts w:hint="default" w:ascii="Times New Roman" w:hAnsi="Times New Roman" w:cs="Times New Roman"/>
          <w:color w:val="auto"/>
          <w:sz w:val="24"/>
          <w:szCs w:val="24"/>
          <w:lang w:val="ru-RU"/>
        </w:rPr>
        <w:t>.</w:t>
      </w:r>
    </w:p>
    <w:p>
      <w:pPr>
        <w:pStyle w:val="13"/>
        <w:numPr>
          <w:ilvl w:val="0"/>
          <w:numId w:val="0"/>
        </w:numPr>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 xml:space="preserve">Учителя активно приняли участие в </w:t>
      </w:r>
      <w:r>
        <w:rPr>
          <w:rFonts w:ascii="Times New Roman" w:hAnsi="Times New Roman" w:cs="Times New Roman"/>
          <w:lang w:val="ru-RU"/>
        </w:rPr>
        <w:t>Всемирных образовательный акциях</w:t>
      </w:r>
      <w:r>
        <w:rPr>
          <w:rFonts w:hint="default" w:ascii="Times New Roman" w:hAnsi="Times New Roman" w:cs="Times New Roman"/>
          <w:lang w:val="ru-RU"/>
        </w:rPr>
        <w:t xml:space="preserve"> </w:t>
      </w:r>
      <w:r>
        <w:rPr>
          <w:rFonts w:ascii="Times New Roman" w:hAnsi="Times New Roman" w:cs="Times New Roman"/>
          <w:lang w:val="ru-RU"/>
        </w:rPr>
        <w:t xml:space="preserve"> «Экологический диктант»</w:t>
      </w:r>
      <w:r>
        <w:rPr>
          <w:rFonts w:hint="default" w:ascii="Times New Roman" w:hAnsi="Times New Roman" w:cs="Times New Roman"/>
          <w:lang w:val="ru-RU"/>
        </w:rPr>
        <w:t xml:space="preserve"> ,</w:t>
      </w:r>
      <w:r>
        <w:rPr>
          <w:rFonts w:hint="default" w:ascii="Times New Roman" w:hAnsi="Times New Roman" w:cs="Times New Roman"/>
          <w:color w:val="auto"/>
          <w:sz w:val="24"/>
          <w:szCs w:val="24"/>
          <w:lang w:val="ru-RU"/>
        </w:rPr>
        <w:t xml:space="preserve">«Географический диктант», </w:t>
      </w:r>
      <w:r>
        <w:rPr>
          <w:rFonts w:ascii="Times New Roman" w:hAnsi="Times New Roman" w:cs="Times New Roman"/>
          <w:lang w:val="ru-RU"/>
        </w:rPr>
        <w:t xml:space="preserve"> «Татарча диктант»</w:t>
      </w:r>
      <w:r>
        <w:rPr>
          <w:rFonts w:hint="default" w:ascii="Times New Roman" w:hAnsi="Times New Roman" w:cs="Times New Roman"/>
          <w:lang w:val="ru-RU"/>
        </w:rPr>
        <w:t xml:space="preserve">, </w:t>
      </w:r>
      <w:r>
        <w:rPr>
          <w:rFonts w:hint="default" w:ascii="Times New Roman" w:hAnsi="Times New Roman" w:cs="Times New Roman"/>
          <w:color w:val="auto"/>
          <w:sz w:val="24"/>
          <w:szCs w:val="24"/>
          <w:lang w:val="ru-RU"/>
        </w:rPr>
        <w:t xml:space="preserve">а также в </w:t>
      </w:r>
      <w:r>
        <w:rPr>
          <w:rFonts w:ascii="Times New Roman" w:hAnsi="Times New Roman" w:cs="Times New Roman"/>
          <w:bCs/>
          <w:sz w:val="24"/>
          <w:szCs w:val="24"/>
          <w:lang w:val="ru-RU"/>
        </w:rPr>
        <w:t>Международной акции тест по истории Великой Отечественной войны</w:t>
      </w:r>
      <w:r>
        <w:rPr>
          <w:rFonts w:hint="default" w:ascii="Times New Roman" w:hAnsi="Times New Roman" w:cs="Times New Roman"/>
          <w:bCs/>
          <w:sz w:val="24"/>
          <w:szCs w:val="24"/>
          <w:lang w:val="ru-RU"/>
        </w:rPr>
        <w:t>.</w:t>
      </w:r>
    </w:p>
    <w:p>
      <w:pPr>
        <w:pStyle w:val="13"/>
        <w:numPr>
          <w:ilvl w:val="0"/>
          <w:numId w:val="0"/>
        </w:numPr>
        <w:ind w:left="240" w:hanging="240" w:hangingChars="100"/>
        <w:rPr>
          <w:rFonts w:hint="default" w:ascii="Times New Roman" w:hAnsi="Times New Roman" w:cs="Times New Roman"/>
          <w:color w:val="000000"/>
          <w:lang w:val="ru-RU"/>
        </w:rPr>
      </w:pPr>
      <w:r>
        <w:rPr>
          <w:rFonts w:hint="default" w:ascii="Times New Roman" w:hAnsi="Times New Roman" w:cs="Times New Roman"/>
          <w:color w:val="auto"/>
          <w:sz w:val="24"/>
          <w:szCs w:val="24"/>
          <w:lang w:val="ru-RU"/>
        </w:rPr>
        <w:t xml:space="preserve">В </w:t>
      </w:r>
      <w:r>
        <w:rPr>
          <w:rFonts w:ascii="Times New Roman" w:hAnsi="Times New Roman" w:cs="Times New Roman"/>
          <w:color w:val="000000"/>
          <w:lang w:val="ru-RU"/>
        </w:rPr>
        <w:t>Конкурсе педагогического мастерства «Лучший урок по финансовой грамотности» в номинации</w:t>
      </w:r>
      <w:r>
        <w:rPr>
          <w:rFonts w:hint="default" w:ascii="Times New Roman" w:hAnsi="Times New Roman" w:cs="Times New Roman"/>
          <w:color w:val="000000"/>
          <w:lang w:val="ru-RU"/>
        </w:rPr>
        <w:t xml:space="preserve"> </w:t>
      </w:r>
      <w:r>
        <w:rPr>
          <w:rFonts w:ascii="Times New Roman" w:hAnsi="Times New Roman" w:cs="Times New Roman"/>
          <w:color w:val="000000"/>
          <w:lang w:val="ru-RU"/>
        </w:rPr>
        <w:t xml:space="preserve"> «Лучший урок по финансовой грамотности в 5-9 классах»</w:t>
      </w:r>
      <w:r>
        <w:rPr>
          <w:rFonts w:hint="default" w:ascii="Times New Roman" w:hAnsi="Times New Roman" w:cs="Times New Roman"/>
          <w:color w:val="000000"/>
          <w:lang w:val="ru-RU"/>
        </w:rPr>
        <w:t xml:space="preserve"> (Анисимова Л.Л.)</w:t>
      </w:r>
    </w:p>
    <w:p>
      <w:pPr>
        <w:pStyle w:val="13"/>
        <w:numPr>
          <w:ilvl w:val="0"/>
          <w:numId w:val="0"/>
        </w:numPr>
        <w:ind w:left="240" w:hanging="220" w:hangingChars="100"/>
        <w:rPr>
          <w:rFonts w:hint="default" w:ascii="Times New Roman" w:hAnsi="Times New Roman" w:cs="Times New Roman"/>
          <w:color w:val="000000"/>
          <w:lang w:val="ru-RU"/>
        </w:rPr>
      </w:pPr>
      <w:r>
        <w:rPr>
          <w:rFonts w:ascii="Times New Roman" w:hAnsi="Times New Roman" w:cs="Times New Roman"/>
          <w:lang w:val="ru-RU"/>
        </w:rPr>
        <w:t>Принимали</w:t>
      </w:r>
      <w:r>
        <w:rPr>
          <w:rFonts w:hint="default" w:ascii="Times New Roman" w:hAnsi="Times New Roman" w:cs="Times New Roman"/>
          <w:lang w:val="ru-RU"/>
        </w:rPr>
        <w:t xml:space="preserve"> участие в в</w:t>
      </w:r>
      <w:r>
        <w:rPr>
          <w:rFonts w:ascii="Times New Roman" w:hAnsi="Times New Roman" w:cs="Times New Roman"/>
          <w:lang w:val="ru-RU"/>
        </w:rPr>
        <w:t>ебинаре</w:t>
      </w:r>
      <w:r>
        <w:rPr>
          <w:rFonts w:hint="default" w:ascii="Times New Roman" w:hAnsi="Times New Roman" w:cs="Times New Roman"/>
          <w:lang w:val="ru-RU"/>
        </w:rPr>
        <w:t xml:space="preserve"> </w:t>
      </w:r>
      <w:r>
        <w:rPr>
          <w:rFonts w:ascii="Times New Roman" w:hAnsi="Times New Roman" w:cs="Times New Roman"/>
          <w:lang w:val="ru-RU"/>
        </w:rPr>
        <w:t xml:space="preserve">на тему «Организация дистанционного обучения с использованием ИРТ </w:t>
      </w:r>
      <w:r>
        <w:rPr>
          <w:rFonts w:ascii="Times New Roman" w:hAnsi="Times New Roman" w:cs="Times New Roman"/>
        </w:rPr>
        <w:t>Skysmart</w:t>
      </w:r>
      <w:r>
        <w:rPr>
          <w:rFonts w:ascii="Times New Roman" w:hAnsi="Times New Roman" w:cs="Times New Roman"/>
          <w:lang w:val="ru-RU"/>
        </w:rPr>
        <w:t>»</w:t>
      </w:r>
      <w:r>
        <w:rPr>
          <w:rFonts w:hint="default" w:ascii="Times New Roman" w:hAnsi="Times New Roman" w:cs="Times New Roman"/>
          <w:lang w:val="ru-RU"/>
        </w:rPr>
        <w:t>.(Анисимова Л.Л,Красникова НП.,Самаркина Н.Г.)</w:t>
      </w:r>
    </w:p>
    <w:p>
      <w:pPr>
        <w:pStyle w:val="13"/>
        <w:numPr>
          <w:ilvl w:val="0"/>
          <w:numId w:val="0"/>
        </w:numPr>
        <w:ind w:left="240" w:hanging="240" w:hangingChars="100"/>
        <w:rPr>
          <w:rFonts w:hint="default" w:ascii="Times New Roman" w:hAnsi="Times New Roman" w:cs="Times New Roman"/>
          <w:color w:val="auto"/>
          <w:sz w:val="24"/>
          <w:szCs w:val="24"/>
          <w:lang w:val="ru-RU"/>
        </w:rPr>
      </w:pPr>
      <w:r>
        <w:rPr>
          <w:rFonts w:ascii="Times New Roman" w:hAnsi="Times New Roman" w:cs="Times New Roman"/>
          <w:bCs/>
          <w:sz w:val="24"/>
          <w:szCs w:val="24"/>
          <w:lang w:val="ru-RU"/>
        </w:rPr>
        <w:t>Педагоги</w:t>
      </w:r>
      <w:r>
        <w:rPr>
          <w:rFonts w:hint="default" w:ascii="Times New Roman" w:hAnsi="Times New Roman" w:cs="Times New Roman"/>
          <w:bCs/>
          <w:sz w:val="24"/>
          <w:szCs w:val="24"/>
          <w:lang w:val="ru-RU"/>
        </w:rPr>
        <w:t xml:space="preserve"> прошли </w:t>
      </w:r>
      <w:r>
        <w:rPr>
          <w:rFonts w:ascii="Times New Roman" w:hAnsi="Times New Roman" w:cs="Times New Roman"/>
          <w:bCs/>
          <w:sz w:val="24"/>
          <w:szCs w:val="24"/>
          <w:lang w:val="ru-RU"/>
        </w:rPr>
        <w:t>Всероссийский онлайн-зачет по финансовой грамотности</w:t>
      </w:r>
      <w:r>
        <w:rPr>
          <w:rFonts w:hint="default" w:ascii="Times New Roman" w:hAnsi="Times New Roman" w:cs="Times New Roman"/>
          <w:bCs/>
          <w:sz w:val="24"/>
          <w:szCs w:val="24"/>
          <w:lang w:val="ru-RU"/>
        </w:rPr>
        <w:t xml:space="preserve"> </w:t>
      </w:r>
      <w:r>
        <w:rPr>
          <w:rFonts w:ascii="Times New Roman" w:hAnsi="Times New Roman" w:cs="Times New Roman"/>
          <w:bCs/>
          <w:sz w:val="24"/>
          <w:szCs w:val="24"/>
          <w:lang w:val="ru-RU"/>
        </w:rPr>
        <w:t>и</w:t>
      </w:r>
      <w:r>
        <w:rPr>
          <w:rFonts w:hint="default" w:ascii="Times New Roman" w:hAnsi="Times New Roman" w:cs="Times New Roman"/>
          <w:bCs/>
          <w:sz w:val="24"/>
          <w:szCs w:val="24"/>
          <w:lang w:val="ru-RU"/>
        </w:rPr>
        <w:t xml:space="preserve"> получили сертификаты. </w:t>
      </w:r>
      <w:r>
        <w:rPr>
          <w:rFonts w:hint="default" w:ascii="Times New Roman" w:hAnsi="Times New Roman" w:cs="Times New Roman"/>
          <w:color w:val="auto"/>
          <w:sz w:val="24"/>
          <w:szCs w:val="24"/>
          <w:lang w:val="ru-RU"/>
        </w:rPr>
        <w:tab/>
      </w:r>
      <w:r>
        <w:rPr>
          <w:rFonts w:hint="default" w:ascii="Times New Roman" w:hAnsi="Times New Roman" w:cs="Times New Roman"/>
          <w:color w:val="auto"/>
          <w:sz w:val="24"/>
          <w:szCs w:val="24"/>
          <w:lang w:val="ru-RU"/>
        </w:rPr>
        <w:tab/>
      </w:r>
      <w:r>
        <w:rPr>
          <w:rFonts w:hint="default" w:ascii="Times New Roman" w:hAnsi="Times New Roman" w:cs="Times New Roman"/>
          <w:color w:val="auto"/>
          <w:sz w:val="24"/>
          <w:szCs w:val="24"/>
          <w:lang w:val="ru-RU"/>
        </w:rPr>
        <w:tab/>
      </w:r>
      <w:r>
        <w:rPr>
          <w:rFonts w:hint="default" w:ascii="Times New Roman" w:hAnsi="Times New Roman" w:cs="Times New Roman"/>
          <w:color w:val="auto"/>
          <w:sz w:val="24"/>
          <w:szCs w:val="24"/>
          <w:lang w:val="ru-RU"/>
        </w:rPr>
        <w:tab/>
      </w:r>
      <w:r>
        <w:rPr>
          <w:rFonts w:hint="default" w:ascii="Times New Roman" w:hAnsi="Times New Roman" w:cs="Times New Roman"/>
          <w:color w:val="auto"/>
          <w:sz w:val="24"/>
          <w:szCs w:val="24"/>
          <w:lang w:val="ru-RU"/>
        </w:rPr>
        <w:tab/>
      </w:r>
      <w:r>
        <w:rPr>
          <w:rFonts w:hint="default" w:ascii="Times New Roman" w:hAnsi="Times New Roman" w:cs="Times New Roman"/>
          <w:color w:val="auto"/>
          <w:sz w:val="24"/>
          <w:szCs w:val="24"/>
          <w:lang w:val="ru-RU"/>
        </w:rPr>
        <w:tab/>
      </w:r>
    </w:p>
    <w:p>
      <w:pPr>
        <w:pStyle w:val="13"/>
        <w:numPr>
          <w:ilvl w:val="0"/>
          <w:numId w:val="0"/>
        </w:numPr>
        <w:ind w:firstLine="708" w:firstLineChars="0"/>
        <w:rPr>
          <w:rFonts w:ascii="Times New Roman" w:hAnsi="Times New Roman" w:eastAsia="Times New Roman" w:cs="Times New Roman"/>
          <w:color w:val="auto"/>
          <w:sz w:val="24"/>
          <w:szCs w:val="24"/>
          <w:lang w:val="ru-RU" w:eastAsia="ru-RU"/>
        </w:rPr>
      </w:pPr>
      <w:r>
        <w:rPr>
          <w:rFonts w:ascii="Times New Roman" w:hAnsi="Times New Roman" w:eastAsia="Times New Roman" w:cs="Times New Roman"/>
          <w:color w:val="auto"/>
          <w:sz w:val="24"/>
          <w:szCs w:val="24"/>
          <w:lang w:eastAsia="zh-CN"/>
        </w:rPr>
        <w:t xml:space="preserve">С целью распространения опыта на школьном уровне были даны открытые уроки - </w:t>
      </w:r>
      <w:r>
        <w:rPr>
          <w:rFonts w:ascii="Times New Roman" w:hAnsi="Times New Roman"/>
          <w:color w:val="auto"/>
          <w:sz w:val="24"/>
          <w:szCs w:val="24"/>
        </w:rPr>
        <w:t xml:space="preserve">урок </w:t>
      </w:r>
      <w:r>
        <w:rPr>
          <w:rFonts w:ascii="Times New Roman" w:hAnsi="Times New Roman"/>
          <w:color w:val="auto"/>
          <w:sz w:val="24"/>
          <w:szCs w:val="24"/>
          <w:lang w:val="ru-RU"/>
        </w:rPr>
        <w:t xml:space="preserve">математики </w:t>
      </w:r>
      <w:r>
        <w:rPr>
          <w:rFonts w:ascii="Times New Roman" w:hAnsi="Times New Roman"/>
          <w:color w:val="auto"/>
          <w:sz w:val="24"/>
          <w:szCs w:val="24"/>
        </w:rPr>
        <w:t xml:space="preserve"> в </w:t>
      </w:r>
      <w:r>
        <w:rPr>
          <w:rFonts w:ascii="Times New Roman" w:hAnsi="Times New Roman"/>
          <w:color w:val="auto"/>
          <w:sz w:val="24"/>
          <w:szCs w:val="24"/>
          <w:lang w:val="ru-RU"/>
        </w:rPr>
        <w:t>5</w:t>
      </w:r>
      <w:r>
        <w:rPr>
          <w:rFonts w:ascii="Times New Roman" w:hAnsi="Times New Roman"/>
          <w:color w:val="auto"/>
          <w:sz w:val="24"/>
          <w:szCs w:val="24"/>
        </w:rPr>
        <w:t xml:space="preserve"> классе «</w:t>
      </w:r>
      <w:r>
        <w:rPr>
          <w:rFonts w:ascii="Times New Roman" w:hAnsi="Times New Roman"/>
          <w:color w:val="auto"/>
          <w:sz w:val="24"/>
          <w:szCs w:val="24"/>
          <w:lang w:val="ru-RU"/>
        </w:rPr>
        <w:t>Степень числа</w:t>
      </w:r>
      <w:r>
        <w:rPr>
          <w:rFonts w:hint="default" w:ascii="Times New Roman" w:hAnsi="Times New Roman"/>
          <w:color w:val="auto"/>
          <w:sz w:val="24"/>
          <w:szCs w:val="24"/>
          <w:lang w:val="ru-RU"/>
        </w:rPr>
        <w:t xml:space="preserve">» </w:t>
      </w:r>
      <w:r>
        <w:rPr>
          <w:rFonts w:ascii="Times New Roman" w:hAnsi="Times New Roman"/>
          <w:color w:val="auto"/>
          <w:sz w:val="24"/>
          <w:szCs w:val="24"/>
        </w:rPr>
        <w:t>- учитель Анисимова Л.Л.;</w:t>
      </w:r>
      <w:r>
        <w:rPr>
          <w:rFonts w:ascii="Times New Roman" w:hAnsi="Times New Roman"/>
          <w:color w:val="0000FF"/>
          <w:sz w:val="24"/>
          <w:szCs w:val="24"/>
          <w:lang w:val="ru-RU"/>
        </w:rPr>
        <w:t xml:space="preserve"> </w:t>
      </w:r>
      <w:r>
        <w:rPr>
          <w:rFonts w:hint="default" w:ascii="Times New Roman" w:hAnsi="Times New Roman"/>
          <w:color w:val="0000FF"/>
          <w:sz w:val="24"/>
          <w:szCs w:val="24"/>
          <w:lang w:val="ru-RU"/>
        </w:rPr>
        <w:t xml:space="preserve"> </w:t>
      </w:r>
      <w:r>
        <w:rPr>
          <w:rFonts w:ascii="Times New Roman" w:hAnsi="Times New Roman"/>
          <w:color w:val="auto"/>
          <w:sz w:val="24"/>
          <w:szCs w:val="24"/>
          <w:lang w:val="ru-RU"/>
        </w:rPr>
        <w:t>урок</w:t>
      </w:r>
      <w:r>
        <w:rPr>
          <w:rFonts w:hint="default" w:ascii="Times New Roman" w:hAnsi="Times New Roman"/>
          <w:color w:val="auto"/>
          <w:sz w:val="24"/>
          <w:szCs w:val="24"/>
          <w:lang w:val="ru-RU"/>
        </w:rPr>
        <w:t xml:space="preserve">  родного языка в 6 классе - «Современные неологизмы»    -учитель Трифонова Ю.В. ; </w:t>
      </w:r>
      <w:r>
        <w:rPr>
          <w:rFonts w:ascii="Times New Roman" w:hAnsi="Times New Roman"/>
          <w:color w:val="auto"/>
          <w:sz w:val="24"/>
          <w:szCs w:val="24"/>
          <w:lang w:val="ru-RU"/>
        </w:rPr>
        <w:t>урок  обществознания</w:t>
      </w:r>
      <w:r>
        <w:rPr>
          <w:rFonts w:hint="default" w:ascii="Times New Roman" w:hAnsi="Times New Roman"/>
          <w:color w:val="auto"/>
          <w:sz w:val="24"/>
          <w:szCs w:val="24"/>
          <w:lang w:val="ru-RU"/>
        </w:rPr>
        <w:t xml:space="preserve"> в</w:t>
      </w:r>
      <w:r>
        <w:rPr>
          <w:rFonts w:ascii="Times New Roman" w:hAnsi="Times New Roman"/>
          <w:color w:val="auto"/>
          <w:sz w:val="24"/>
          <w:szCs w:val="24"/>
          <w:lang w:val="ru-RU"/>
        </w:rPr>
        <w:t xml:space="preserve"> </w:t>
      </w:r>
      <w:r>
        <w:rPr>
          <w:rFonts w:hint="default" w:ascii="Times New Roman" w:hAnsi="Times New Roman"/>
          <w:color w:val="auto"/>
          <w:sz w:val="24"/>
          <w:szCs w:val="24"/>
          <w:lang w:val="ru-RU"/>
        </w:rPr>
        <w:t xml:space="preserve">8 </w:t>
      </w:r>
      <w:r>
        <w:rPr>
          <w:rFonts w:ascii="Times New Roman" w:hAnsi="Times New Roman"/>
          <w:color w:val="auto"/>
          <w:sz w:val="24"/>
          <w:szCs w:val="24"/>
          <w:lang w:val="ru-RU"/>
        </w:rPr>
        <w:t xml:space="preserve"> классе - </w:t>
      </w:r>
      <w:r>
        <w:rPr>
          <w:rFonts w:hint="default" w:ascii="Times New Roman" w:hAnsi="Times New Roman"/>
          <w:color w:val="auto"/>
          <w:sz w:val="24"/>
          <w:szCs w:val="24"/>
          <w:lang w:val="ru-RU"/>
        </w:rPr>
        <w:t xml:space="preserve">«Провозглашение Республики» -учитель Будяшкин Ю.З.; </w:t>
      </w:r>
      <w:r>
        <w:rPr>
          <w:rFonts w:ascii="Times New Roman" w:hAnsi="Times New Roman"/>
          <w:color w:val="auto"/>
          <w:sz w:val="24"/>
          <w:szCs w:val="24"/>
          <w:lang w:val="ru-RU"/>
        </w:rPr>
        <w:t xml:space="preserve">урок английского языка во </w:t>
      </w:r>
      <w:r>
        <w:rPr>
          <w:rFonts w:hint="default" w:ascii="Times New Roman" w:hAnsi="Times New Roman"/>
          <w:color w:val="auto"/>
          <w:sz w:val="24"/>
          <w:szCs w:val="24"/>
          <w:lang w:val="ru-RU"/>
        </w:rPr>
        <w:t xml:space="preserve">5 </w:t>
      </w:r>
      <w:r>
        <w:rPr>
          <w:rFonts w:ascii="Times New Roman" w:hAnsi="Times New Roman"/>
          <w:color w:val="auto"/>
          <w:sz w:val="24"/>
          <w:szCs w:val="24"/>
          <w:lang w:val="ru-RU"/>
        </w:rPr>
        <w:t xml:space="preserve"> классе  </w:t>
      </w:r>
      <w:r>
        <w:rPr>
          <w:rFonts w:hint="default" w:ascii="Times New Roman" w:hAnsi="Times New Roman"/>
          <w:color w:val="auto"/>
          <w:sz w:val="24"/>
          <w:szCs w:val="24"/>
          <w:lang w:val="ru-RU"/>
        </w:rPr>
        <w:t>«Поход по магазинам»-</w:t>
      </w:r>
      <w:r>
        <w:rPr>
          <w:rFonts w:ascii="Times New Roman" w:hAnsi="Times New Roman"/>
          <w:color w:val="auto"/>
          <w:sz w:val="24"/>
          <w:szCs w:val="24"/>
          <w:lang w:val="ru-RU"/>
        </w:rPr>
        <w:t xml:space="preserve">  учитель Самаркина Н.Г;</w:t>
      </w:r>
      <w:r>
        <w:rPr>
          <w:rFonts w:hint="default" w:ascii="Times New Roman" w:hAnsi="Times New Roman"/>
          <w:color w:val="auto"/>
          <w:sz w:val="24"/>
          <w:szCs w:val="24"/>
          <w:lang w:val="ru-RU"/>
        </w:rPr>
        <w:t xml:space="preserve"> </w:t>
      </w:r>
      <w:r>
        <w:rPr>
          <w:rFonts w:ascii="Times New Roman" w:hAnsi="Times New Roman"/>
          <w:color w:val="auto"/>
          <w:sz w:val="24"/>
          <w:szCs w:val="24"/>
          <w:lang w:val="ru-RU"/>
        </w:rPr>
        <w:t xml:space="preserve">урок окружающего мира в </w:t>
      </w:r>
      <w:r>
        <w:rPr>
          <w:rFonts w:hint="default" w:ascii="Times New Roman" w:hAnsi="Times New Roman"/>
          <w:color w:val="auto"/>
          <w:sz w:val="24"/>
          <w:szCs w:val="24"/>
          <w:lang w:val="ru-RU"/>
        </w:rPr>
        <w:t>4</w:t>
      </w:r>
      <w:r>
        <w:rPr>
          <w:rFonts w:ascii="Times New Roman" w:hAnsi="Times New Roman"/>
          <w:color w:val="auto"/>
          <w:sz w:val="24"/>
          <w:szCs w:val="24"/>
          <w:lang w:val="ru-RU"/>
        </w:rPr>
        <w:t xml:space="preserve"> классе </w:t>
      </w:r>
      <w:r>
        <w:rPr>
          <w:rFonts w:hint="default" w:ascii="Times New Roman" w:hAnsi="Times New Roman"/>
          <w:color w:val="auto"/>
          <w:sz w:val="24"/>
          <w:szCs w:val="24"/>
          <w:lang w:val="ru-RU"/>
        </w:rPr>
        <w:t xml:space="preserve">«Ранины и горы России» -учитель </w:t>
      </w:r>
      <w:r>
        <w:rPr>
          <w:rFonts w:ascii="Times New Roman" w:hAnsi="Times New Roman"/>
          <w:color w:val="auto"/>
          <w:sz w:val="24"/>
          <w:szCs w:val="24"/>
          <w:lang w:val="ru-RU"/>
        </w:rPr>
        <w:t xml:space="preserve"> Антипова Н.А.;</w:t>
      </w:r>
    </w:p>
    <w:p>
      <w:pPr>
        <w:tabs>
          <w:tab w:val="left" w:pos="0"/>
        </w:tabs>
        <w:spacing w:after="0"/>
        <w:ind w:left="16" w:leftChars="0" w:hanging="16" w:hangingChars="7"/>
        <w:jc w:val="both"/>
        <w:rPr>
          <w:rFonts w:hint="default" w:ascii="Times New Roman" w:hAnsi="Times New Roman" w:cs="Times New Roman"/>
          <w:color w:val="auto"/>
          <w:sz w:val="24"/>
          <w:szCs w:val="24"/>
          <w:lang w:val="ru-RU"/>
        </w:rPr>
      </w:pPr>
      <w:r>
        <w:rPr>
          <w:rFonts w:ascii="Times New Roman" w:hAnsi="Times New Roman" w:eastAsia="Times New Roman" w:cs="Times New Roman"/>
          <w:color w:val="FF0000"/>
          <w:sz w:val="24"/>
          <w:szCs w:val="24"/>
          <w:lang w:val="zh-CN" w:eastAsia="zh-CN"/>
        </w:rPr>
        <w:t xml:space="preserve">  </w:t>
      </w:r>
      <w:r>
        <w:rPr>
          <w:rFonts w:ascii="Times New Roman" w:hAnsi="Times New Roman" w:eastAsia="Times New Roman" w:cs="Times New Roman"/>
          <w:color w:val="auto"/>
          <w:sz w:val="24"/>
          <w:szCs w:val="24"/>
          <w:lang w:val="zh-CN" w:eastAsia="zh-CN"/>
        </w:rPr>
        <w:t xml:space="preserve"> Следует отметить  участие педагогов школы в распространении своего педагогического мастерства для педагогов района.</w:t>
      </w:r>
      <w:r>
        <w:rPr>
          <w:rFonts w:hint="default" w:ascii="Times New Roman" w:hAnsi="Times New Roman" w:eastAsia="Times New Roman" w:cs="Times New Roman"/>
          <w:color w:val="auto"/>
          <w:sz w:val="24"/>
          <w:szCs w:val="24"/>
          <w:lang w:val="ru-RU" w:eastAsia="zh-CN"/>
        </w:rPr>
        <w:t xml:space="preserve"> </w:t>
      </w:r>
      <w:r>
        <w:rPr>
          <w:rFonts w:ascii="Times New Roman" w:hAnsi="Times New Roman" w:cs="Times New Roman"/>
          <w:color w:val="auto"/>
          <w:sz w:val="24"/>
          <w:szCs w:val="24"/>
          <w:lang w:val="ru-RU"/>
        </w:rPr>
        <w:t xml:space="preserve">На базе МБОУ «Бурметьевская СОШ» </w:t>
      </w:r>
      <w:r>
        <w:rPr>
          <w:rFonts w:hint="default" w:ascii="Times New Roman" w:hAnsi="Times New Roman" w:cs="Times New Roman"/>
          <w:color w:val="auto"/>
          <w:sz w:val="24"/>
          <w:szCs w:val="24"/>
          <w:lang w:val="ru-RU"/>
        </w:rPr>
        <w:t xml:space="preserve"> прошел </w:t>
      </w:r>
      <w:r>
        <w:rPr>
          <w:rFonts w:ascii="Times New Roman" w:hAnsi="Times New Roman" w:cs="Times New Roman"/>
          <w:color w:val="auto"/>
          <w:sz w:val="24"/>
          <w:szCs w:val="24"/>
          <w:lang w:val="ru-RU"/>
        </w:rPr>
        <w:t xml:space="preserve">Кустовой семинар- совещание учителей  иностранного языка по теме: «Внеурочная деятельность как </w:t>
      </w:r>
      <w:r>
        <w:rPr>
          <w:rFonts w:ascii="Times New Roman" w:hAnsi="Times New Roman" w:eastAsia="Times New Roman" w:cs="Times New Roman"/>
          <w:color w:val="auto"/>
          <w:sz w:val="24"/>
          <w:szCs w:val="24"/>
          <w:lang w:val="ru-RU" w:eastAsia="ru-RU"/>
        </w:rPr>
        <w:t xml:space="preserve"> инновационная составляющая ФГОС нового поколения»</w:t>
      </w:r>
      <w:r>
        <w:rPr>
          <w:rFonts w:hint="default" w:ascii="Times New Roman" w:hAnsi="Times New Roman" w:eastAsia="Times New Roman" w:cs="Times New Roman"/>
          <w:color w:val="auto"/>
          <w:sz w:val="24"/>
          <w:szCs w:val="24"/>
          <w:lang w:val="en-US" w:eastAsia="ru-RU"/>
        </w:rPr>
        <w:t xml:space="preserve"> ,на котором выступила  учитель Английского языка Самаркина Н.Г. с д</w:t>
      </w:r>
      <w:r>
        <w:rPr>
          <w:rFonts w:ascii="Times New Roman" w:hAnsi="Times New Roman" w:cs="Times New Roman"/>
          <w:color w:val="auto"/>
          <w:sz w:val="24"/>
          <w:szCs w:val="24"/>
          <w:lang w:val="ru-RU"/>
        </w:rPr>
        <w:t>оклаом</w:t>
      </w:r>
      <w:r>
        <w:rPr>
          <w:rFonts w:hint="default" w:ascii="Times New Roman" w:hAnsi="Times New Roman" w:cs="Times New Roman"/>
          <w:color w:val="auto"/>
          <w:sz w:val="24"/>
          <w:szCs w:val="24"/>
          <w:lang w:val="ru-RU"/>
        </w:rPr>
        <w:t xml:space="preserve"> </w:t>
      </w:r>
      <w:r>
        <w:rPr>
          <w:rFonts w:ascii="Times New Roman" w:hAnsi="Times New Roman" w:cs="Times New Roman"/>
          <w:color w:val="auto"/>
          <w:sz w:val="24"/>
          <w:szCs w:val="24"/>
          <w:lang w:val="ru-RU"/>
        </w:rPr>
        <w:t xml:space="preserve"> на тему: «Внеурочная деятельность один из направлений  повышения качества образований по предмету «Английский язык»</w:t>
      </w:r>
      <w:r>
        <w:rPr>
          <w:rFonts w:hint="default" w:ascii="Times New Roman" w:hAnsi="Times New Roman" w:cs="Times New Roman"/>
          <w:color w:val="auto"/>
          <w:sz w:val="24"/>
          <w:szCs w:val="24"/>
          <w:lang w:val="ru-RU"/>
        </w:rPr>
        <w:t>.</w:t>
      </w:r>
    </w:p>
    <w:p>
      <w:pPr>
        <w:tabs>
          <w:tab w:val="left" w:pos="0"/>
        </w:tabs>
        <w:spacing w:after="0"/>
        <w:ind w:left="16" w:leftChars="0" w:hanging="16" w:hangingChars="7"/>
        <w:jc w:val="both"/>
        <w:rPr>
          <w:rFonts w:hint="default" w:ascii="Times New Roman" w:hAnsi="Times New Roman" w:cs="Times New Roman"/>
          <w:color w:val="auto"/>
          <w:sz w:val="24"/>
          <w:szCs w:val="24"/>
          <w:lang w:val="ru-RU" w:eastAsia="zh-CN"/>
        </w:rPr>
      </w:pPr>
      <w:r>
        <w:rPr>
          <w:rFonts w:ascii="Times New Roman" w:hAnsi="Times New Roman" w:cs="Times New Roman"/>
          <w:sz w:val="24"/>
          <w:szCs w:val="24"/>
          <w:lang w:val="ru-RU"/>
        </w:rPr>
        <w:t xml:space="preserve">На базе МБОУ «Средне-Камышлинская СОШ» </w:t>
      </w:r>
      <w:r>
        <w:rPr>
          <w:rFonts w:hint="default" w:ascii="Times New Roman" w:hAnsi="Times New Roman" w:cs="Times New Roman"/>
          <w:sz w:val="24"/>
          <w:szCs w:val="24"/>
          <w:lang w:val="ru-RU"/>
        </w:rPr>
        <w:t xml:space="preserve"> на </w:t>
      </w:r>
      <w:r>
        <w:rPr>
          <w:rFonts w:ascii="Times New Roman" w:hAnsi="Times New Roman" w:cs="Times New Roman"/>
          <w:sz w:val="24"/>
          <w:szCs w:val="24"/>
          <w:lang w:val="ru-RU"/>
        </w:rPr>
        <w:t>кустовом методическом объединение по теме «Повышение эффективности современного урока через применение интеграции образовательного процесса и внеурочной деятельности</w:t>
      </w:r>
      <w:r>
        <w:rPr>
          <w:rFonts w:hint="default" w:ascii="Times New Roman" w:hAnsi="Times New Roman" w:cs="Times New Roman"/>
          <w:sz w:val="24"/>
          <w:szCs w:val="24"/>
          <w:lang w:val="ru-RU"/>
        </w:rPr>
        <w:t xml:space="preserve"> Самаркина Н.Г. показала </w:t>
      </w:r>
      <w:r>
        <w:rPr>
          <w:rFonts w:ascii="Times New Roman" w:hAnsi="Times New Roman" w:cs="Times New Roman"/>
          <w:sz w:val="24"/>
          <w:szCs w:val="24"/>
          <w:lang w:val="ru-RU"/>
        </w:rPr>
        <w:t>Открытый урок: «КВН «Знатоки английского» в 4 классе»</w:t>
      </w:r>
      <w:r>
        <w:rPr>
          <w:rFonts w:hint="default" w:ascii="Times New Roman" w:hAnsi="Times New Roman" w:cs="Times New Roman"/>
          <w:sz w:val="24"/>
          <w:szCs w:val="24"/>
          <w:lang w:val="ru-RU"/>
        </w:rPr>
        <w:t xml:space="preserve">. </w:t>
      </w:r>
    </w:p>
    <w:p>
      <w:pPr>
        <w:tabs>
          <w:tab w:val="left" w:pos="0"/>
        </w:tabs>
        <w:spacing w:after="0"/>
        <w:jc w:val="both"/>
        <w:rPr>
          <w:rFonts w:ascii="Times New Roman" w:hAnsi="Times New Roman" w:cs="Times New Roman"/>
          <w:color w:val="auto"/>
          <w:sz w:val="24"/>
          <w:szCs w:val="24"/>
          <w:lang w:val="ru-RU"/>
        </w:rPr>
      </w:pPr>
      <w:r>
        <w:rPr>
          <w:rFonts w:ascii="Times New Roman" w:hAnsi="Times New Roman" w:cs="Times New Roman"/>
          <w:color w:val="auto"/>
          <w:sz w:val="24"/>
          <w:szCs w:val="24"/>
          <w:lang w:val="ru-RU"/>
        </w:rPr>
        <w:t>Выступление учителей на педагогических советах,совещениях:</w:t>
      </w:r>
    </w:p>
    <w:p>
      <w:pPr>
        <w:spacing w:after="0"/>
        <w:ind w:left="0" w:leftChars="0" w:firstLine="0" w:firstLineChars="0"/>
        <w:jc w:val="both"/>
        <w:rPr>
          <w:rFonts w:ascii="Times New Roman" w:hAnsi="Times New Roman" w:eastAsia="Times New Roman" w:cs="Times New Roman"/>
          <w:i w:val="0"/>
          <w:iCs/>
          <w:sz w:val="24"/>
          <w:szCs w:val="24"/>
          <w:u w:val="none"/>
          <w:lang w:eastAsia="ru-RU"/>
        </w:rPr>
      </w:pPr>
      <w:r>
        <w:rPr>
          <w:rFonts w:ascii="Times New Roman" w:hAnsi="Times New Roman" w:cs="Times New Roman"/>
          <w:i w:val="0"/>
          <w:iCs/>
          <w:sz w:val="24"/>
          <w:szCs w:val="24"/>
          <w:u w:val="none"/>
          <w:lang w:val="ru-RU"/>
        </w:rPr>
        <w:t>Учитель</w:t>
      </w:r>
      <w:r>
        <w:rPr>
          <w:rFonts w:hint="default" w:ascii="Times New Roman" w:hAnsi="Times New Roman" w:cs="Times New Roman"/>
          <w:i w:val="0"/>
          <w:iCs/>
          <w:sz w:val="24"/>
          <w:szCs w:val="24"/>
          <w:u w:val="none"/>
          <w:lang w:val="ru-RU"/>
        </w:rPr>
        <w:t xml:space="preserve"> математика Егорова М.К. выступила  на курсах повышения квалификации</w:t>
      </w:r>
      <w:r>
        <w:rPr>
          <w:rFonts w:ascii="Times New Roman" w:hAnsi="Times New Roman" w:cs="Times New Roman"/>
          <w:i w:val="0"/>
          <w:iCs/>
          <w:sz w:val="24"/>
          <w:szCs w:val="24"/>
          <w:u w:val="none"/>
        </w:rPr>
        <w:t xml:space="preserve"> </w:t>
      </w:r>
      <w:r>
        <w:rPr>
          <w:rFonts w:ascii="Times New Roman" w:hAnsi="Times New Roman" w:eastAsia="Calibri" w:cs="Times New Roman"/>
          <w:i w:val="0"/>
          <w:iCs/>
          <w:sz w:val="24"/>
          <w:szCs w:val="24"/>
          <w:u w:val="none"/>
        </w:rPr>
        <w:t xml:space="preserve">«КИМ ОГЭ по математике», </w:t>
      </w:r>
      <w:r>
        <w:rPr>
          <w:rFonts w:ascii="Times New Roman" w:hAnsi="Times New Roman" w:cs="Times New Roman"/>
          <w:i w:val="0"/>
          <w:iCs/>
          <w:sz w:val="24"/>
          <w:szCs w:val="24"/>
          <w:u w:val="none"/>
        </w:rPr>
        <w:t xml:space="preserve">в рамках прохождения курсов повышения квалификации по теме </w:t>
      </w:r>
      <w:r>
        <w:rPr>
          <w:rFonts w:ascii="Times New Roman" w:hAnsi="Times New Roman" w:eastAsia="Calibri" w:cs="Times New Roman"/>
          <w:i w:val="0"/>
          <w:iCs/>
          <w:sz w:val="24"/>
          <w:szCs w:val="24"/>
          <w:u w:val="none"/>
        </w:rPr>
        <w:t xml:space="preserve">  «Совершенствование предметной, методической, психолого-педагогической и коммуникативной компетентностей учителей физики и математики»</w:t>
      </w:r>
    </w:p>
    <w:p>
      <w:pPr>
        <w:spacing w:after="0"/>
        <w:ind w:left="0" w:leftChars="0" w:firstLine="0" w:firstLineChars="0"/>
        <w:jc w:val="both"/>
        <w:rPr>
          <w:rFonts w:ascii="Times New Roman" w:hAnsi="Times New Roman"/>
          <w:color w:val="FF0000"/>
          <w:sz w:val="24"/>
          <w:szCs w:val="24"/>
          <w:lang w:val="en-US"/>
        </w:rPr>
      </w:pPr>
      <w:r>
        <w:rPr>
          <w:rFonts w:ascii="Times New Roman" w:hAnsi="Times New Roman" w:eastAsia="Times New Roman" w:cs="Times New Roman"/>
          <w:sz w:val="24"/>
          <w:szCs w:val="24"/>
          <w:lang w:eastAsia="ru-RU"/>
        </w:rPr>
        <w:t>Круглый стол «Формирование учебно-познавательной мотивации учащихся на уроках через технологию развития критического мышления»</w:t>
      </w:r>
      <w:r>
        <w:rPr>
          <w:rFonts w:ascii="Times New Roman" w:hAnsi="Times New Roman" w:eastAsia="Times New Roman" w:cs="Times New Roman"/>
          <w:sz w:val="24"/>
          <w:szCs w:val="24"/>
        </w:rPr>
        <w:t>»</w:t>
      </w:r>
      <w:r>
        <w:rPr>
          <w:rFonts w:ascii="Times New Roman" w:hAnsi="Times New Roman" w:eastAsia="Times New Roman" w:cs="Times New Roman"/>
          <w:sz w:val="24"/>
          <w:szCs w:val="24"/>
          <w:lang w:val="ru-RU"/>
        </w:rPr>
        <w:t xml:space="preserve"> - у</w:t>
      </w:r>
      <w:r>
        <w:rPr>
          <w:rFonts w:ascii="Times New Roman" w:hAnsi="Times New Roman" w:eastAsia="Times New Roman" w:cs="Times New Roman"/>
          <w:color w:val="000000"/>
          <w:sz w:val="24"/>
          <w:szCs w:val="24"/>
          <w:lang w:eastAsia="ru-RU"/>
        </w:rPr>
        <w:t>чителя-предметники</w:t>
      </w:r>
      <w:r>
        <w:rPr>
          <w:rFonts w:ascii="Times New Roman" w:hAnsi="Times New Roman" w:eastAsia="Times New Roman" w:cs="Times New Roman"/>
          <w:color w:val="000000"/>
          <w:sz w:val="24"/>
          <w:szCs w:val="24"/>
          <w:lang w:val="en-US" w:eastAsia="ru-RU"/>
        </w:rPr>
        <w:t>;</w:t>
      </w:r>
    </w:p>
    <w:p>
      <w:pPr>
        <w:spacing w:after="0"/>
        <w:ind w:left="0" w:leftChars="0" w:firstLine="0" w:firstLineChars="0"/>
        <w:jc w:val="both"/>
        <w:rPr>
          <w:rFonts w:hint="default"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rPr>
        <w:t>Развитие монологической речи учащихся на уроках с целью повышения качества образования по ФГОС».</w:t>
      </w:r>
      <w:r>
        <w:rPr>
          <w:rFonts w:ascii="Times New Roman" w:hAnsi="Times New Roman" w:eastAsia="Times New Roman" w:cs="Times New Roman"/>
          <w:color w:val="000000"/>
          <w:sz w:val="24"/>
          <w:szCs w:val="24"/>
          <w:lang w:eastAsia="ru-RU"/>
        </w:rPr>
        <w:t xml:space="preserve"> «Подготовки к </w:t>
      </w:r>
      <w:r>
        <w:rPr>
          <w:rFonts w:hint="default" w:ascii="Times New Roman" w:hAnsi="Times New Roman" w:eastAsia="Times New Roman" w:cs="Times New Roman"/>
          <w:color w:val="000000"/>
          <w:sz w:val="24"/>
          <w:szCs w:val="24"/>
          <w:lang w:val="en-US" w:eastAsia="ru-RU"/>
        </w:rPr>
        <w:t xml:space="preserve"> итоговому собеседованию</w:t>
      </w:r>
      <w:r>
        <w:rPr>
          <w:rFonts w:ascii="Times New Roman" w:hAnsi="Times New Roman" w:eastAsia="Times New Roman" w:cs="Times New Roman"/>
          <w:color w:val="000000"/>
          <w:sz w:val="24"/>
          <w:szCs w:val="24"/>
          <w:lang w:eastAsia="ru-RU"/>
        </w:rPr>
        <w:t xml:space="preserve"> по русскому</w:t>
      </w:r>
      <w:r>
        <w:rPr>
          <w:rFonts w:ascii="Times New Roman" w:hAnsi="Times New Roman" w:eastAsia="Times New Roman" w:cs="Times New Roman"/>
          <w:color w:val="000000"/>
          <w:sz w:val="24"/>
          <w:szCs w:val="24"/>
          <w:lang w:val="en-US" w:eastAsia="ru-RU"/>
        </w:rPr>
        <w:t xml:space="preserve"> языку</w:t>
      </w:r>
      <w:r>
        <w:rPr>
          <w:rFonts w:hint="default" w:ascii="Times New Roman" w:hAnsi="Times New Roman" w:eastAsia="Times New Roman" w:cs="Times New Roman"/>
          <w:color w:val="000000"/>
          <w:sz w:val="24"/>
          <w:szCs w:val="24"/>
          <w:lang w:val="en-US" w:eastAsia="ru-RU"/>
        </w:rPr>
        <w:t xml:space="preserve"> и ОГЭ » -</w:t>
      </w:r>
      <w:r>
        <w:rPr>
          <w:rFonts w:ascii="Times New Roman" w:hAnsi="Times New Roman" w:eastAsia="Times New Roman" w:cs="Times New Roman"/>
          <w:color w:val="000000"/>
          <w:sz w:val="24"/>
          <w:szCs w:val="24"/>
          <w:lang w:val="en-US" w:eastAsia="ru-RU"/>
        </w:rPr>
        <w:t>учитель русского языка и литературы</w:t>
      </w:r>
      <w:r>
        <w:rPr>
          <w:rFonts w:hint="default" w:ascii="Times New Roman" w:hAnsi="Times New Roman" w:eastAsia="Times New Roman" w:cs="Times New Roman"/>
          <w:color w:val="000000"/>
          <w:sz w:val="24"/>
          <w:szCs w:val="24"/>
          <w:lang w:val="en-US" w:eastAsia="ru-RU"/>
        </w:rPr>
        <w:t xml:space="preserve">  </w:t>
      </w:r>
      <w:r>
        <w:rPr>
          <w:rFonts w:ascii="Times New Roman" w:hAnsi="Times New Roman" w:eastAsia="Times New Roman" w:cs="Times New Roman"/>
          <w:color w:val="000000"/>
          <w:sz w:val="24"/>
          <w:szCs w:val="24"/>
          <w:lang w:val="en-US" w:eastAsia="ru-RU"/>
        </w:rPr>
        <w:t xml:space="preserve"> </w:t>
      </w:r>
      <w:r>
        <w:rPr>
          <w:rFonts w:ascii="Times New Roman" w:hAnsi="Times New Roman" w:eastAsia="Times New Roman" w:cs="Times New Roman"/>
          <w:color w:val="000000"/>
          <w:sz w:val="24"/>
          <w:szCs w:val="24"/>
          <w:lang w:eastAsia="ru-RU"/>
        </w:rPr>
        <w:t>Нягашкина С.В.</w:t>
      </w:r>
    </w:p>
    <w:p>
      <w:pPr>
        <w:spacing w:after="0"/>
        <w:ind w:left="0" w:leftChars="0" w:firstLine="0" w:firstLineChars="0"/>
        <w:jc w:val="both"/>
        <w:rPr>
          <w:rFonts w:ascii="Times New Roman" w:hAnsi="Times New Roman" w:eastAsia="Times New Roman" w:cs="Times New Roman"/>
          <w:sz w:val="24"/>
          <w:szCs w:val="24"/>
          <w:lang w:val="ru-RU" w:eastAsia="ru-RU"/>
        </w:rPr>
      </w:pPr>
      <w:r>
        <w:rPr>
          <w:rFonts w:hint="default" w:ascii="Times New Roman" w:hAnsi="Times New Roman"/>
          <w:b w:val="0"/>
          <w:bCs w:val="0"/>
          <w:color w:val="auto"/>
          <w:sz w:val="24"/>
          <w:szCs w:val="24"/>
          <w:lang w:val="ru-RU"/>
        </w:rPr>
        <w:t>«</w:t>
      </w:r>
      <w:r>
        <w:rPr>
          <w:rFonts w:ascii="Times New Roman" w:hAnsi="Times New Roman" w:eastAsia="Times New Roman" w:cs="Times New Roman"/>
          <w:b w:val="0"/>
          <w:bCs w:val="0"/>
          <w:color w:val="auto"/>
          <w:sz w:val="24"/>
          <w:szCs w:val="24"/>
        </w:rPr>
        <w:t>Современны</w:t>
      </w:r>
      <w:r>
        <w:rPr>
          <w:rFonts w:ascii="Times New Roman" w:hAnsi="Times New Roman" w:eastAsia="Times New Roman" w:cs="Times New Roman"/>
          <w:sz w:val="24"/>
          <w:szCs w:val="24"/>
        </w:rPr>
        <w:t>й урок на основе инновационного подхода</w:t>
      </w:r>
      <w:r>
        <w:rPr>
          <w:rFonts w:hint="default" w:ascii="Times New Roman" w:hAnsi="Times New Roman" w:eastAsia="Times New Roman" w:cs="Times New Roman"/>
          <w:sz w:val="24"/>
          <w:szCs w:val="24"/>
          <w:lang w:val="ru-RU"/>
        </w:rPr>
        <w:t>» - учитель англ.языка Самаркина Н.Г.</w:t>
      </w:r>
    </w:p>
    <w:p>
      <w:pPr>
        <w:spacing w:after="0"/>
        <w:ind w:left="0" w:leftChars="0" w:firstLine="0" w:firstLineChars="0"/>
        <w:jc w:val="both"/>
        <w:rPr>
          <w:rFonts w:ascii="Times New Roman" w:hAnsi="Times New Roman"/>
          <w:color w:val="FF0000"/>
          <w:sz w:val="24"/>
          <w:szCs w:val="24"/>
          <w:lang w:val="ru-RU"/>
        </w:rPr>
      </w:pPr>
      <w:r>
        <w:rPr>
          <w:rFonts w:ascii="Times New Roman" w:hAnsi="Times New Roman" w:eastAsia="Times New Roman" w:cs="Times New Roman"/>
          <w:color w:val="000000"/>
          <w:sz w:val="24"/>
          <w:szCs w:val="24"/>
          <w:lang w:eastAsia="ru-RU"/>
        </w:rPr>
        <w:t>«Системно- деятельностный подход на уроках родного</w:t>
      </w:r>
      <w:r>
        <w:rPr>
          <w:rFonts w:hint="default" w:ascii="Times New Roman" w:hAnsi="Times New Roman" w:eastAsia="Times New Roman" w:cs="Times New Roman"/>
          <w:color w:val="000000"/>
          <w:sz w:val="24"/>
          <w:szCs w:val="24"/>
          <w:lang w:val="en-US" w:eastAsia="ru-RU"/>
        </w:rPr>
        <w:t xml:space="preserve"> языка</w:t>
      </w:r>
      <w:r>
        <w:rPr>
          <w:rFonts w:ascii="Times New Roman" w:hAnsi="Times New Roman" w:eastAsia="Times New Roman" w:cs="Times New Roman"/>
          <w:color w:val="000000"/>
          <w:sz w:val="24"/>
          <w:szCs w:val="24"/>
          <w:lang w:eastAsia="ru-RU"/>
        </w:rPr>
        <w:t>»</w:t>
      </w:r>
      <w:r>
        <w:rPr>
          <w:rFonts w:ascii="Times New Roman" w:hAnsi="Times New Roman" w:eastAsia="Times New Roman" w:cs="Times New Roman"/>
          <w:color w:val="000000"/>
          <w:sz w:val="24"/>
          <w:szCs w:val="24"/>
          <w:lang w:val="en-US" w:eastAsia="ru-RU"/>
        </w:rPr>
        <w:t xml:space="preserve"> - учитель родного языка и литературы </w:t>
      </w:r>
      <w:r>
        <w:rPr>
          <w:rFonts w:hint="default" w:ascii="Times New Roman" w:hAnsi="Times New Roman" w:eastAsia="Times New Roman" w:cs="Times New Roman"/>
          <w:color w:val="000000"/>
          <w:sz w:val="24"/>
          <w:szCs w:val="24"/>
          <w:lang w:val="en-US" w:eastAsia="ru-RU"/>
        </w:rPr>
        <w:t>Трифонова Ю.В.</w:t>
      </w:r>
    </w:p>
    <w:p>
      <w:pPr>
        <w:tabs>
          <w:tab w:val="left" w:pos="0"/>
        </w:tabs>
        <w:spacing w:after="0"/>
        <w:jc w:val="both"/>
        <w:rPr>
          <w:rFonts w:ascii="Times New Roman" w:hAnsi="Times New Roman" w:eastAsia="Times New Roman" w:cs="Times New Roman"/>
          <w:color w:val="auto"/>
          <w:sz w:val="24"/>
          <w:szCs w:val="24"/>
          <w:lang w:eastAsia="ru-RU"/>
        </w:rPr>
      </w:pPr>
      <w:r>
        <w:rPr>
          <w:rFonts w:ascii="Times New Roman" w:hAnsi="Times New Roman" w:eastAsia="Times New Roman" w:cs="Times New Roman"/>
          <w:color w:val="auto"/>
          <w:sz w:val="24"/>
          <w:szCs w:val="24"/>
          <w:lang w:eastAsia="ru-RU"/>
        </w:rPr>
        <w:t xml:space="preserve">Учителя  начальных классов, учителя предметники  систематически работают над повышением своего  профессионального мастерства: работают над темами самообразования, стараются принимать активное участие в разных конкурсах, вебинарах, семинарах. Используются такие ресурсы: </w:t>
      </w:r>
      <w:r>
        <w:rPr>
          <w:rFonts w:ascii="Times New Roman" w:hAnsi="Times New Roman" w:eastAsia="Times New Roman" w:cs="Times New Roman"/>
          <w:color w:val="auto"/>
          <w:sz w:val="24"/>
          <w:szCs w:val="24"/>
          <w:lang w:val="en-US" w:eastAsia="ru-RU"/>
        </w:rPr>
        <w:t>infourok</w:t>
      </w:r>
      <w:r>
        <w:rPr>
          <w:rFonts w:ascii="Times New Roman" w:hAnsi="Times New Roman" w:eastAsia="Times New Roman" w:cs="Times New Roman"/>
          <w:color w:val="auto"/>
          <w:sz w:val="24"/>
          <w:szCs w:val="24"/>
          <w:lang w:eastAsia="ru-RU"/>
        </w:rPr>
        <w:t xml:space="preserve">, </w:t>
      </w:r>
      <w:r>
        <w:rPr>
          <w:rFonts w:ascii="Times New Roman" w:hAnsi="Times New Roman" w:eastAsia="Times New Roman" w:cs="Times New Roman"/>
          <w:color w:val="auto"/>
          <w:sz w:val="24"/>
          <w:szCs w:val="24"/>
          <w:lang w:val="en-US" w:eastAsia="ru-RU"/>
        </w:rPr>
        <w:t>ns</w:t>
      </w:r>
      <w:r>
        <w:rPr>
          <w:rFonts w:ascii="Times New Roman" w:hAnsi="Times New Roman" w:eastAsia="Times New Roman" w:cs="Times New Roman"/>
          <w:color w:val="auto"/>
          <w:sz w:val="24"/>
          <w:szCs w:val="24"/>
          <w:lang w:eastAsia="ru-RU"/>
        </w:rPr>
        <w:t>.</w:t>
      </w:r>
      <w:r>
        <w:rPr>
          <w:rFonts w:ascii="Times New Roman" w:hAnsi="Times New Roman" w:eastAsia="Times New Roman" w:cs="Times New Roman"/>
          <w:color w:val="auto"/>
          <w:sz w:val="24"/>
          <w:szCs w:val="24"/>
          <w:lang w:val="en-US" w:eastAsia="ru-RU"/>
        </w:rPr>
        <w:t>portal</w:t>
      </w:r>
      <w:r>
        <w:rPr>
          <w:rFonts w:ascii="Times New Roman" w:hAnsi="Times New Roman" w:eastAsia="Times New Roman" w:cs="Times New Roman"/>
          <w:color w:val="auto"/>
          <w:sz w:val="24"/>
          <w:szCs w:val="24"/>
          <w:lang w:eastAsia="ru-RU"/>
        </w:rPr>
        <w:t>, мультиурок, открытый урок, мега талант, миролимп.ру, учи.ру и др.</w:t>
      </w:r>
    </w:p>
    <w:p>
      <w:pPr>
        <w:tabs>
          <w:tab w:val="left" w:pos="0"/>
        </w:tabs>
        <w:spacing w:after="0"/>
        <w:ind w:left="16" w:leftChars="0" w:hanging="16" w:hangingChars="7"/>
        <w:jc w:val="both"/>
        <w:rPr>
          <w:rFonts w:ascii="Times New Roman" w:hAnsi="Times New Roman" w:cs="Times New Roman"/>
          <w:b/>
          <w:bCs/>
          <w:color w:val="auto"/>
          <w:sz w:val="24"/>
          <w:szCs w:val="24"/>
          <w:u w:val="none"/>
        </w:rPr>
      </w:pPr>
      <w:r>
        <w:rPr>
          <w:rFonts w:hint="default" w:ascii="Times New Roman" w:hAnsi="Times New Roman" w:eastAsia="Times New Roman" w:cs="Times New Roman"/>
          <w:color w:val="auto"/>
          <w:sz w:val="24"/>
          <w:szCs w:val="24"/>
          <w:lang w:val="en-US" w:eastAsia="ru-RU"/>
        </w:rPr>
        <w:t>(</w:t>
      </w:r>
      <w:r>
        <w:rPr>
          <w:rFonts w:ascii="Times New Roman" w:hAnsi="Times New Roman" w:eastAsia="Times New Roman" w:cs="Times New Roman"/>
          <w:color w:val="auto"/>
          <w:sz w:val="24"/>
          <w:szCs w:val="24"/>
          <w:lang w:eastAsia="ru-RU"/>
        </w:rPr>
        <w:t>Более</w:t>
      </w:r>
      <w:r>
        <w:rPr>
          <w:rFonts w:ascii="Times New Roman" w:hAnsi="Times New Roman" w:eastAsia="Times New Roman" w:cs="Times New Roman"/>
          <w:color w:val="auto"/>
          <w:sz w:val="24"/>
          <w:szCs w:val="24"/>
          <w:lang w:val="en-US" w:eastAsia="ru-RU"/>
        </w:rPr>
        <w:t xml:space="preserve"> подробно участие учителей в различных конкурсах приведены</w:t>
      </w:r>
      <w:r>
        <w:rPr>
          <w:rFonts w:hint="default" w:ascii="Times New Roman" w:hAnsi="Times New Roman" w:eastAsia="Times New Roman" w:cs="Times New Roman"/>
          <w:color w:val="auto"/>
          <w:sz w:val="24"/>
          <w:szCs w:val="24"/>
          <w:lang w:val="en-US" w:eastAsia="ru-RU"/>
        </w:rPr>
        <w:t xml:space="preserve"> (и распечатаны)  в «Справках об участие в конкурсах,мероприятиях» </w:t>
      </w:r>
    </w:p>
    <w:p>
      <w:pPr>
        <w:jc w:val="both"/>
        <w:rPr>
          <w:rFonts w:ascii="Times New Roman" w:hAnsi="Times New Roman" w:cs="Times New Roman"/>
          <w:b/>
          <w:bCs/>
          <w:color w:val="auto"/>
          <w:sz w:val="24"/>
          <w:szCs w:val="24"/>
          <w:u w:val="none"/>
        </w:rPr>
      </w:pPr>
    </w:p>
    <w:p>
      <w:pPr>
        <w:jc w:val="both"/>
        <w:rPr>
          <w:rFonts w:ascii="Times New Roman" w:hAnsi="Times New Roman" w:cs="Times New Roman"/>
          <w:b/>
          <w:bCs/>
          <w:color w:val="auto"/>
          <w:sz w:val="24"/>
          <w:szCs w:val="24"/>
          <w:u w:val="none"/>
        </w:rPr>
      </w:pPr>
      <w:r>
        <w:rPr>
          <w:rFonts w:ascii="Times New Roman" w:hAnsi="Times New Roman" w:cs="Times New Roman"/>
          <w:b/>
          <w:bCs/>
          <w:color w:val="auto"/>
          <w:sz w:val="24"/>
          <w:szCs w:val="24"/>
          <w:u w:val="none"/>
        </w:rPr>
        <w:t>Выводы и Рекомендации</w:t>
      </w:r>
    </w:p>
    <w:p>
      <w:pPr>
        <w:jc w:val="both"/>
        <w:rPr>
          <w:rFonts w:ascii="Times New Roman" w:hAnsi="Times New Roman" w:cs="Times New Roman"/>
          <w:b/>
          <w:sz w:val="32"/>
          <w:szCs w:val="32"/>
          <w:lang w:val="ru-RU"/>
        </w:rPr>
      </w:pPr>
      <w:r>
        <w:rPr>
          <w:rFonts w:hint="default" w:ascii="Times New Roman" w:hAnsi="Times New Roman" w:eastAsia="sans-serif" w:cs="Times New Roman"/>
          <w:i w:val="0"/>
          <w:caps w:val="0"/>
          <w:color w:val="000000"/>
          <w:spacing w:val="0"/>
          <w:sz w:val="24"/>
          <w:szCs w:val="24"/>
          <w:shd w:val="clear" w:fill="FFFFFF"/>
          <w:lang w:val="ru-RU"/>
        </w:rPr>
        <w:t>Р</w:t>
      </w:r>
      <w:r>
        <w:rPr>
          <w:rFonts w:hint="default" w:ascii="Times New Roman" w:hAnsi="Times New Roman" w:eastAsia="sans-serif" w:cs="Times New Roman"/>
          <w:i w:val="0"/>
          <w:caps w:val="0"/>
          <w:color w:val="000000"/>
          <w:spacing w:val="0"/>
          <w:sz w:val="24"/>
          <w:szCs w:val="24"/>
          <w:shd w:val="clear" w:fill="FFFFFF"/>
        </w:rPr>
        <w:t>абота по обобщению и распространению актуального педагогического опыта в школе ведется целенаправленно и системно.</w:t>
      </w:r>
      <w:r>
        <w:rPr>
          <w:rFonts w:hint="default" w:ascii="Times New Roman" w:hAnsi="Times New Roman" w:eastAsia="sans-serif" w:cs="Times New Roman"/>
          <w:i w:val="0"/>
          <w:caps w:val="0"/>
          <w:color w:val="000000"/>
          <w:spacing w:val="0"/>
          <w:sz w:val="24"/>
          <w:szCs w:val="24"/>
          <w:shd w:val="clear" w:fill="FFFFFF"/>
          <w:lang w:val="ru-RU"/>
        </w:rPr>
        <w:t xml:space="preserve"> </w:t>
      </w:r>
      <w:r>
        <w:rPr>
          <w:rFonts w:hint="default" w:ascii="Times New Roman" w:hAnsi="Times New Roman" w:eastAsia="SimSun" w:cs="Times New Roman"/>
          <w:i w:val="0"/>
          <w:caps w:val="0"/>
          <w:color w:val="000000"/>
          <w:spacing w:val="0"/>
          <w:sz w:val="24"/>
          <w:szCs w:val="24"/>
          <w:shd w:val="clear" w:fill="FFFFFF"/>
          <w:lang w:val="ru-RU"/>
        </w:rPr>
        <w:t>Д</w:t>
      </w:r>
      <w:r>
        <w:rPr>
          <w:rFonts w:hint="default" w:ascii="Times New Roman" w:hAnsi="Times New Roman" w:eastAsia="SimSun" w:cs="Times New Roman"/>
          <w:i w:val="0"/>
          <w:caps w:val="0"/>
          <w:color w:val="000000"/>
          <w:spacing w:val="0"/>
          <w:sz w:val="24"/>
          <w:szCs w:val="24"/>
          <w:shd w:val="clear" w:fill="FFFFFF"/>
        </w:rPr>
        <w:t>анные показатели свидетельствуют о профессиональной компетенции педагогического коллектива, его творческом росте</w:t>
      </w:r>
      <w:r>
        <w:rPr>
          <w:rFonts w:hint="default" w:ascii="Times New Roman" w:hAnsi="Times New Roman" w:eastAsia="SimSun" w:cs="Times New Roman"/>
          <w:i w:val="0"/>
          <w:caps w:val="0"/>
          <w:color w:val="000000"/>
          <w:spacing w:val="0"/>
          <w:sz w:val="24"/>
          <w:szCs w:val="24"/>
          <w:shd w:val="clear" w:fill="FFFFFF"/>
          <w:lang w:val="ru-RU"/>
        </w:rPr>
        <w:t xml:space="preserve">. </w:t>
      </w:r>
      <w:r>
        <w:rPr>
          <w:rFonts w:hint="default" w:ascii="Times New Roman" w:hAnsi="Times New Roman" w:eastAsia="sans-serif" w:cs="Times New Roman"/>
          <w:i w:val="0"/>
          <w:caps w:val="0"/>
          <w:color w:val="000000"/>
          <w:spacing w:val="0"/>
          <w:sz w:val="24"/>
          <w:szCs w:val="24"/>
          <w:shd w:val="clear" w:fill="FFFFFF"/>
          <w:lang w:val="ru-RU"/>
        </w:rPr>
        <w:t>Н</w:t>
      </w:r>
      <w:r>
        <w:rPr>
          <w:rFonts w:hint="default" w:ascii="Times New Roman" w:hAnsi="Times New Roman" w:eastAsia="sans-serif" w:cs="Times New Roman"/>
          <w:i w:val="0"/>
          <w:caps w:val="0"/>
          <w:color w:val="000000"/>
          <w:spacing w:val="0"/>
          <w:sz w:val="24"/>
          <w:szCs w:val="24"/>
          <w:shd w:val="clear" w:fill="FFFFFF"/>
        </w:rPr>
        <w:t>а недостаточном уровне находится работа по практическому изучению, обобщению и распространению опыта учителей-предметников (открытые уроки и мастер-классы).</w:t>
      </w:r>
    </w:p>
    <w:p>
      <w:pPr>
        <w:ind w:left="220" w:leftChars="100" w:firstLine="0" w:firstLineChars="0"/>
        <w:jc w:val="both"/>
        <w:rPr>
          <w:rFonts w:hint="default" w:ascii="Times New Roman" w:hAnsi="Times New Roman" w:cs="Times New Roman"/>
          <w:b/>
          <w:sz w:val="28"/>
          <w:szCs w:val="28"/>
          <w:lang w:val="en-US"/>
        </w:rPr>
      </w:pPr>
    </w:p>
    <w:p>
      <w:pPr>
        <w:jc w:val="both"/>
        <w:rPr>
          <w:rFonts w:hint="default" w:ascii="Times New Roman" w:hAnsi="Times New Roman" w:cs="Times New Roman"/>
          <w:b/>
          <w:sz w:val="28"/>
          <w:szCs w:val="28"/>
          <w:lang w:val="en-US"/>
        </w:rPr>
      </w:pPr>
    </w:p>
    <w:p>
      <w:pPr>
        <w:jc w:val="both"/>
        <w:rPr>
          <w:rFonts w:hint="default" w:ascii="Times New Roman" w:hAnsi="Times New Roman" w:cs="Times New Roman"/>
          <w:b/>
          <w:sz w:val="28"/>
          <w:szCs w:val="28"/>
          <w:lang w:val="en-US"/>
        </w:rPr>
      </w:pPr>
    </w:p>
    <w:p>
      <w:pPr>
        <w:jc w:val="both"/>
        <w:rPr>
          <w:rFonts w:hint="default" w:ascii="Times New Roman" w:hAnsi="Times New Roman" w:cs="Times New Roman"/>
          <w:b/>
          <w:sz w:val="28"/>
          <w:szCs w:val="28"/>
          <w:lang w:val="en-US"/>
        </w:rPr>
      </w:pPr>
    </w:p>
    <w:p>
      <w:pPr>
        <w:jc w:val="both"/>
        <w:rPr>
          <w:rFonts w:hint="default" w:ascii="Times New Roman" w:hAnsi="Times New Roman" w:cs="Times New Roman"/>
          <w:b/>
          <w:sz w:val="28"/>
          <w:szCs w:val="28"/>
          <w:lang w:val="en-US"/>
        </w:rPr>
      </w:pPr>
    </w:p>
    <w:p>
      <w:pPr>
        <w:jc w:val="both"/>
        <w:rPr>
          <w:rFonts w:hint="default" w:ascii="Times New Roman" w:hAnsi="Times New Roman" w:cs="Times New Roman"/>
          <w:b/>
          <w:sz w:val="28"/>
          <w:szCs w:val="28"/>
          <w:lang w:val="en-US"/>
        </w:rPr>
      </w:pPr>
    </w:p>
    <w:p>
      <w:pPr>
        <w:jc w:val="both"/>
        <w:rPr>
          <w:rFonts w:hint="default" w:ascii="Times New Roman" w:hAnsi="Times New Roman" w:cs="Times New Roman"/>
          <w:b/>
          <w:sz w:val="28"/>
          <w:szCs w:val="28"/>
          <w:lang w:val="en-US"/>
        </w:rPr>
      </w:pPr>
    </w:p>
    <w:p>
      <w:pPr>
        <w:jc w:val="both"/>
        <w:rPr>
          <w:rFonts w:hint="default" w:ascii="Times New Roman" w:hAnsi="Times New Roman" w:cs="Times New Roman"/>
          <w:b/>
          <w:sz w:val="28"/>
          <w:szCs w:val="28"/>
          <w:lang w:val="ru-RU"/>
        </w:rPr>
      </w:pPr>
      <w:r>
        <w:rPr>
          <w:rFonts w:hint="default" w:ascii="Times New Roman" w:hAnsi="Times New Roman" w:cs="Times New Roman"/>
          <w:b/>
          <w:sz w:val="28"/>
          <w:szCs w:val="28"/>
          <w:lang w:val="en-US"/>
        </w:rPr>
        <w:t>VI.</w:t>
      </w:r>
      <w:r>
        <w:rPr>
          <w:rFonts w:hint="default" w:ascii="Times New Roman" w:hAnsi="Times New Roman" w:cs="Times New Roman"/>
          <w:b/>
          <w:sz w:val="28"/>
          <w:szCs w:val="28"/>
          <w:lang w:val="ru-RU"/>
        </w:rPr>
        <w:t xml:space="preserve">Востребованность выпускников </w:t>
      </w:r>
    </w:p>
    <w:p>
      <w:pPr>
        <w:jc w:val="both"/>
        <w:rPr>
          <w:rFonts w:hint="default" w:ascii="Times New Roman" w:hAnsi="Times New Roman" w:cs="Times New Roman"/>
          <w:b/>
          <w:sz w:val="28"/>
          <w:szCs w:val="28"/>
          <w:lang w:val="en-US"/>
        </w:rPr>
      </w:pPr>
    </w:p>
    <w:tbl>
      <w:tblPr>
        <w:tblStyle w:val="5"/>
        <w:tblpPr w:leftFromText="180" w:rightFromText="180" w:vertAnchor="text" w:horzAnchor="page" w:tblpX="1059" w:tblpY="99"/>
        <w:tblOverlap w:val="never"/>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275"/>
        <w:gridCol w:w="2095"/>
        <w:gridCol w:w="2268"/>
        <w:gridCol w:w="279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1275" w:type="dxa"/>
            <w:vMerge w:val="restart"/>
          </w:tcPr>
          <w:p>
            <w:pPr>
              <w:pStyle w:val="14"/>
              <w:spacing w:before="205"/>
              <w:ind w:left="211" w:right="188" w:firstLine="235"/>
              <w:rPr>
                <w:sz w:val="24"/>
              </w:rPr>
            </w:pPr>
            <w:r>
              <w:rPr>
                <w:sz w:val="24"/>
              </w:rPr>
              <w:t>Год</w:t>
            </w:r>
            <w:r>
              <w:rPr>
                <w:spacing w:val="1"/>
                <w:sz w:val="24"/>
              </w:rPr>
              <w:t xml:space="preserve"> </w:t>
            </w:r>
            <w:r>
              <w:rPr>
                <w:spacing w:val="-1"/>
                <w:sz w:val="24"/>
              </w:rPr>
              <w:t>выпуска</w:t>
            </w:r>
          </w:p>
        </w:tc>
        <w:tc>
          <w:tcPr>
            <w:tcW w:w="7153" w:type="dxa"/>
            <w:gridSpan w:val="3"/>
            <w:tcBorders>
              <w:top w:val="nil"/>
              <w:right w:val="nil"/>
            </w:tcBorders>
          </w:tcPr>
          <w:p>
            <w:pPr>
              <w:pStyle w:val="14"/>
              <w:ind w:left="0"/>
              <w:rPr>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3" w:hRule="atLeast"/>
        </w:trPr>
        <w:tc>
          <w:tcPr>
            <w:tcW w:w="1275" w:type="dxa"/>
            <w:vMerge w:val="continue"/>
            <w:tcBorders>
              <w:top w:val="nil"/>
            </w:tcBorders>
          </w:tcPr>
          <w:p>
            <w:pPr>
              <w:rPr>
                <w:sz w:val="2"/>
                <w:szCs w:val="2"/>
              </w:rPr>
            </w:pPr>
          </w:p>
        </w:tc>
        <w:tc>
          <w:tcPr>
            <w:tcW w:w="2095" w:type="dxa"/>
          </w:tcPr>
          <w:p>
            <w:pPr>
              <w:pStyle w:val="14"/>
              <w:spacing w:before="200"/>
              <w:ind w:left="729" w:right="723"/>
              <w:jc w:val="center"/>
              <w:rPr>
                <w:sz w:val="24"/>
              </w:rPr>
            </w:pPr>
            <w:r>
              <w:rPr>
                <w:sz w:val="24"/>
              </w:rPr>
              <w:t>Всего</w:t>
            </w:r>
          </w:p>
        </w:tc>
        <w:tc>
          <w:tcPr>
            <w:tcW w:w="2268" w:type="dxa"/>
          </w:tcPr>
          <w:p>
            <w:pPr>
              <w:pStyle w:val="14"/>
              <w:spacing w:before="61"/>
              <w:ind w:left="266" w:right="257" w:firstLine="57"/>
              <w:rPr>
                <w:sz w:val="24"/>
              </w:rPr>
            </w:pPr>
            <w:r>
              <w:rPr>
                <w:sz w:val="24"/>
              </w:rPr>
              <w:t>Перешли в 10-й</w:t>
            </w:r>
            <w:r>
              <w:rPr>
                <w:spacing w:val="-57"/>
                <w:sz w:val="24"/>
              </w:rPr>
              <w:t xml:space="preserve"> </w:t>
            </w:r>
            <w:r>
              <w:rPr>
                <w:sz w:val="24"/>
              </w:rPr>
              <w:t>класс</w:t>
            </w:r>
            <w:r>
              <w:rPr>
                <w:spacing w:val="-9"/>
                <w:sz w:val="24"/>
              </w:rPr>
              <w:t xml:space="preserve"> </w:t>
            </w:r>
            <w:r>
              <w:rPr>
                <w:sz w:val="24"/>
              </w:rPr>
              <w:t>другой</w:t>
            </w:r>
            <w:r>
              <w:rPr>
                <w:spacing w:val="-8"/>
                <w:sz w:val="24"/>
              </w:rPr>
              <w:t xml:space="preserve"> </w:t>
            </w:r>
            <w:r>
              <w:rPr>
                <w:sz w:val="24"/>
              </w:rPr>
              <w:t>ОО</w:t>
            </w:r>
          </w:p>
        </w:tc>
        <w:tc>
          <w:tcPr>
            <w:tcW w:w="2790" w:type="dxa"/>
          </w:tcPr>
          <w:p>
            <w:pPr>
              <w:pStyle w:val="14"/>
              <w:spacing w:before="200"/>
              <w:ind w:left="604" w:right="593"/>
              <w:jc w:val="center"/>
              <w:rPr>
                <w:sz w:val="24"/>
              </w:rPr>
            </w:pPr>
            <w:r>
              <w:rPr>
                <w:sz w:val="24"/>
              </w:rPr>
              <w:t>Поступили</w:t>
            </w:r>
            <w:r>
              <w:rPr>
                <w:spacing w:val="-3"/>
                <w:sz w:val="24"/>
              </w:rPr>
              <w:t xml:space="preserve"> </w:t>
            </w:r>
            <w:r>
              <w:rPr>
                <w:sz w:val="24"/>
              </w:rPr>
              <w:t>в</w:t>
            </w:r>
            <w:r>
              <w:rPr>
                <w:spacing w:val="-3"/>
                <w:sz w:val="24"/>
              </w:rPr>
              <w:t xml:space="preserve"> </w:t>
            </w:r>
            <w:r>
              <w:rPr>
                <w:sz w:val="24"/>
              </w:rPr>
              <w:t>профессиональные</w:t>
            </w:r>
            <w:r>
              <w:rPr>
                <w:spacing w:val="-3"/>
                <w:sz w:val="24"/>
              </w:rPr>
              <w:t xml:space="preserve"> </w:t>
            </w:r>
            <w:r>
              <w:rPr>
                <w:sz w:val="24"/>
              </w:rPr>
              <w:t>ОО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5" w:hRule="atLeast"/>
        </w:trPr>
        <w:tc>
          <w:tcPr>
            <w:tcW w:w="1275" w:type="dxa"/>
          </w:tcPr>
          <w:p>
            <w:pPr>
              <w:pStyle w:val="14"/>
              <w:spacing w:before="111" w:line="264" w:lineRule="exact"/>
              <w:ind w:left="376" w:right="369"/>
              <w:jc w:val="center"/>
              <w:rPr>
                <w:sz w:val="24"/>
              </w:rPr>
            </w:pPr>
            <w:r>
              <w:rPr>
                <w:sz w:val="24"/>
              </w:rPr>
              <w:t>2018</w:t>
            </w:r>
          </w:p>
        </w:tc>
        <w:tc>
          <w:tcPr>
            <w:tcW w:w="2095" w:type="dxa"/>
          </w:tcPr>
          <w:p>
            <w:pPr>
              <w:pStyle w:val="14"/>
              <w:spacing w:before="111" w:line="264" w:lineRule="exact"/>
              <w:ind w:left="11"/>
              <w:jc w:val="center"/>
              <w:rPr>
                <w:rFonts w:hint="default"/>
                <w:color w:val="0070C0"/>
                <w:sz w:val="24"/>
                <w:lang w:val="ru-RU"/>
              </w:rPr>
            </w:pPr>
            <w:r>
              <w:rPr>
                <w:rFonts w:hint="default"/>
                <w:color w:val="0070C0"/>
                <w:sz w:val="24"/>
                <w:lang w:val="ru-RU"/>
              </w:rPr>
              <w:t>12</w:t>
            </w:r>
          </w:p>
        </w:tc>
        <w:tc>
          <w:tcPr>
            <w:tcW w:w="2268" w:type="dxa"/>
          </w:tcPr>
          <w:p>
            <w:pPr>
              <w:pStyle w:val="14"/>
              <w:spacing w:before="111" w:line="264" w:lineRule="exact"/>
              <w:ind w:left="8"/>
              <w:jc w:val="both"/>
              <w:rPr>
                <w:color w:val="0070C0"/>
                <w:sz w:val="24"/>
              </w:rPr>
            </w:pPr>
          </w:p>
        </w:tc>
        <w:tc>
          <w:tcPr>
            <w:tcW w:w="2790" w:type="dxa"/>
          </w:tcPr>
          <w:p>
            <w:pPr>
              <w:pStyle w:val="14"/>
              <w:spacing w:before="111" w:line="264" w:lineRule="exact"/>
              <w:ind w:left="13"/>
              <w:jc w:val="center"/>
              <w:rPr>
                <w:rFonts w:hint="default"/>
                <w:color w:val="0070C0"/>
                <w:sz w:val="24"/>
                <w:lang w:val="ru-RU"/>
              </w:rPr>
            </w:pPr>
            <w:r>
              <w:rPr>
                <w:rFonts w:hint="default"/>
                <w:color w:val="0070C0"/>
                <w:sz w:val="24"/>
                <w:lang w:val="ru-RU"/>
              </w:rPr>
              <w:t>12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6" w:hRule="atLeast"/>
        </w:trPr>
        <w:tc>
          <w:tcPr>
            <w:tcW w:w="1275" w:type="dxa"/>
          </w:tcPr>
          <w:p>
            <w:pPr>
              <w:pStyle w:val="14"/>
              <w:spacing w:before="112" w:line="264" w:lineRule="exact"/>
              <w:ind w:left="376" w:right="369"/>
              <w:jc w:val="center"/>
              <w:rPr>
                <w:sz w:val="24"/>
              </w:rPr>
            </w:pPr>
            <w:r>
              <w:rPr>
                <w:sz w:val="24"/>
              </w:rPr>
              <w:t>2019</w:t>
            </w:r>
          </w:p>
        </w:tc>
        <w:tc>
          <w:tcPr>
            <w:tcW w:w="2095" w:type="dxa"/>
          </w:tcPr>
          <w:p>
            <w:pPr>
              <w:pStyle w:val="14"/>
              <w:spacing w:before="112" w:line="264" w:lineRule="exact"/>
              <w:ind w:left="11"/>
              <w:jc w:val="center"/>
              <w:rPr>
                <w:rFonts w:hint="default"/>
                <w:color w:val="0070C0"/>
                <w:sz w:val="24"/>
                <w:lang w:val="ru-RU"/>
              </w:rPr>
            </w:pPr>
            <w:r>
              <w:rPr>
                <w:rFonts w:hint="default"/>
                <w:color w:val="0070C0"/>
                <w:sz w:val="24"/>
                <w:lang w:val="ru-RU"/>
              </w:rPr>
              <w:t>12</w:t>
            </w:r>
          </w:p>
        </w:tc>
        <w:tc>
          <w:tcPr>
            <w:tcW w:w="2268" w:type="dxa"/>
          </w:tcPr>
          <w:p>
            <w:pPr>
              <w:pStyle w:val="14"/>
              <w:spacing w:before="112" w:line="264" w:lineRule="exact"/>
              <w:ind w:left="8"/>
              <w:jc w:val="center"/>
              <w:rPr>
                <w:color w:val="0070C0"/>
                <w:sz w:val="24"/>
              </w:rPr>
            </w:pPr>
          </w:p>
        </w:tc>
        <w:tc>
          <w:tcPr>
            <w:tcW w:w="2790" w:type="dxa"/>
          </w:tcPr>
          <w:p>
            <w:pPr>
              <w:pStyle w:val="14"/>
              <w:spacing w:before="112" w:line="264" w:lineRule="exact"/>
              <w:ind w:left="13"/>
              <w:jc w:val="center"/>
              <w:rPr>
                <w:rFonts w:hint="default"/>
                <w:color w:val="0070C0"/>
                <w:sz w:val="24"/>
                <w:lang w:val="ru-RU"/>
              </w:rPr>
            </w:pPr>
            <w:r>
              <w:rPr>
                <w:rFonts w:hint="default"/>
                <w:color w:val="0070C0"/>
                <w:sz w:val="24"/>
                <w:lang w:val="ru-RU"/>
              </w:rPr>
              <w:t>12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5" w:hRule="atLeast"/>
        </w:trPr>
        <w:tc>
          <w:tcPr>
            <w:tcW w:w="1275" w:type="dxa"/>
          </w:tcPr>
          <w:p>
            <w:pPr>
              <w:pStyle w:val="14"/>
              <w:spacing w:before="111" w:line="264" w:lineRule="exact"/>
              <w:ind w:left="376" w:right="369"/>
              <w:jc w:val="center"/>
              <w:rPr>
                <w:sz w:val="24"/>
              </w:rPr>
            </w:pPr>
            <w:r>
              <w:rPr>
                <w:sz w:val="24"/>
              </w:rPr>
              <w:t>2020</w:t>
            </w:r>
          </w:p>
        </w:tc>
        <w:tc>
          <w:tcPr>
            <w:tcW w:w="2095" w:type="dxa"/>
          </w:tcPr>
          <w:p>
            <w:pPr>
              <w:pStyle w:val="14"/>
              <w:spacing w:before="111" w:line="264" w:lineRule="exact"/>
              <w:ind w:left="11"/>
              <w:jc w:val="center"/>
              <w:rPr>
                <w:rFonts w:hint="default"/>
                <w:color w:val="auto"/>
                <w:sz w:val="24"/>
                <w:lang w:val="ru-RU"/>
              </w:rPr>
            </w:pPr>
            <w:r>
              <w:rPr>
                <w:rFonts w:hint="default"/>
                <w:color w:val="auto"/>
                <w:sz w:val="24"/>
                <w:lang w:val="ru-RU"/>
              </w:rPr>
              <w:t>6</w:t>
            </w:r>
          </w:p>
        </w:tc>
        <w:tc>
          <w:tcPr>
            <w:tcW w:w="2268" w:type="dxa"/>
          </w:tcPr>
          <w:p>
            <w:pPr>
              <w:pStyle w:val="14"/>
              <w:spacing w:before="111" w:line="264" w:lineRule="exact"/>
              <w:ind w:left="8"/>
              <w:jc w:val="center"/>
              <w:rPr>
                <w:rFonts w:hint="default"/>
                <w:color w:val="auto"/>
                <w:sz w:val="24"/>
                <w:lang w:val="ru-RU"/>
              </w:rPr>
            </w:pPr>
            <w:r>
              <w:rPr>
                <w:rFonts w:hint="default"/>
                <w:color w:val="auto"/>
                <w:sz w:val="24"/>
                <w:lang w:val="ru-RU"/>
              </w:rPr>
              <w:t>1</w:t>
            </w:r>
          </w:p>
        </w:tc>
        <w:tc>
          <w:tcPr>
            <w:tcW w:w="2790" w:type="dxa"/>
          </w:tcPr>
          <w:p>
            <w:pPr>
              <w:pStyle w:val="14"/>
              <w:spacing w:before="111" w:line="264" w:lineRule="exact"/>
              <w:ind w:left="13"/>
              <w:jc w:val="center"/>
              <w:rPr>
                <w:rFonts w:hint="default"/>
                <w:color w:val="auto"/>
                <w:sz w:val="24"/>
                <w:lang w:val="ru-RU"/>
              </w:rPr>
            </w:pPr>
            <w:r>
              <w:rPr>
                <w:rFonts w:hint="default"/>
                <w:color w:val="auto"/>
                <w:sz w:val="24"/>
                <w:lang w:val="ru-RU"/>
              </w:rPr>
              <w:t>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5" w:hRule="atLeast"/>
        </w:trPr>
        <w:tc>
          <w:tcPr>
            <w:tcW w:w="1275" w:type="dxa"/>
          </w:tcPr>
          <w:p>
            <w:pPr>
              <w:pStyle w:val="14"/>
              <w:spacing w:before="111" w:line="264" w:lineRule="exact"/>
              <w:ind w:left="376" w:right="369"/>
              <w:jc w:val="center"/>
              <w:rPr>
                <w:rFonts w:hint="default"/>
                <w:sz w:val="24"/>
                <w:lang w:val="ru-RU"/>
              </w:rPr>
            </w:pPr>
            <w:r>
              <w:rPr>
                <w:rFonts w:hint="default"/>
                <w:sz w:val="24"/>
                <w:lang w:val="ru-RU"/>
              </w:rPr>
              <w:t>2021</w:t>
            </w:r>
          </w:p>
        </w:tc>
        <w:tc>
          <w:tcPr>
            <w:tcW w:w="2095" w:type="dxa"/>
          </w:tcPr>
          <w:p>
            <w:pPr>
              <w:pStyle w:val="14"/>
              <w:spacing w:before="111" w:line="264" w:lineRule="exact"/>
              <w:ind w:left="11"/>
              <w:jc w:val="center"/>
              <w:rPr>
                <w:rFonts w:hint="default"/>
                <w:color w:val="auto"/>
                <w:sz w:val="24"/>
                <w:lang w:val="ru-RU"/>
              </w:rPr>
            </w:pPr>
            <w:r>
              <w:rPr>
                <w:rFonts w:hint="default"/>
                <w:color w:val="auto"/>
                <w:sz w:val="24"/>
                <w:lang w:val="ru-RU"/>
              </w:rPr>
              <w:t>9</w:t>
            </w:r>
          </w:p>
        </w:tc>
        <w:tc>
          <w:tcPr>
            <w:tcW w:w="2268" w:type="dxa"/>
          </w:tcPr>
          <w:p>
            <w:pPr>
              <w:pStyle w:val="14"/>
              <w:spacing w:before="111" w:line="264" w:lineRule="exact"/>
              <w:ind w:left="8"/>
              <w:jc w:val="center"/>
              <w:rPr>
                <w:rFonts w:hint="default"/>
                <w:color w:val="auto"/>
                <w:sz w:val="24"/>
                <w:lang w:val="ru-RU"/>
              </w:rPr>
            </w:pPr>
            <w:r>
              <w:rPr>
                <w:rFonts w:hint="default"/>
                <w:color w:val="auto"/>
                <w:sz w:val="24"/>
                <w:lang w:val="ru-RU"/>
              </w:rPr>
              <w:t>1</w:t>
            </w:r>
          </w:p>
        </w:tc>
        <w:tc>
          <w:tcPr>
            <w:tcW w:w="2790" w:type="dxa"/>
          </w:tcPr>
          <w:p>
            <w:pPr>
              <w:pStyle w:val="14"/>
              <w:spacing w:before="111" w:line="264" w:lineRule="exact"/>
              <w:ind w:left="13"/>
              <w:jc w:val="center"/>
              <w:rPr>
                <w:rFonts w:hint="default"/>
                <w:color w:val="auto"/>
                <w:sz w:val="24"/>
                <w:lang w:val="ru-RU"/>
              </w:rPr>
            </w:pPr>
            <w:r>
              <w:rPr>
                <w:rFonts w:hint="default"/>
                <w:color w:val="auto"/>
                <w:sz w:val="24"/>
                <w:lang w:val="ru-RU"/>
              </w:rPr>
              <w:t>8</w:t>
            </w:r>
          </w:p>
        </w:tc>
      </w:tr>
    </w:tbl>
    <w:p>
      <w:pPr>
        <w:jc w:val="both"/>
        <w:rPr>
          <w:rFonts w:hint="default" w:ascii="Times New Roman" w:hAnsi="Times New Roman" w:cs="Times New Roman"/>
          <w:b/>
          <w:sz w:val="28"/>
          <w:szCs w:val="28"/>
          <w:lang w:val="en-US"/>
        </w:rPr>
      </w:pPr>
    </w:p>
    <w:p>
      <w:pPr>
        <w:jc w:val="both"/>
        <w:rPr>
          <w:rFonts w:hint="default" w:ascii="Times New Roman" w:hAnsi="Times New Roman" w:cs="Times New Roman"/>
          <w:b/>
          <w:sz w:val="28"/>
          <w:szCs w:val="28"/>
          <w:lang w:val="en-US"/>
        </w:rPr>
      </w:pPr>
    </w:p>
    <w:p>
      <w:pPr>
        <w:jc w:val="both"/>
        <w:rPr>
          <w:rFonts w:hint="default" w:ascii="Times New Roman" w:hAnsi="Times New Roman" w:cs="Times New Roman"/>
          <w:b/>
          <w:sz w:val="28"/>
          <w:szCs w:val="28"/>
          <w:lang w:val="en-US"/>
        </w:rPr>
      </w:pPr>
    </w:p>
    <w:p>
      <w:pPr>
        <w:jc w:val="both"/>
        <w:rPr>
          <w:rFonts w:hint="default" w:ascii="Times New Roman" w:hAnsi="Times New Roman" w:cs="Times New Roman"/>
          <w:b/>
          <w:sz w:val="28"/>
          <w:szCs w:val="28"/>
          <w:lang w:val="en-US"/>
        </w:rPr>
      </w:pPr>
    </w:p>
    <w:p>
      <w:pPr>
        <w:jc w:val="both"/>
        <w:rPr>
          <w:rFonts w:hint="default" w:ascii="Times New Roman" w:hAnsi="Times New Roman" w:cs="Times New Roman"/>
          <w:b/>
          <w:sz w:val="28"/>
          <w:szCs w:val="28"/>
          <w:lang w:val="en-US"/>
        </w:rPr>
      </w:pPr>
    </w:p>
    <w:p>
      <w:pPr>
        <w:jc w:val="both"/>
        <w:rPr>
          <w:rFonts w:hint="default" w:ascii="Times New Roman" w:hAnsi="Times New Roman" w:cs="Times New Roman"/>
          <w:b/>
          <w:sz w:val="28"/>
          <w:szCs w:val="28"/>
          <w:lang w:val="en-US"/>
        </w:rPr>
      </w:pPr>
    </w:p>
    <w:p>
      <w:pPr>
        <w:ind w:left="220" w:leftChars="100" w:firstLine="0" w:firstLineChars="0"/>
        <w:jc w:val="both"/>
        <w:rPr>
          <w:rFonts w:ascii="Times New Roman" w:hAnsi="Times New Roman" w:cs="Times New Roman"/>
          <w:b/>
          <w:sz w:val="32"/>
          <w:szCs w:val="32"/>
          <w:lang w:val="ru-RU"/>
        </w:rPr>
      </w:pPr>
    </w:p>
    <w:p>
      <w:pPr>
        <w:ind w:left="220" w:leftChars="100" w:firstLine="0" w:firstLineChars="0"/>
        <w:jc w:val="both"/>
        <w:rPr>
          <w:rFonts w:hint="default" w:cs="Times New Roman"/>
          <w:b/>
          <w:sz w:val="32"/>
          <w:szCs w:val="32"/>
          <w:lang w:val="en-US"/>
        </w:rPr>
      </w:pPr>
    </w:p>
    <w:p>
      <w:pPr>
        <w:ind w:left="220" w:leftChars="100" w:firstLine="0" w:firstLineChars="0"/>
        <w:jc w:val="both"/>
        <w:rPr>
          <w:rFonts w:hint="default" w:cs="Times New Roman"/>
          <w:b/>
          <w:sz w:val="32"/>
          <w:szCs w:val="32"/>
          <w:lang w:val="en-US"/>
        </w:rPr>
      </w:pPr>
    </w:p>
    <w:p>
      <w:pPr>
        <w:ind w:left="220" w:leftChars="100" w:firstLine="0" w:firstLineChars="0"/>
        <w:jc w:val="both"/>
        <w:rPr>
          <w:rFonts w:hint="default" w:cs="Times New Roman"/>
          <w:b/>
          <w:sz w:val="32"/>
          <w:szCs w:val="32"/>
          <w:lang w:val="en-US"/>
        </w:rPr>
      </w:pPr>
    </w:p>
    <w:p>
      <w:pPr>
        <w:ind w:left="220" w:leftChars="100" w:firstLine="0" w:firstLineChars="0"/>
        <w:jc w:val="both"/>
        <w:rPr>
          <w:rFonts w:hint="default" w:ascii="Times New Roman" w:hAnsi="Times New Roman" w:cs="Times New Roman"/>
          <w:b/>
          <w:sz w:val="32"/>
          <w:szCs w:val="32"/>
          <w:lang w:val="ru-RU"/>
        </w:rPr>
      </w:pPr>
      <w:r>
        <w:rPr>
          <w:rFonts w:hint="default" w:cs="Times New Roman"/>
          <w:b/>
          <w:sz w:val="32"/>
          <w:szCs w:val="32"/>
          <w:lang w:val="en-US"/>
        </w:rPr>
        <w:t>VI</w:t>
      </w:r>
      <w:r>
        <w:rPr>
          <w:rFonts w:hint="default" w:cs="Times New Roman"/>
          <w:b/>
          <w:sz w:val="32"/>
          <w:szCs w:val="32"/>
          <w:lang w:val="ru-RU"/>
        </w:rPr>
        <w:t>. Функцинирование  ФСОКО</w:t>
      </w:r>
    </w:p>
    <w:p>
      <w:pPr>
        <w:spacing w:line="240" w:lineRule="auto"/>
        <w:ind w:left="220" w:leftChars="100" w:firstLine="0" w:firstLineChars="0"/>
        <w:jc w:val="both"/>
        <w:rPr>
          <w:rFonts w:ascii="Times New Roman" w:hAnsi="Times New Roman" w:cs="Times New Roman"/>
          <w:sz w:val="24"/>
          <w:szCs w:val="24"/>
        </w:rPr>
      </w:pPr>
      <w:r>
        <w:rPr>
          <w:rFonts w:ascii="Times New Roman" w:hAnsi="Times New Roman" w:cs="Times New Roman"/>
          <w:b/>
          <w:sz w:val="24"/>
          <w:szCs w:val="24"/>
        </w:rPr>
        <w:t xml:space="preserve">ВСОКО:  </w:t>
      </w:r>
      <w:r>
        <w:rPr>
          <w:rFonts w:ascii="Times New Roman" w:hAnsi="Times New Roman" w:cs="Times New Roman"/>
          <w:sz w:val="24"/>
          <w:szCs w:val="24"/>
        </w:rPr>
        <w:t>анализ проведенных оценочных процедур с целью выявления проблем</w:t>
      </w:r>
    </w:p>
    <w:p>
      <w:pPr>
        <w:spacing w:line="240" w:lineRule="auto"/>
        <w:ind w:left="220" w:leftChars="100" w:firstLine="0" w:firstLineChars="0"/>
        <w:jc w:val="both"/>
        <w:rPr>
          <w:rFonts w:ascii="Times New Roman" w:hAnsi="Times New Roman" w:cs="Times New Roman"/>
          <w:sz w:val="24"/>
          <w:szCs w:val="24"/>
        </w:rPr>
      </w:pPr>
      <w:r>
        <w:rPr>
          <w:rFonts w:ascii="Times New Roman" w:hAnsi="Times New Roman" w:cs="Times New Roman"/>
          <w:b/>
          <w:sz w:val="24"/>
          <w:szCs w:val="24"/>
        </w:rPr>
        <w:t xml:space="preserve">ВШК: </w:t>
      </w:r>
      <w:r>
        <w:rPr>
          <w:rFonts w:ascii="Times New Roman" w:hAnsi="Times New Roman" w:cs="Times New Roman"/>
          <w:sz w:val="24"/>
          <w:szCs w:val="24"/>
        </w:rPr>
        <w:t>контроль с целью ликвидации проблем, выявленных по итогам 20</w:t>
      </w:r>
      <w:r>
        <w:rPr>
          <w:rFonts w:hint="default" w:ascii="Times New Roman" w:hAnsi="Times New Roman" w:cs="Times New Roman"/>
          <w:sz w:val="24"/>
          <w:szCs w:val="24"/>
          <w:lang w:val="ru-RU"/>
        </w:rPr>
        <w:t>19</w:t>
      </w:r>
      <w:r>
        <w:rPr>
          <w:rFonts w:ascii="Times New Roman" w:hAnsi="Times New Roman" w:cs="Times New Roman"/>
          <w:sz w:val="24"/>
          <w:szCs w:val="24"/>
        </w:rPr>
        <w:t>/</w:t>
      </w:r>
      <w:r>
        <w:rPr>
          <w:rFonts w:hint="default" w:ascii="Times New Roman" w:hAnsi="Times New Roman" w:cs="Times New Roman"/>
          <w:sz w:val="24"/>
          <w:szCs w:val="24"/>
          <w:lang w:val="ru-RU"/>
        </w:rPr>
        <w:t>20</w:t>
      </w:r>
      <w:r>
        <w:rPr>
          <w:rFonts w:ascii="Times New Roman" w:hAnsi="Times New Roman" w:cs="Times New Roman"/>
          <w:sz w:val="24"/>
          <w:szCs w:val="24"/>
        </w:rPr>
        <w:t xml:space="preserve"> учебного года и в течение 20</w:t>
      </w:r>
      <w:r>
        <w:rPr>
          <w:rFonts w:hint="default" w:ascii="Times New Roman" w:hAnsi="Times New Roman" w:cs="Times New Roman"/>
          <w:sz w:val="24"/>
          <w:szCs w:val="24"/>
          <w:lang w:val="ru-RU"/>
        </w:rPr>
        <w:t>21</w:t>
      </w:r>
      <w:r>
        <w:rPr>
          <w:rFonts w:ascii="Times New Roman" w:hAnsi="Times New Roman" w:cs="Times New Roman"/>
          <w:sz w:val="24"/>
          <w:szCs w:val="24"/>
        </w:rPr>
        <w:t>/</w:t>
      </w:r>
      <w:r>
        <w:rPr>
          <w:rFonts w:ascii="Times New Roman" w:hAnsi="Times New Roman" w:cs="Times New Roman"/>
          <w:sz w:val="24"/>
          <w:szCs w:val="24"/>
          <w:lang w:val="ru-RU"/>
        </w:rPr>
        <w:t>2</w:t>
      </w:r>
      <w:r>
        <w:rPr>
          <w:rFonts w:hint="default" w:ascii="Times New Roman" w:hAnsi="Times New Roman" w:cs="Times New Roman"/>
          <w:sz w:val="24"/>
          <w:szCs w:val="24"/>
          <w:lang w:val="ru-RU"/>
        </w:rPr>
        <w:t xml:space="preserve">2 </w:t>
      </w:r>
      <w:r>
        <w:rPr>
          <w:rFonts w:ascii="Times New Roman" w:hAnsi="Times New Roman" w:cs="Times New Roman"/>
          <w:sz w:val="24"/>
          <w:szCs w:val="24"/>
        </w:rPr>
        <w:t xml:space="preserve">учебного года </w:t>
      </w:r>
    </w:p>
    <w:p>
      <w:pPr>
        <w:spacing w:line="240" w:lineRule="auto"/>
        <w:ind w:left="220" w:leftChars="100" w:firstLine="0" w:firstLineChars="0"/>
        <w:rPr>
          <w:rFonts w:hint="default" w:ascii="Times New Roman" w:hAnsi="Times New Roman" w:cs="Times New Roman"/>
          <w:sz w:val="24"/>
          <w:szCs w:val="24"/>
          <w:u w:val="single"/>
        </w:rPr>
      </w:pPr>
      <w:r>
        <w:rPr>
          <w:sz w:val="24"/>
          <w:szCs w:val="24"/>
        </w:rPr>
        <w:t xml:space="preserve"> </w:t>
      </w:r>
      <w:r>
        <w:rPr>
          <w:rFonts w:hint="default" w:ascii="Times New Roman" w:hAnsi="Times New Roman" w:cs="Times New Roman"/>
          <w:sz w:val="24"/>
          <w:szCs w:val="24"/>
        </w:rPr>
        <w:t>в 20</w:t>
      </w:r>
      <w:r>
        <w:rPr>
          <w:rFonts w:hint="default" w:ascii="Times New Roman" w:hAnsi="Times New Roman" w:cs="Times New Roman"/>
          <w:sz w:val="24"/>
          <w:szCs w:val="24"/>
          <w:lang w:val="ru-RU"/>
        </w:rPr>
        <w:t>20-</w:t>
      </w:r>
      <w:r>
        <w:rPr>
          <w:rFonts w:hint="default" w:ascii="Times New Roman" w:hAnsi="Times New Roman" w:cs="Times New Roman"/>
          <w:sz w:val="24"/>
          <w:szCs w:val="24"/>
        </w:rPr>
        <w:t>20</w:t>
      </w:r>
      <w:r>
        <w:rPr>
          <w:rFonts w:hint="default" w:ascii="Times New Roman" w:hAnsi="Times New Roman" w:cs="Times New Roman"/>
          <w:sz w:val="24"/>
          <w:szCs w:val="24"/>
          <w:lang w:val="ru-RU"/>
        </w:rPr>
        <w:t>21</w:t>
      </w:r>
      <w:r>
        <w:rPr>
          <w:rFonts w:hint="default" w:ascii="Times New Roman" w:hAnsi="Times New Roman" w:cs="Times New Roman"/>
          <w:sz w:val="24"/>
          <w:szCs w:val="24"/>
        </w:rPr>
        <w:t xml:space="preserve"> учебном году был организован и проведен в соответствии с планом школы, составленным по всем основным направлениям учебной деятельности и </w:t>
      </w:r>
      <w:r>
        <w:rPr>
          <w:rFonts w:hint="default" w:ascii="Times New Roman" w:hAnsi="Times New Roman" w:cs="Times New Roman"/>
          <w:sz w:val="24"/>
          <w:szCs w:val="24"/>
          <w:u w:val="single"/>
        </w:rPr>
        <w:t>в целях реализации управленческих решений:</w:t>
      </w:r>
    </w:p>
    <w:p>
      <w:pPr>
        <w:numPr>
          <w:ilvl w:val="0"/>
          <w:numId w:val="22"/>
        </w:numPr>
        <w:shd w:val="clear" w:color="auto" w:fill="FFFFFF"/>
        <w:spacing w:after="0" w:line="240" w:lineRule="auto"/>
        <w:ind w:left="220" w:leftChars="100" w:firstLine="0" w:firstLineChars="0"/>
        <w:rPr>
          <w:rFonts w:ascii="Times New Roman" w:hAnsi="Times New Roman" w:cs="Times New Roman"/>
          <w:sz w:val="24"/>
          <w:szCs w:val="24"/>
        </w:rPr>
      </w:pPr>
      <w:r>
        <w:rPr>
          <w:rFonts w:ascii="Times New Roman" w:hAnsi="Times New Roman" w:cs="Times New Roman"/>
          <w:sz w:val="24"/>
          <w:szCs w:val="24"/>
        </w:rPr>
        <w:t>состояние преподавания учебных предметов;</w:t>
      </w:r>
    </w:p>
    <w:p>
      <w:pPr>
        <w:numPr>
          <w:ilvl w:val="0"/>
          <w:numId w:val="22"/>
        </w:numPr>
        <w:shd w:val="clear" w:color="auto" w:fill="FFFFFF"/>
        <w:spacing w:after="0" w:line="240" w:lineRule="auto"/>
        <w:ind w:left="220" w:leftChars="100" w:firstLine="0" w:firstLineChars="0"/>
        <w:rPr>
          <w:rFonts w:ascii="Times New Roman" w:hAnsi="Times New Roman" w:cs="Times New Roman"/>
          <w:sz w:val="24"/>
          <w:szCs w:val="24"/>
        </w:rPr>
      </w:pPr>
      <w:r>
        <w:rPr>
          <w:rFonts w:ascii="Times New Roman" w:hAnsi="Times New Roman" w:cs="Times New Roman"/>
          <w:sz w:val="24"/>
          <w:szCs w:val="24"/>
        </w:rPr>
        <w:t>качество знаний учащихся;</w:t>
      </w:r>
    </w:p>
    <w:p>
      <w:pPr>
        <w:numPr>
          <w:ilvl w:val="0"/>
          <w:numId w:val="22"/>
        </w:numPr>
        <w:shd w:val="clear" w:color="auto" w:fill="FFFFFF"/>
        <w:spacing w:after="0" w:line="240" w:lineRule="auto"/>
        <w:ind w:left="220" w:leftChars="100" w:firstLine="0" w:firstLineChars="0"/>
        <w:rPr>
          <w:rFonts w:ascii="Times New Roman" w:hAnsi="Times New Roman" w:cs="Times New Roman"/>
          <w:color w:val="000000"/>
          <w:sz w:val="24"/>
          <w:szCs w:val="24"/>
        </w:rPr>
      </w:pPr>
      <w:r>
        <w:rPr>
          <w:rFonts w:ascii="Times New Roman" w:hAnsi="Times New Roman" w:cs="Times New Roman"/>
          <w:color w:val="000000"/>
          <w:sz w:val="24"/>
          <w:szCs w:val="24"/>
        </w:rPr>
        <w:t>ведение школьной документации;</w:t>
      </w:r>
    </w:p>
    <w:p>
      <w:pPr>
        <w:numPr>
          <w:ilvl w:val="0"/>
          <w:numId w:val="22"/>
        </w:numPr>
        <w:shd w:val="clear" w:color="auto" w:fill="FFFFFF"/>
        <w:spacing w:after="0" w:line="240" w:lineRule="auto"/>
        <w:ind w:left="220" w:leftChars="100" w:firstLine="0" w:firstLineChars="0"/>
        <w:rPr>
          <w:rFonts w:ascii="Times New Roman" w:hAnsi="Times New Roman" w:cs="Times New Roman"/>
          <w:color w:val="000000"/>
          <w:sz w:val="24"/>
          <w:szCs w:val="24"/>
        </w:rPr>
      </w:pPr>
      <w:r>
        <w:rPr>
          <w:rFonts w:ascii="Times New Roman" w:hAnsi="Times New Roman" w:cs="Times New Roman"/>
          <w:color w:val="000000"/>
          <w:sz w:val="24"/>
          <w:szCs w:val="24"/>
        </w:rPr>
        <w:t>выполнение учебных программ;</w:t>
      </w:r>
    </w:p>
    <w:p>
      <w:pPr>
        <w:numPr>
          <w:ilvl w:val="0"/>
          <w:numId w:val="22"/>
        </w:numPr>
        <w:shd w:val="clear" w:color="auto" w:fill="FFFFFF"/>
        <w:spacing w:after="0" w:line="240" w:lineRule="auto"/>
        <w:ind w:left="220" w:leftChars="100" w:firstLine="0" w:firstLineChars="0"/>
        <w:rPr>
          <w:rFonts w:ascii="Times New Roman" w:hAnsi="Times New Roman" w:cs="Times New Roman"/>
          <w:color w:val="000000"/>
          <w:sz w:val="24"/>
          <w:szCs w:val="24"/>
        </w:rPr>
      </w:pPr>
      <w:r>
        <w:rPr>
          <w:rFonts w:ascii="Times New Roman" w:hAnsi="Times New Roman" w:cs="Times New Roman"/>
          <w:color w:val="000000"/>
          <w:sz w:val="24"/>
          <w:szCs w:val="24"/>
        </w:rPr>
        <w:t>подготовка и проведение промежуточной и итоговой аттестации;</w:t>
      </w:r>
    </w:p>
    <w:p>
      <w:pPr>
        <w:numPr>
          <w:ilvl w:val="0"/>
          <w:numId w:val="22"/>
        </w:numPr>
        <w:shd w:val="clear" w:color="auto" w:fill="FFFFFF"/>
        <w:spacing w:after="0" w:line="204" w:lineRule="atLeast"/>
        <w:ind w:left="220" w:leftChars="100" w:firstLine="0" w:firstLineChars="0"/>
        <w:rPr>
          <w:rFonts w:ascii="Times New Roman" w:hAnsi="Times New Roman" w:cs="Times New Roman"/>
          <w:sz w:val="24"/>
          <w:szCs w:val="24"/>
        </w:rPr>
      </w:pPr>
      <w:r>
        <w:rPr>
          <w:rFonts w:ascii="Times New Roman" w:hAnsi="Times New Roman" w:cs="Times New Roman"/>
          <w:color w:val="000000"/>
          <w:sz w:val="24"/>
          <w:szCs w:val="24"/>
        </w:rPr>
        <w:t>выполнение решений педагогических советов и совещаний</w:t>
      </w:r>
      <w:r>
        <w:rPr>
          <w:rFonts w:ascii="Times New Roman" w:hAnsi="Times New Roman" w:cs="Times New Roman"/>
          <w:b/>
          <w:color w:val="000000"/>
          <w:sz w:val="24"/>
          <w:szCs w:val="24"/>
        </w:rPr>
        <w:t xml:space="preserve">. </w:t>
      </w:r>
      <w:r>
        <w:rPr>
          <w:rFonts w:ascii="Times New Roman" w:hAnsi="Times New Roman" w:cs="Times New Roman"/>
          <w:b w:val="0"/>
          <w:bCs/>
          <w:color w:val="000000"/>
          <w:sz w:val="24"/>
          <w:szCs w:val="24"/>
        </w:rPr>
        <w:t>И т.д</w:t>
      </w:r>
    </w:p>
    <w:p>
      <w:pPr>
        <w:numPr>
          <w:ilvl w:val="0"/>
          <w:numId w:val="0"/>
        </w:numPr>
        <w:shd w:val="clear" w:color="auto" w:fill="FFFFFF"/>
        <w:spacing w:after="0" w:line="204" w:lineRule="atLeast"/>
        <w:rPr>
          <w:rFonts w:ascii="Times New Roman" w:hAnsi="Times New Roman" w:cs="Times New Roman"/>
          <w:b/>
          <w:color w:val="000000"/>
          <w:sz w:val="24"/>
          <w:szCs w:val="24"/>
        </w:rPr>
      </w:pPr>
    </w:p>
    <w:p>
      <w:pPr>
        <w:ind w:left="220" w:leftChars="100" w:firstLine="0" w:firstLineChars="0"/>
        <w:jc w:val="both"/>
        <w:rPr>
          <w:rFonts w:ascii="Times New Roman" w:hAnsi="Times New Roman" w:cs="Times New Roman"/>
          <w:color w:val="auto"/>
          <w:sz w:val="24"/>
          <w:szCs w:val="24"/>
          <w:lang w:val="ru-RU"/>
        </w:rPr>
      </w:pPr>
      <w:r>
        <w:rPr>
          <w:rFonts w:ascii="Times New Roman" w:hAnsi="Times New Roman" w:cs="Times New Roman"/>
          <w:sz w:val="24"/>
          <w:szCs w:val="24"/>
        </w:rPr>
        <w:t xml:space="preserve">Контроль осуществлялся как в форме инспектирования, так и в форме оказания методической помощи. План внутришкольного контроля корректировался по мере необходимости.   Итоги контроля </w:t>
      </w:r>
      <w:r>
        <w:rPr>
          <w:rFonts w:ascii="Times New Roman" w:hAnsi="Times New Roman" w:cs="Times New Roman"/>
          <w:color w:val="000000"/>
          <w:sz w:val="24"/>
          <w:szCs w:val="24"/>
        </w:rPr>
        <w:t>рассматривались на заседаниях педагогических советов, совещаниях при директоре, на заседаниях ШМО учителей-предметников,</w:t>
      </w:r>
      <w:r>
        <w:rPr>
          <w:rFonts w:ascii="Times New Roman" w:hAnsi="Times New Roman" w:cs="Times New Roman"/>
          <w:sz w:val="24"/>
          <w:szCs w:val="24"/>
        </w:rPr>
        <w:t xml:space="preserve"> отражены в справках, приказах директора.</w:t>
      </w:r>
      <w:r>
        <w:rPr>
          <w:rFonts w:ascii="Times New Roman" w:hAnsi="Times New Roman" w:cs="Times New Roman"/>
          <w:color w:val="auto"/>
          <w:sz w:val="24"/>
          <w:szCs w:val="24"/>
        </w:rPr>
        <w:t xml:space="preserve">   </w:t>
      </w:r>
      <w:r>
        <w:rPr>
          <w:rFonts w:ascii="Times New Roman" w:hAnsi="Times New Roman" w:cs="Times New Roman"/>
          <w:color w:val="auto"/>
          <w:sz w:val="24"/>
          <w:szCs w:val="24"/>
          <w:lang w:val="ru-RU"/>
        </w:rPr>
        <w:tab/>
      </w:r>
      <w:r>
        <w:rPr>
          <w:rFonts w:ascii="Times New Roman" w:hAnsi="Times New Roman" w:cs="Times New Roman"/>
          <w:color w:val="auto"/>
          <w:sz w:val="24"/>
          <w:szCs w:val="24"/>
          <w:lang w:val="ru-RU"/>
        </w:rPr>
        <w:tab/>
      </w:r>
      <w:r>
        <w:rPr>
          <w:rFonts w:ascii="Times New Roman" w:hAnsi="Times New Roman" w:cs="Times New Roman"/>
          <w:color w:val="auto"/>
          <w:sz w:val="24"/>
          <w:szCs w:val="24"/>
        </w:rPr>
        <w:t>В 20</w:t>
      </w:r>
      <w:r>
        <w:rPr>
          <w:rFonts w:hint="default" w:ascii="Times New Roman" w:hAnsi="Times New Roman" w:cs="Times New Roman"/>
          <w:color w:val="auto"/>
          <w:sz w:val="24"/>
          <w:szCs w:val="24"/>
          <w:lang w:val="ru-RU"/>
        </w:rPr>
        <w:t>20</w:t>
      </w:r>
      <w:r>
        <w:rPr>
          <w:rFonts w:ascii="Times New Roman" w:hAnsi="Times New Roman" w:cs="Times New Roman"/>
          <w:color w:val="auto"/>
          <w:sz w:val="24"/>
          <w:szCs w:val="24"/>
        </w:rPr>
        <w:t>-20</w:t>
      </w:r>
      <w:r>
        <w:rPr>
          <w:rFonts w:ascii="Times New Roman" w:hAnsi="Times New Roman" w:cs="Times New Roman"/>
          <w:color w:val="auto"/>
          <w:sz w:val="24"/>
          <w:szCs w:val="24"/>
          <w:lang w:val="ru-RU"/>
        </w:rPr>
        <w:t>2</w:t>
      </w:r>
      <w:r>
        <w:rPr>
          <w:rFonts w:hint="default" w:ascii="Times New Roman" w:hAnsi="Times New Roman" w:cs="Times New Roman"/>
          <w:color w:val="auto"/>
          <w:sz w:val="24"/>
          <w:szCs w:val="24"/>
          <w:lang w:val="ru-RU"/>
        </w:rPr>
        <w:t>1</w:t>
      </w:r>
      <w:r>
        <w:rPr>
          <w:rFonts w:ascii="Times New Roman" w:hAnsi="Times New Roman" w:cs="Times New Roman"/>
          <w:color w:val="auto"/>
          <w:sz w:val="24"/>
          <w:szCs w:val="24"/>
        </w:rPr>
        <w:t xml:space="preserve"> учебном году внутришкольный контроль учебной деятельности был спланирован в соответствии с анализом учебной деятельности и анализом внутришкольного контроля за 201</w:t>
      </w:r>
      <w:r>
        <w:rPr>
          <w:rFonts w:hint="default" w:ascii="Times New Roman" w:hAnsi="Times New Roman" w:cs="Times New Roman"/>
          <w:color w:val="auto"/>
          <w:sz w:val="24"/>
          <w:szCs w:val="24"/>
          <w:lang w:val="ru-RU"/>
        </w:rPr>
        <w:t>9</w:t>
      </w:r>
      <w:r>
        <w:rPr>
          <w:rFonts w:ascii="Times New Roman" w:hAnsi="Times New Roman" w:cs="Times New Roman"/>
          <w:color w:val="auto"/>
          <w:sz w:val="24"/>
          <w:szCs w:val="24"/>
        </w:rPr>
        <w:t>- 20</w:t>
      </w:r>
      <w:r>
        <w:rPr>
          <w:rFonts w:hint="default" w:ascii="Times New Roman" w:hAnsi="Times New Roman" w:cs="Times New Roman"/>
          <w:color w:val="auto"/>
          <w:sz w:val="24"/>
          <w:szCs w:val="24"/>
          <w:lang w:val="ru-RU"/>
        </w:rPr>
        <w:t>20</w:t>
      </w:r>
      <w:r>
        <w:rPr>
          <w:rFonts w:ascii="Times New Roman" w:hAnsi="Times New Roman" w:cs="Times New Roman"/>
          <w:color w:val="auto"/>
          <w:sz w:val="24"/>
          <w:szCs w:val="24"/>
        </w:rPr>
        <w:t xml:space="preserve"> учебный год. Выполняя основную задачу - повышение успеваемости и качества образования, поставленную на учебный год, все мероприятия ВШК были направлены на решение этой задачи.</w:t>
      </w:r>
      <w:r>
        <w:rPr>
          <w:rFonts w:ascii="Times New Roman" w:hAnsi="Times New Roman" w:cs="Times New Roman"/>
          <w:color w:val="auto"/>
          <w:sz w:val="24"/>
          <w:szCs w:val="24"/>
          <w:lang w:val="ru-RU"/>
        </w:rPr>
        <w:tab/>
      </w:r>
      <w:r>
        <w:rPr>
          <w:rFonts w:ascii="Times New Roman" w:hAnsi="Times New Roman" w:cs="Times New Roman"/>
          <w:color w:val="auto"/>
          <w:sz w:val="24"/>
          <w:szCs w:val="24"/>
          <w:lang w:val="ru-RU"/>
        </w:rPr>
        <w:tab/>
      </w:r>
      <w:r>
        <w:rPr>
          <w:rFonts w:ascii="Times New Roman" w:hAnsi="Times New Roman" w:cs="Times New Roman"/>
          <w:color w:val="auto"/>
          <w:sz w:val="24"/>
          <w:szCs w:val="24"/>
          <w:lang w:val="ru-RU"/>
        </w:rPr>
        <w:tab/>
      </w:r>
      <w:r>
        <w:rPr>
          <w:rFonts w:ascii="Times New Roman" w:hAnsi="Times New Roman" w:cs="Times New Roman"/>
          <w:color w:val="auto"/>
          <w:sz w:val="24"/>
          <w:szCs w:val="24"/>
          <w:lang w:val="ru-RU"/>
        </w:rPr>
        <w:tab/>
      </w:r>
      <w:r>
        <w:rPr>
          <w:rFonts w:ascii="Times New Roman" w:hAnsi="Times New Roman" w:cs="Times New Roman"/>
          <w:color w:val="auto"/>
          <w:sz w:val="24"/>
          <w:szCs w:val="24"/>
          <w:lang w:val="ru-RU"/>
        </w:rPr>
        <w:tab/>
      </w:r>
    </w:p>
    <w:p>
      <w:pPr>
        <w:ind w:left="220" w:leftChars="100" w:firstLine="0" w:firstLineChars="0"/>
        <w:jc w:val="both"/>
        <w:rPr>
          <w:rFonts w:ascii="Times New Roman" w:hAnsi="Times New Roman" w:cs="Times New Roman"/>
          <w:color w:val="auto"/>
          <w:sz w:val="24"/>
          <w:szCs w:val="24"/>
        </w:rPr>
      </w:pPr>
    </w:p>
    <w:p>
      <w:pPr>
        <w:ind w:left="220" w:leftChars="100" w:firstLine="0" w:firstLineChars="0"/>
        <w:jc w:val="both"/>
        <w:rPr>
          <w:rFonts w:hint="default" w:ascii="Times New Roman" w:hAnsi="Times New Roman" w:cs="Times New Roman"/>
          <w:color w:val="auto"/>
          <w:sz w:val="24"/>
          <w:szCs w:val="24"/>
          <w:lang w:val="ru-RU"/>
        </w:rPr>
      </w:pPr>
      <w:r>
        <w:rPr>
          <w:rFonts w:ascii="Times New Roman" w:hAnsi="Times New Roman" w:cs="Times New Roman"/>
          <w:color w:val="auto"/>
          <w:sz w:val="24"/>
          <w:szCs w:val="24"/>
        </w:rPr>
        <w:t>В течение 20</w:t>
      </w:r>
      <w:r>
        <w:rPr>
          <w:rFonts w:hint="default" w:ascii="Times New Roman" w:hAnsi="Times New Roman" w:cs="Times New Roman"/>
          <w:color w:val="auto"/>
          <w:sz w:val="24"/>
          <w:szCs w:val="24"/>
          <w:lang w:val="ru-RU"/>
        </w:rPr>
        <w:t>20</w:t>
      </w:r>
      <w:r>
        <w:rPr>
          <w:rFonts w:ascii="Times New Roman" w:hAnsi="Times New Roman" w:cs="Times New Roman"/>
          <w:color w:val="auto"/>
          <w:sz w:val="24"/>
          <w:szCs w:val="24"/>
          <w:lang w:val="ru-RU"/>
        </w:rPr>
        <w:t>-</w:t>
      </w:r>
      <w:r>
        <w:rPr>
          <w:rFonts w:ascii="Times New Roman" w:hAnsi="Times New Roman" w:cs="Times New Roman"/>
          <w:color w:val="auto"/>
          <w:sz w:val="24"/>
          <w:szCs w:val="24"/>
        </w:rPr>
        <w:t>20</w:t>
      </w:r>
      <w:r>
        <w:rPr>
          <w:rFonts w:ascii="Times New Roman" w:hAnsi="Times New Roman" w:cs="Times New Roman"/>
          <w:color w:val="auto"/>
          <w:sz w:val="24"/>
          <w:szCs w:val="24"/>
          <w:lang w:val="ru-RU"/>
        </w:rPr>
        <w:t>2</w:t>
      </w:r>
      <w:r>
        <w:rPr>
          <w:rFonts w:hint="default" w:cs="Times New Roman"/>
          <w:color w:val="auto"/>
          <w:sz w:val="24"/>
          <w:szCs w:val="24"/>
          <w:lang w:val="ru-RU"/>
        </w:rPr>
        <w:t>1г</w:t>
      </w:r>
    </w:p>
    <w:p>
      <w:pPr>
        <w:jc w:val="both"/>
        <w:rPr>
          <w:rFonts w:ascii="Times New Roman" w:hAnsi="Times New Roman" w:cs="Times New Roman"/>
          <w:color w:val="auto"/>
          <w:sz w:val="24"/>
          <w:szCs w:val="24"/>
        </w:rPr>
      </w:pPr>
      <w:r>
        <w:rPr>
          <w:rFonts w:hint="default" w:ascii="Times New Roman" w:hAnsi="Times New Roman" w:cs="Times New Roman"/>
          <w:color w:val="auto"/>
          <w:sz w:val="24"/>
          <w:szCs w:val="24"/>
          <w:lang w:val="ru-RU"/>
        </w:rPr>
        <w:t>1</w:t>
      </w:r>
      <w:r>
        <w:rPr>
          <w:rFonts w:ascii="Times New Roman" w:hAnsi="Times New Roman" w:cs="Times New Roman"/>
          <w:color w:val="auto"/>
          <w:sz w:val="24"/>
          <w:szCs w:val="24"/>
          <w:lang w:val="ru-RU"/>
        </w:rPr>
        <w:t xml:space="preserve"> </w:t>
      </w:r>
      <w:r>
        <w:rPr>
          <w:rFonts w:ascii="Times New Roman" w:hAnsi="Times New Roman" w:cs="Times New Roman"/>
          <w:color w:val="auto"/>
          <w:sz w:val="24"/>
          <w:szCs w:val="24"/>
        </w:rPr>
        <w:t xml:space="preserve">учебного года администрация школы совместно с руководителями школьных методических объединений, проводила внутренний аудит оценки качества образования через: </w:t>
      </w:r>
    </w:p>
    <w:p>
      <w:pPr>
        <w:pStyle w:val="13"/>
        <w:numPr>
          <w:ilvl w:val="0"/>
          <w:numId w:val="23"/>
        </w:numPr>
        <w:autoSpaceDE w:val="0"/>
        <w:autoSpaceDN w:val="0"/>
        <w:adjustRightInd w:val="0"/>
        <w:spacing w:after="0" w:line="240" w:lineRule="auto"/>
        <w:ind w:left="218" w:leftChars="99" w:firstLine="2" w:firstLineChars="0"/>
        <w:jc w:val="left"/>
        <w:rPr>
          <w:rFonts w:ascii="Times New Roman" w:hAnsi="Times New Roman" w:cs="Times New Roman"/>
          <w:color w:val="auto"/>
          <w:sz w:val="24"/>
          <w:szCs w:val="24"/>
        </w:rPr>
      </w:pPr>
      <w:r>
        <w:rPr>
          <w:rFonts w:ascii="Times New Roman" w:hAnsi="Times New Roman" w:cs="Times New Roman"/>
          <w:color w:val="auto"/>
          <w:sz w:val="24"/>
          <w:szCs w:val="24"/>
        </w:rPr>
        <w:t xml:space="preserve">мониторинг успеваемости учащихся по основным предметам Учебного плана (административные контрольные работы  после каждой четверти); </w:t>
      </w:r>
    </w:p>
    <w:p>
      <w:pPr>
        <w:pStyle w:val="13"/>
        <w:numPr>
          <w:ilvl w:val="0"/>
          <w:numId w:val="23"/>
        </w:numPr>
        <w:autoSpaceDE w:val="0"/>
        <w:autoSpaceDN w:val="0"/>
        <w:adjustRightInd w:val="0"/>
        <w:spacing w:after="0" w:line="240" w:lineRule="auto"/>
        <w:ind w:left="218" w:leftChars="99" w:firstLine="2" w:firstLineChars="0"/>
        <w:jc w:val="left"/>
        <w:rPr>
          <w:rFonts w:ascii="Times New Roman" w:hAnsi="Times New Roman" w:cs="Times New Roman"/>
          <w:color w:val="auto"/>
          <w:sz w:val="24"/>
          <w:szCs w:val="24"/>
        </w:rPr>
      </w:pPr>
      <w:r>
        <w:rPr>
          <w:rFonts w:ascii="Times New Roman" w:hAnsi="Times New Roman" w:cs="Times New Roman"/>
          <w:color w:val="auto"/>
          <w:sz w:val="24"/>
          <w:szCs w:val="24"/>
        </w:rPr>
        <w:t xml:space="preserve">состояния преподавания учебных предметов, курсов по выбору, выполнение государственных образовательных стандартов, анализ результатов промежуточной и государственной итоговой аттестации; </w:t>
      </w:r>
    </w:p>
    <w:p>
      <w:pPr>
        <w:pStyle w:val="13"/>
        <w:numPr>
          <w:ilvl w:val="0"/>
          <w:numId w:val="23"/>
        </w:numPr>
        <w:autoSpaceDE w:val="0"/>
        <w:autoSpaceDN w:val="0"/>
        <w:adjustRightInd w:val="0"/>
        <w:spacing w:after="0" w:line="240" w:lineRule="auto"/>
        <w:ind w:left="218" w:leftChars="99" w:firstLine="2" w:firstLineChars="0"/>
        <w:jc w:val="left"/>
        <w:rPr>
          <w:rFonts w:ascii="Times New Roman" w:hAnsi="Times New Roman" w:cs="Times New Roman"/>
          <w:color w:val="auto"/>
          <w:sz w:val="24"/>
          <w:szCs w:val="24"/>
        </w:rPr>
      </w:pPr>
      <w:r>
        <w:rPr>
          <w:rFonts w:ascii="Times New Roman" w:hAnsi="Times New Roman" w:cs="Times New Roman"/>
          <w:color w:val="auto"/>
          <w:sz w:val="24"/>
          <w:szCs w:val="24"/>
        </w:rPr>
        <w:t xml:space="preserve"> контроль состояния преподавания в </w:t>
      </w:r>
      <w:r>
        <w:rPr>
          <w:rFonts w:ascii="Times New Roman" w:hAnsi="Times New Roman" w:cs="Times New Roman"/>
          <w:color w:val="auto"/>
          <w:sz w:val="24"/>
          <w:szCs w:val="24"/>
          <w:lang w:val="ru-RU"/>
        </w:rPr>
        <w:t>2</w:t>
      </w:r>
      <w:r>
        <w:rPr>
          <w:rFonts w:ascii="Times New Roman" w:hAnsi="Times New Roman" w:cs="Times New Roman"/>
          <w:color w:val="auto"/>
          <w:sz w:val="24"/>
          <w:szCs w:val="24"/>
        </w:rPr>
        <w:t xml:space="preserve"> - 9 классах с целью организации деятельности и промежуточного контроля знаний, обучающихся на уроках; </w:t>
      </w:r>
    </w:p>
    <w:p>
      <w:pPr>
        <w:pStyle w:val="13"/>
        <w:numPr>
          <w:ilvl w:val="0"/>
          <w:numId w:val="23"/>
        </w:numPr>
        <w:autoSpaceDE w:val="0"/>
        <w:autoSpaceDN w:val="0"/>
        <w:adjustRightInd w:val="0"/>
        <w:spacing w:after="0" w:line="240" w:lineRule="auto"/>
        <w:ind w:left="218" w:leftChars="99" w:firstLine="2" w:firstLineChars="0"/>
        <w:jc w:val="left"/>
        <w:rPr>
          <w:rFonts w:ascii="Times New Roman" w:hAnsi="Times New Roman" w:cs="Times New Roman"/>
          <w:color w:val="auto"/>
          <w:sz w:val="24"/>
          <w:szCs w:val="24"/>
        </w:rPr>
      </w:pPr>
      <w:r>
        <w:rPr>
          <w:rFonts w:ascii="Times New Roman" w:hAnsi="Times New Roman" w:cs="Times New Roman"/>
          <w:color w:val="auto"/>
          <w:sz w:val="24"/>
          <w:szCs w:val="24"/>
        </w:rPr>
        <w:t>мониторинг участия обучающихся в интеллектуальных (олимпиады, конференции) и творческих конкурсах.</w:t>
      </w:r>
    </w:p>
    <w:p>
      <w:pPr>
        <w:shd w:val="clear" w:color="auto" w:fill="FFFFFF"/>
        <w:spacing w:after="0" w:line="300" w:lineRule="atLeast"/>
        <w:jc w:val="both"/>
        <w:rPr>
          <w:rFonts w:hint="default" w:ascii="Times New Roman" w:hAnsi="Times New Roman" w:eastAsia="Times New Roman" w:cs="Times New Roman"/>
          <w:color w:val="auto"/>
          <w:sz w:val="24"/>
          <w:szCs w:val="24"/>
          <w:lang w:val="en-US" w:eastAsia="ru-RU"/>
        </w:rPr>
      </w:pPr>
      <w:r>
        <w:rPr>
          <w:rFonts w:ascii="Times New Roman" w:hAnsi="Times New Roman"/>
          <w:b w:val="0"/>
          <w:bCs/>
          <w:color w:val="auto"/>
          <w:sz w:val="24"/>
          <w:lang w:val="ru-RU"/>
        </w:rPr>
        <w:t xml:space="preserve">Также, согласно плану МКУ </w:t>
      </w:r>
      <w:r>
        <w:rPr>
          <w:rFonts w:hint="default" w:ascii="Times New Roman" w:hAnsi="Times New Roman"/>
          <w:b w:val="0"/>
          <w:bCs/>
          <w:color w:val="auto"/>
          <w:sz w:val="24"/>
          <w:lang w:val="ru-RU"/>
        </w:rPr>
        <w:t>«</w:t>
      </w:r>
      <w:r>
        <w:rPr>
          <w:rFonts w:ascii="Times New Roman" w:hAnsi="Times New Roman"/>
          <w:b w:val="0"/>
          <w:bCs/>
          <w:color w:val="auto"/>
          <w:sz w:val="24"/>
          <w:lang w:val="ru-RU"/>
        </w:rPr>
        <w:t>Управления образования</w:t>
      </w:r>
      <w:r>
        <w:rPr>
          <w:rFonts w:hint="default" w:ascii="Times New Roman" w:hAnsi="Times New Roman"/>
          <w:b w:val="0"/>
          <w:bCs/>
          <w:color w:val="auto"/>
          <w:sz w:val="24"/>
          <w:lang w:val="ru-RU"/>
        </w:rPr>
        <w:t>»  в 3 четверти был проведен</w:t>
      </w:r>
      <w:r>
        <w:rPr>
          <w:rFonts w:hint="default" w:ascii="Times New Roman" w:hAnsi="Times New Roman"/>
          <w:b w:val="0"/>
          <w:bCs/>
          <w:color w:val="auto"/>
          <w:sz w:val="24"/>
          <w:lang w:val="en-US"/>
        </w:rPr>
        <w:t xml:space="preserve"> </w:t>
      </w:r>
      <w:r>
        <w:rPr>
          <w:rFonts w:hint="default" w:ascii="Times New Roman" w:hAnsi="Times New Roman"/>
          <w:b w:val="0"/>
          <w:bCs/>
          <w:color w:val="auto"/>
          <w:sz w:val="24"/>
          <w:lang w:val="ru-RU"/>
        </w:rPr>
        <w:t>р</w:t>
      </w:r>
      <w:r>
        <w:rPr>
          <w:rFonts w:hint="default" w:ascii="Times New Roman" w:hAnsi="Times New Roman" w:eastAsia="SimSun" w:cs="Times New Roman"/>
          <w:color w:val="auto"/>
          <w:sz w:val="24"/>
          <w:szCs w:val="24"/>
        </w:rPr>
        <w:t xml:space="preserve">еспубликанский общешкольный диктант по английскому языку «JUST A DICTATION» </w:t>
      </w:r>
      <w:r>
        <w:rPr>
          <w:rFonts w:hint="default" w:ascii="Times New Roman" w:hAnsi="Times New Roman"/>
          <w:b w:val="0"/>
          <w:bCs/>
          <w:color w:val="auto"/>
          <w:sz w:val="24"/>
          <w:lang w:val="ru-RU"/>
        </w:rPr>
        <w:t xml:space="preserve"> в   4,5-6,7-8,9 классах;  (Справка по итогам анализа диктанта - имеется).                     </w:t>
      </w:r>
      <w:r>
        <w:rPr>
          <w:rFonts w:hint="default" w:ascii="Times New Roman" w:hAnsi="Times New Roman"/>
          <w:b w:val="0"/>
          <w:bCs/>
          <w:color w:val="auto"/>
          <w:sz w:val="24"/>
          <w:lang w:val="ru-RU"/>
        </w:rPr>
        <w:tab/>
      </w:r>
      <w:r>
        <w:rPr>
          <w:rFonts w:hint="default" w:ascii="Times New Roman" w:hAnsi="Times New Roman"/>
          <w:b w:val="0"/>
          <w:bCs/>
          <w:color w:val="auto"/>
          <w:sz w:val="24"/>
          <w:lang w:val="ru-RU"/>
        </w:rPr>
        <w:tab/>
      </w:r>
      <w:r>
        <w:rPr>
          <w:rFonts w:ascii="Times New Roman" w:hAnsi="Times New Roman"/>
          <w:b w:val="0"/>
          <w:bCs/>
          <w:color w:val="auto"/>
          <w:sz w:val="24"/>
        </w:rPr>
        <w:t>Уровень диагностирования – базовый.</w:t>
      </w:r>
      <w:r>
        <w:rPr>
          <w:rFonts w:hint="default"/>
          <w:b w:val="0"/>
          <w:bCs/>
          <w:color w:val="auto"/>
          <w:sz w:val="24"/>
          <w:lang w:val="ru-RU"/>
        </w:rPr>
        <w:t xml:space="preserve"> </w:t>
      </w:r>
      <w:r>
        <w:rPr>
          <w:rFonts w:ascii="Times New Roman" w:hAnsi="Times New Roman" w:eastAsia="Times New Roman" w:cs="Times New Roman"/>
          <w:color w:val="auto"/>
          <w:sz w:val="24"/>
          <w:szCs w:val="24"/>
          <w:lang w:eastAsia="ru-RU"/>
        </w:rPr>
        <w:t>Результаты внутреннего и внешнего аудита обсуждались на совещаниях при директоре, педагогических советах школы, заседаниях школьных методических объединений, общешкольных родительских собраниях.</w:t>
      </w:r>
      <w:r>
        <w:rPr>
          <w:rFonts w:hint="default" w:ascii="Times New Roman" w:hAnsi="Times New Roman" w:eastAsia="Times New Roman" w:cs="Times New Roman"/>
          <w:color w:val="auto"/>
          <w:sz w:val="24"/>
          <w:szCs w:val="24"/>
          <w:lang w:val="en-US" w:eastAsia="ru-RU"/>
        </w:rPr>
        <w:t xml:space="preserve"> </w:t>
      </w:r>
      <w:r>
        <w:rPr>
          <w:rFonts w:hint="default" w:ascii="Times New Roman" w:hAnsi="Times New Roman" w:eastAsia="Times New Roman" w:cs="Times New Roman"/>
          <w:color w:val="auto"/>
          <w:sz w:val="24"/>
          <w:szCs w:val="24"/>
          <w:lang w:val="en-US" w:eastAsia="ru-RU"/>
        </w:rPr>
        <w:tab/>
      </w:r>
    </w:p>
    <w:p>
      <w:pPr>
        <w:shd w:val="clear" w:color="auto" w:fill="FFFFFF"/>
        <w:spacing w:after="0" w:line="300" w:lineRule="atLeast"/>
        <w:ind w:firstLine="708" w:firstLineChars="0"/>
        <w:jc w:val="both"/>
        <w:rPr>
          <w:rFonts w:ascii="Times New Roman" w:hAnsi="Times New Roman"/>
          <w:color w:val="auto"/>
          <w:sz w:val="24"/>
          <w:szCs w:val="24"/>
        </w:rPr>
      </w:pPr>
      <w:r>
        <w:rPr>
          <w:rFonts w:ascii="Times New Roman" w:hAnsi="Times New Roman" w:cs="Times New Roman"/>
          <w:color w:val="auto"/>
          <w:sz w:val="24"/>
          <w:szCs w:val="24"/>
        </w:rPr>
        <w:t>Большое внимание в течении года уделялось адаптации учащихся</w:t>
      </w:r>
      <w:r>
        <w:rPr>
          <w:rFonts w:hint="default" w:ascii="Times New Roman" w:hAnsi="Times New Roman" w:cs="Times New Roman"/>
          <w:color w:val="auto"/>
          <w:sz w:val="24"/>
          <w:szCs w:val="24"/>
          <w:lang w:val="ru-RU"/>
        </w:rPr>
        <w:t xml:space="preserve"> 1 и </w:t>
      </w:r>
      <w:r>
        <w:rPr>
          <w:rFonts w:ascii="Times New Roman" w:hAnsi="Times New Roman" w:cs="Times New Roman"/>
          <w:color w:val="auto"/>
          <w:sz w:val="24"/>
          <w:szCs w:val="24"/>
          <w:lang w:val="ru-RU"/>
        </w:rPr>
        <w:t xml:space="preserve"> 5 классов.</w:t>
      </w:r>
      <w:r>
        <w:rPr>
          <w:rFonts w:hint="default" w:ascii="Times New Roman" w:hAnsi="Times New Roman" w:cs="Times New Roman"/>
          <w:color w:val="auto"/>
          <w:sz w:val="24"/>
          <w:szCs w:val="24"/>
          <w:lang w:val="ru-RU"/>
        </w:rPr>
        <w:tab/>
      </w:r>
      <w:r>
        <w:rPr>
          <w:rFonts w:hint="default" w:ascii="Times New Roman" w:hAnsi="Times New Roman" w:cs="Times New Roman"/>
          <w:color w:val="auto"/>
          <w:sz w:val="24"/>
          <w:szCs w:val="24"/>
          <w:lang w:val="ru-RU"/>
        </w:rPr>
        <w:tab/>
      </w:r>
      <w:r>
        <w:rPr>
          <w:rFonts w:ascii="Times New Roman" w:hAnsi="Times New Roman" w:cs="Times New Roman"/>
          <w:color w:val="auto"/>
          <w:sz w:val="24"/>
          <w:szCs w:val="24"/>
          <w:lang w:val="ru-RU"/>
        </w:rPr>
        <w:t xml:space="preserve"> </w:t>
      </w:r>
      <w:r>
        <w:rPr>
          <w:rFonts w:ascii="Times New Roman" w:hAnsi="Times New Roman"/>
          <w:color w:val="auto"/>
          <w:sz w:val="24"/>
          <w:szCs w:val="24"/>
        </w:rPr>
        <w:t xml:space="preserve">В 1 классе обучается 5 учащихся: 4 девочки и 1 мальчик. Возраст детей на 1 сентября от 6 лет 3 мес до 7 лет 11 мес, самая младшая- Егорова Д., самая старшая –Яковлева В. Все первоклассники посещали детский сад при школе, поэтому им хорошо знакома школа,  ученики, учителя. Нужно сказать,  дети любят писать,  также лепить, рисовать, бегать. Кто же в школе будет бегать, как не первоклассники? Так вот, детям ещё нравится считать «звёздочки», в домашних тетрадях сразу смотрят оценки, сравнивают работы, оценки. В классе есть положительный лидер во всех отношениях – Иванова В. – аккуратная, исполнительная, добрая, умная, дружная, спортивная девочка- авторитет, за которой все тянутся, хороший стимул.  </w:t>
      </w:r>
      <w:r>
        <w:rPr>
          <w:rFonts w:hint="default" w:ascii="Times New Roman" w:hAnsi="Times New Roman"/>
          <w:color w:val="auto"/>
          <w:sz w:val="24"/>
          <w:szCs w:val="24"/>
          <w:lang w:val="ru-RU"/>
        </w:rPr>
        <w:tab/>
      </w:r>
      <w:r>
        <w:rPr>
          <w:rFonts w:ascii="Times New Roman" w:hAnsi="Times New Roman"/>
          <w:color w:val="auto"/>
          <w:sz w:val="24"/>
          <w:szCs w:val="24"/>
        </w:rPr>
        <w:t>Вообще, 1 класс –активный, интересный, шумный немного, дружный класс, работоспособный, имеет желание учиться, стремление,  у них много вопросов и ответов.Среди учеников 1класса есть дети с максимально высоким уровнем школьной мотивации, учебной активности. Такие дети отличаются наличием высоких познавательных мотивов, стремлением наиболее успешно выполнять все предъявляемые школой требования. Они очень четко следуют всем указаниям учителя, добросовестны и ответственны, сильно переживают, если получают замечания педагога.</w:t>
      </w:r>
    </w:p>
    <w:p>
      <w:pPr>
        <w:spacing w:after="0"/>
        <w:jc w:val="both"/>
        <w:rPr>
          <w:rFonts w:ascii="Times New Roman" w:hAnsi="Times New Roman"/>
          <w:color w:val="auto"/>
          <w:sz w:val="24"/>
          <w:szCs w:val="24"/>
        </w:rPr>
      </w:pPr>
      <w:r>
        <w:rPr>
          <w:rFonts w:ascii="Times New Roman" w:hAnsi="Times New Roman"/>
          <w:color w:val="auto"/>
          <w:sz w:val="24"/>
          <w:szCs w:val="24"/>
        </w:rPr>
        <w:t>Дети очень активны, подвижны, много энергии, которую надо потратить и отправить в нужном направлении. Они соревнуются везде, на уроках, на переменах, играх, в походке. Их дух соревнования так высок, что они обижаются быстро, если не спросишь у кого–то первым, все хотят сразу ответить. Мальчику одному в классе среди девочек тоже трудно. Захар не хочет соревноваться с девочками, ему бы с мальчиками. Поэтому у его добавляются лишние переживания.</w:t>
      </w:r>
    </w:p>
    <w:p>
      <w:pPr>
        <w:ind w:firstLine="708" w:firstLineChars="0"/>
        <w:jc w:val="both"/>
        <w:rPr>
          <w:rFonts w:ascii="Times New Roman" w:hAnsi="Times New Roman" w:cs="Times New Roman"/>
          <w:b/>
          <w:color w:val="auto"/>
          <w:sz w:val="24"/>
          <w:szCs w:val="24"/>
        </w:rPr>
      </w:pPr>
      <w:r>
        <w:rPr>
          <w:rFonts w:ascii="Times New Roman" w:hAnsi="Times New Roman" w:cs="Times New Roman"/>
          <w:color w:val="auto"/>
          <w:sz w:val="24"/>
          <w:szCs w:val="24"/>
          <w:lang w:val="ru-RU"/>
        </w:rPr>
        <w:t>Классный руководитель Будяшкин</w:t>
      </w:r>
      <w:r>
        <w:rPr>
          <w:rFonts w:hint="default" w:ascii="Times New Roman" w:hAnsi="Times New Roman" w:cs="Times New Roman"/>
          <w:color w:val="auto"/>
          <w:sz w:val="24"/>
          <w:szCs w:val="24"/>
          <w:lang w:val="ru-RU"/>
        </w:rPr>
        <w:t xml:space="preserve"> Ю</w:t>
      </w:r>
      <w:r>
        <w:rPr>
          <w:rFonts w:ascii="Times New Roman" w:hAnsi="Times New Roman" w:cs="Times New Roman"/>
          <w:color w:val="auto"/>
          <w:sz w:val="24"/>
          <w:szCs w:val="24"/>
          <w:lang w:val="ru-RU"/>
        </w:rPr>
        <w:t>.З</w:t>
      </w:r>
      <w:r>
        <w:rPr>
          <w:rFonts w:ascii="Times New Roman" w:hAnsi="Times New Roman" w:cs="Times New Roman"/>
          <w:color w:val="auto"/>
          <w:sz w:val="24"/>
          <w:szCs w:val="24"/>
        </w:rPr>
        <w:t xml:space="preserve"> </w:t>
      </w:r>
      <w:r>
        <w:rPr>
          <w:rFonts w:ascii="Times New Roman" w:hAnsi="Times New Roman" w:cs="Times New Roman"/>
          <w:color w:val="auto"/>
          <w:sz w:val="24"/>
          <w:szCs w:val="24"/>
          <w:lang w:val="ru-RU"/>
        </w:rPr>
        <w:t>В</w:t>
      </w:r>
      <w:r>
        <w:rPr>
          <w:rFonts w:hint="default" w:ascii="Times New Roman" w:hAnsi="Times New Roman" w:cs="Times New Roman"/>
          <w:color w:val="auto"/>
          <w:sz w:val="24"/>
          <w:szCs w:val="24"/>
          <w:lang w:val="ru-RU"/>
        </w:rPr>
        <w:t xml:space="preserve"> классе обучется всего 3 ученика,</w:t>
      </w:r>
      <w:r>
        <w:rPr>
          <w:rFonts w:hint="default" w:cs="Times New Roman"/>
          <w:color w:val="auto"/>
          <w:sz w:val="24"/>
          <w:szCs w:val="24"/>
          <w:lang w:val="ru-RU"/>
        </w:rPr>
        <w:t xml:space="preserve"> </w:t>
      </w:r>
      <w:r>
        <w:rPr>
          <w:rFonts w:hint="default" w:ascii="Times New Roman" w:hAnsi="Times New Roman" w:cs="Times New Roman"/>
          <w:color w:val="auto"/>
          <w:sz w:val="24"/>
          <w:szCs w:val="24"/>
          <w:lang w:val="ru-RU"/>
        </w:rPr>
        <w:t xml:space="preserve">два мальчика и одна девочка. Класс дружный,всегда держатся вместе,помогают и подерживают друг друга.Очень тесная связь с классным руководителем.Они быстро нашли общий «язык». </w:t>
      </w:r>
      <w:r>
        <w:rPr>
          <w:rFonts w:ascii="Times New Roman" w:hAnsi="Times New Roman" w:cs="Times New Roman"/>
          <w:color w:val="auto"/>
          <w:sz w:val="24"/>
          <w:szCs w:val="24"/>
        </w:rPr>
        <w:t>Результаты контроля процесса адаптации учащихся , 5- го класс</w:t>
      </w:r>
      <w:r>
        <w:rPr>
          <w:rFonts w:ascii="Times New Roman" w:hAnsi="Times New Roman" w:cs="Times New Roman"/>
          <w:color w:val="auto"/>
          <w:sz w:val="24"/>
          <w:szCs w:val="24"/>
          <w:lang w:val="ru-RU"/>
        </w:rPr>
        <w:t>а</w:t>
      </w:r>
      <w:r>
        <w:rPr>
          <w:rFonts w:ascii="Times New Roman" w:hAnsi="Times New Roman" w:cs="Times New Roman"/>
          <w:color w:val="auto"/>
          <w:sz w:val="24"/>
          <w:szCs w:val="24"/>
        </w:rPr>
        <w:t xml:space="preserve"> к школе за 20</w:t>
      </w:r>
      <w:r>
        <w:rPr>
          <w:rFonts w:hint="default" w:ascii="Times New Roman" w:hAnsi="Times New Roman" w:cs="Times New Roman"/>
          <w:color w:val="auto"/>
          <w:sz w:val="24"/>
          <w:szCs w:val="24"/>
          <w:lang w:val="ru-RU"/>
        </w:rPr>
        <w:t>20</w:t>
      </w:r>
      <w:r>
        <w:rPr>
          <w:rFonts w:ascii="Times New Roman" w:hAnsi="Times New Roman" w:cs="Times New Roman"/>
          <w:color w:val="auto"/>
          <w:sz w:val="24"/>
          <w:szCs w:val="24"/>
        </w:rPr>
        <w:t>-20</w:t>
      </w:r>
      <w:r>
        <w:rPr>
          <w:rFonts w:ascii="Times New Roman" w:hAnsi="Times New Roman" w:cs="Times New Roman"/>
          <w:color w:val="auto"/>
          <w:sz w:val="24"/>
          <w:szCs w:val="24"/>
          <w:lang w:val="ru-RU"/>
        </w:rPr>
        <w:t>2</w:t>
      </w:r>
      <w:r>
        <w:rPr>
          <w:rFonts w:hint="default" w:ascii="Times New Roman" w:hAnsi="Times New Roman" w:cs="Times New Roman"/>
          <w:color w:val="auto"/>
          <w:sz w:val="24"/>
          <w:szCs w:val="24"/>
          <w:lang w:val="ru-RU"/>
        </w:rPr>
        <w:t>1</w:t>
      </w:r>
      <w:r>
        <w:rPr>
          <w:rFonts w:ascii="Times New Roman" w:hAnsi="Times New Roman" w:cs="Times New Roman"/>
          <w:color w:val="auto"/>
          <w:sz w:val="24"/>
          <w:szCs w:val="24"/>
        </w:rPr>
        <w:t xml:space="preserve"> учебный год показали позитивную динамику. Процесс адаптации учащихся 5-го класс</w:t>
      </w:r>
      <w:r>
        <w:rPr>
          <w:rFonts w:ascii="Times New Roman" w:hAnsi="Times New Roman" w:cs="Times New Roman"/>
          <w:color w:val="auto"/>
          <w:sz w:val="24"/>
          <w:szCs w:val="24"/>
          <w:lang w:val="ru-RU"/>
        </w:rPr>
        <w:t>а</w:t>
      </w:r>
      <w:r>
        <w:rPr>
          <w:rFonts w:ascii="Times New Roman" w:hAnsi="Times New Roman" w:cs="Times New Roman"/>
          <w:color w:val="auto"/>
          <w:sz w:val="24"/>
          <w:szCs w:val="24"/>
        </w:rPr>
        <w:t xml:space="preserve"> к школе показал сокращения адаптационного периода  пятиклассников. По итогам адаптации были написаны справки с рекомендациями</w:t>
      </w:r>
      <w:r>
        <w:rPr>
          <w:rFonts w:hint="default" w:cs="Times New Roman"/>
          <w:color w:val="auto"/>
          <w:sz w:val="24"/>
          <w:szCs w:val="24"/>
          <w:lang w:val="ru-RU"/>
        </w:rPr>
        <w:t xml:space="preserve">. </w:t>
      </w:r>
      <w:r>
        <w:rPr>
          <w:rFonts w:ascii="Times New Roman" w:hAnsi="Times New Roman" w:cs="Times New Roman"/>
          <w:color w:val="auto"/>
          <w:sz w:val="24"/>
          <w:szCs w:val="24"/>
        </w:rPr>
        <w:t xml:space="preserve">По преемственности обучения посещались уроки в </w:t>
      </w:r>
      <w:r>
        <w:rPr>
          <w:rFonts w:hint="default" w:ascii="Times New Roman" w:hAnsi="Times New Roman" w:cs="Times New Roman"/>
          <w:color w:val="auto"/>
          <w:sz w:val="24"/>
          <w:szCs w:val="24"/>
          <w:lang w:val="ru-RU"/>
        </w:rPr>
        <w:t>3-4</w:t>
      </w:r>
      <w:r>
        <w:rPr>
          <w:rFonts w:ascii="Times New Roman" w:hAnsi="Times New Roman" w:cs="Times New Roman"/>
          <w:color w:val="auto"/>
          <w:sz w:val="24"/>
          <w:szCs w:val="24"/>
          <w:lang w:val="ru-RU"/>
        </w:rPr>
        <w:t>,</w:t>
      </w:r>
      <w:r>
        <w:rPr>
          <w:rFonts w:ascii="Times New Roman" w:hAnsi="Times New Roman" w:cs="Times New Roman"/>
          <w:color w:val="auto"/>
          <w:sz w:val="24"/>
          <w:szCs w:val="24"/>
        </w:rPr>
        <w:t xml:space="preserve"> 5  классах, проводились административные контрольные работы по русскому языку и математике, проверялась техника чтения в </w:t>
      </w:r>
      <w:r>
        <w:rPr>
          <w:rFonts w:ascii="Times New Roman" w:hAnsi="Times New Roman" w:cs="Times New Roman"/>
          <w:color w:val="auto"/>
          <w:sz w:val="24"/>
          <w:szCs w:val="24"/>
          <w:lang w:val="ru-RU"/>
        </w:rPr>
        <w:t xml:space="preserve"> </w:t>
      </w:r>
      <w:r>
        <w:rPr>
          <w:rFonts w:hint="default" w:ascii="Times New Roman" w:hAnsi="Times New Roman" w:cs="Times New Roman"/>
          <w:color w:val="auto"/>
          <w:sz w:val="24"/>
          <w:szCs w:val="24"/>
          <w:lang w:val="ru-RU"/>
        </w:rPr>
        <w:t>3</w:t>
      </w:r>
      <w:r>
        <w:rPr>
          <w:rFonts w:ascii="Times New Roman" w:hAnsi="Times New Roman" w:cs="Times New Roman"/>
          <w:color w:val="auto"/>
          <w:sz w:val="24"/>
          <w:szCs w:val="24"/>
          <w:lang w:val="ru-RU"/>
        </w:rPr>
        <w:t>-</w:t>
      </w:r>
      <w:r>
        <w:rPr>
          <w:rFonts w:hint="default" w:ascii="Times New Roman" w:hAnsi="Times New Roman" w:cs="Times New Roman"/>
          <w:color w:val="auto"/>
          <w:sz w:val="24"/>
          <w:szCs w:val="24"/>
          <w:lang w:val="ru-RU"/>
        </w:rPr>
        <w:t>4</w:t>
      </w:r>
      <w:r>
        <w:rPr>
          <w:rFonts w:ascii="Times New Roman" w:hAnsi="Times New Roman" w:cs="Times New Roman"/>
          <w:color w:val="auto"/>
          <w:sz w:val="24"/>
          <w:szCs w:val="24"/>
          <w:lang w:val="ru-RU"/>
        </w:rPr>
        <w:t xml:space="preserve"> </w:t>
      </w:r>
      <w:r>
        <w:rPr>
          <w:rFonts w:ascii="Times New Roman" w:hAnsi="Times New Roman" w:cs="Times New Roman"/>
          <w:color w:val="auto"/>
          <w:sz w:val="24"/>
          <w:szCs w:val="24"/>
        </w:rPr>
        <w:t xml:space="preserve"> класс</w:t>
      </w:r>
      <w:r>
        <w:rPr>
          <w:rFonts w:ascii="Times New Roman" w:hAnsi="Times New Roman" w:cs="Times New Roman"/>
          <w:color w:val="auto"/>
          <w:sz w:val="24"/>
          <w:szCs w:val="24"/>
          <w:lang w:val="ru-RU"/>
        </w:rPr>
        <w:t>ах</w:t>
      </w:r>
      <w:r>
        <w:rPr>
          <w:rFonts w:ascii="Times New Roman" w:hAnsi="Times New Roman" w:cs="Times New Roman"/>
          <w:color w:val="auto"/>
          <w:sz w:val="24"/>
          <w:szCs w:val="24"/>
        </w:rPr>
        <w:t xml:space="preserve">. Результаты контроля рассматривались на совещаниях при директоре.  </w:t>
      </w:r>
      <w:r>
        <w:rPr>
          <w:rFonts w:ascii="Times New Roman" w:hAnsi="Times New Roman" w:eastAsia="Times New Roman" w:cs="Times New Roman"/>
          <w:color w:val="auto"/>
          <w:sz w:val="24"/>
          <w:lang w:eastAsia="ru-RU"/>
        </w:rPr>
        <w:t>В течение года проводился контроль прохождения  программы учителями – предметниками. Учебная программа по всем предметам выполнена.</w:t>
      </w:r>
      <w:r>
        <w:rPr>
          <w:rFonts w:ascii="Times New Roman" w:hAnsi="Times New Roman" w:eastAsia="Times New Roman" w:cs="Times New Roman"/>
          <w:color w:val="auto"/>
          <w:sz w:val="24"/>
          <w:lang w:val="en-US" w:eastAsia="ru-RU"/>
        </w:rPr>
        <w:tab/>
      </w:r>
      <w:r>
        <w:rPr>
          <w:rFonts w:ascii="Times New Roman" w:hAnsi="Times New Roman" w:eastAsia="Times New Roman" w:cs="Times New Roman"/>
          <w:color w:val="auto"/>
          <w:sz w:val="24"/>
          <w:lang w:val="en-US" w:eastAsia="ru-RU"/>
        </w:rPr>
        <w:tab/>
      </w:r>
      <w:r>
        <w:rPr>
          <w:rFonts w:ascii="Times New Roman" w:hAnsi="Times New Roman" w:eastAsia="Times New Roman" w:cs="Times New Roman"/>
          <w:color w:val="auto"/>
          <w:sz w:val="24"/>
          <w:lang w:val="en-US" w:eastAsia="ru-RU"/>
        </w:rPr>
        <w:tab/>
      </w:r>
      <w:r>
        <w:rPr>
          <w:rFonts w:ascii="Times New Roman" w:hAnsi="Times New Roman" w:eastAsia="Times New Roman" w:cs="Times New Roman"/>
          <w:color w:val="auto"/>
          <w:sz w:val="24"/>
          <w:lang w:val="en-US" w:eastAsia="ru-RU"/>
        </w:rPr>
        <w:tab/>
      </w:r>
      <w:r>
        <w:rPr>
          <w:rFonts w:hint="default" w:cs="Times New Roman"/>
          <w:color w:val="auto"/>
          <w:sz w:val="24"/>
          <w:lang w:val="en-US" w:eastAsia="ru-RU"/>
        </w:rPr>
        <w:t xml:space="preserve">                                                                                       </w:t>
      </w:r>
      <w:r>
        <w:rPr>
          <w:rFonts w:ascii="Times New Roman" w:hAnsi="Times New Roman" w:cs="Times New Roman"/>
          <w:color w:val="auto"/>
          <w:sz w:val="24"/>
          <w:szCs w:val="24"/>
        </w:rPr>
        <w:t>Результаты ВШК оформлялись в виде аналитической справки, справки о результатах внутришкольного контроля. Информация о результатах доводилась до учителей. По итогам ВШК в зависимости от его формы целей и задач, а также с учётом реального положения дел проводились заседания педсовета, совещания при директоре, обсуждались на ШМО.</w:t>
      </w:r>
      <w:r>
        <w:rPr>
          <w:color w:val="auto"/>
        </w:rPr>
        <w:t xml:space="preserve"> </w:t>
      </w:r>
      <w:r>
        <w:rPr>
          <w:color w:val="auto"/>
          <w:lang w:val="ru-RU"/>
        </w:rPr>
        <w:tab/>
      </w:r>
      <w:r>
        <w:rPr>
          <w:rFonts w:ascii="Times New Roman" w:hAnsi="Times New Roman" w:cs="Times New Roman"/>
          <w:color w:val="auto"/>
          <w:sz w:val="24"/>
          <w:szCs w:val="24"/>
        </w:rPr>
        <w:t xml:space="preserve">Контроль уровня ЗУН: Вопрос об успеваемости в течение года был в центре внимания коллектива школы, регулярно рассматривался на педагогических советах, ШМО, совещаниях. По итогам учебного года по школе успеваемость составила </w:t>
      </w:r>
      <w:r>
        <w:rPr>
          <w:rFonts w:ascii="Times New Roman" w:hAnsi="Times New Roman" w:cs="Times New Roman"/>
          <w:color w:val="auto"/>
          <w:sz w:val="24"/>
          <w:szCs w:val="24"/>
          <w:lang w:val="ru-RU"/>
        </w:rPr>
        <w:t>100</w:t>
      </w:r>
      <w:r>
        <w:rPr>
          <w:rFonts w:ascii="Times New Roman" w:hAnsi="Times New Roman" w:cs="Times New Roman"/>
          <w:color w:val="auto"/>
          <w:sz w:val="24"/>
          <w:szCs w:val="24"/>
        </w:rPr>
        <w:t xml:space="preserve">%, качество знаний – </w:t>
      </w:r>
      <w:r>
        <w:rPr>
          <w:rFonts w:hint="default" w:ascii="Times New Roman" w:hAnsi="Times New Roman" w:cs="Times New Roman"/>
          <w:color w:val="auto"/>
          <w:sz w:val="24"/>
          <w:szCs w:val="24"/>
          <w:lang w:val="ru-RU"/>
        </w:rPr>
        <w:t>47</w:t>
      </w:r>
      <w:r>
        <w:rPr>
          <w:rFonts w:ascii="Times New Roman" w:hAnsi="Times New Roman" w:cs="Times New Roman"/>
          <w:color w:val="auto"/>
          <w:sz w:val="24"/>
          <w:szCs w:val="24"/>
        </w:rPr>
        <w:t>%.</w:t>
      </w:r>
    </w:p>
    <w:p>
      <w:pPr>
        <w:spacing w:line="240" w:lineRule="auto"/>
        <w:jc w:val="both"/>
        <w:rPr>
          <w:rFonts w:ascii="Times New Roman" w:hAnsi="Times New Roman" w:cs="Times New Roman"/>
          <w:b/>
          <w:color w:val="auto"/>
          <w:sz w:val="24"/>
          <w:szCs w:val="24"/>
        </w:rPr>
      </w:pPr>
    </w:p>
    <w:p>
      <w:pPr>
        <w:spacing w:line="240" w:lineRule="auto"/>
        <w:jc w:val="both"/>
        <w:rPr>
          <w:rFonts w:ascii="Times New Roman" w:hAnsi="Times New Roman" w:cs="Times New Roman"/>
          <w:b/>
          <w:color w:val="auto"/>
          <w:sz w:val="24"/>
          <w:szCs w:val="24"/>
        </w:rPr>
      </w:pPr>
      <w:r>
        <w:rPr>
          <w:rFonts w:ascii="Times New Roman" w:hAnsi="Times New Roman" w:cs="Times New Roman"/>
          <w:b/>
          <w:color w:val="auto"/>
          <w:sz w:val="24"/>
          <w:szCs w:val="24"/>
        </w:rPr>
        <w:t>Сравнительная таблица итогов окончания учебного года по предметам за 3 года</w:t>
      </w:r>
    </w:p>
    <w:tbl>
      <w:tblPr>
        <w:tblStyle w:val="5"/>
        <w:tblpPr w:leftFromText="180" w:rightFromText="180" w:vertAnchor="text" w:horzAnchor="page" w:tblpX="1382" w:tblpY="431"/>
        <w:tblOverlap w:val="never"/>
        <w:tblW w:w="97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56"/>
        <w:gridCol w:w="1203"/>
        <w:gridCol w:w="1202"/>
        <w:gridCol w:w="1"/>
        <w:gridCol w:w="1187"/>
        <w:gridCol w:w="1181"/>
        <w:gridCol w:w="1417"/>
        <w:gridCol w:w="11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56" w:type="dxa"/>
            <w:vMerge w:val="restart"/>
            <w:tcBorders>
              <w:top w:val="single" w:color="auto" w:sz="4" w:space="0"/>
              <w:left w:val="single" w:color="auto" w:sz="4" w:space="0"/>
              <w:right w:val="single" w:color="auto" w:sz="4" w:space="0"/>
            </w:tcBorders>
          </w:tcPr>
          <w:p>
            <w:pPr>
              <w:spacing w:line="240" w:lineRule="auto"/>
              <w:ind w:left="209" w:leftChars="95" w:firstLine="9" w:firstLineChars="0"/>
              <w:jc w:val="center"/>
              <w:rPr>
                <w:rFonts w:ascii="Times New Roman" w:hAnsi="Times New Roman" w:cs="Times New Roman"/>
                <w:color w:val="auto"/>
                <w:sz w:val="24"/>
                <w:szCs w:val="24"/>
              </w:rPr>
            </w:pPr>
            <w:r>
              <w:rPr>
                <w:rFonts w:ascii="Times New Roman" w:hAnsi="Times New Roman" w:cs="Times New Roman"/>
                <w:color w:val="auto"/>
                <w:sz w:val="24"/>
                <w:szCs w:val="24"/>
              </w:rPr>
              <w:t xml:space="preserve">Предмет </w:t>
            </w:r>
          </w:p>
        </w:tc>
        <w:tc>
          <w:tcPr>
            <w:tcW w:w="2406" w:type="dxa"/>
            <w:gridSpan w:val="3"/>
            <w:tcBorders>
              <w:top w:val="single" w:color="auto" w:sz="4" w:space="0"/>
              <w:left w:val="single" w:color="auto" w:sz="4" w:space="0"/>
              <w:bottom w:val="single" w:color="auto" w:sz="4" w:space="0"/>
              <w:right w:val="single" w:color="auto" w:sz="4" w:space="0"/>
            </w:tcBorders>
          </w:tcPr>
          <w:p>
            <w:pPr>
              <w:spacing w:line="240" w:lineRule="auto"/>
              <w:ind w:left="209" w:leftChars="95" w:firstLine="9" w:firstLineChars="0"/>
              <w:jc w:val="center"/>
              <w:rPr>
                <w:rFonts w:ascii="Times New Roman" w:hAnsi="Times New Roman" w:cs="Times New Roman"/>
                <w:color w:val="auto"/>
                <w:sz w:val="24"/>
                <w:szCs w:val="24"/>
              </w:rPr>
            </w:pPr>
            <w:r>
              <w:rPr>
                <w:rFonts w:ascii="Times New Roman" w:hAnsi="Times New Roman" w:cs="Times New Roman"/>
                <w:color w:val="auto"/>
                <w:sz w:val="24"/>
                <w:szCs w:val="24"/>
              </w:rPr>
              <w:t>2018/19</w:t>
            </w:r>
          </w:p>
        </w:tc>
        <w:tc>
          <w:tcPr>
            <w:tcW w:w="2368" w:type="dxa"/>
            <w:gridSpan w:val="2"/>
            <w:tcBorders>
              <w:top w:val="single" w:color="auto" w:sz="4" w:space="0"/>
              <w:left w:val="single" w:color="auto" w:sz="4" w:space="0"/>
              <w:bottom w:val="single" w:color="auto" w:sz="4" w:space="0"/>
              <w:right w:val="single" w:color="auto" w:sz="4" w:space="0"/>
            </w:tcBorders>
          </w:tcPr>
          <w:p>
            <w:pPr>
              <w:spacing w:line="240" w:lineRule="auto"/>
              <w:ind w:left="209" w:leftChars="95" w:firstLine="9" w:firstLineChars="0"/>
              <w:jc w:val="center"/>
              <w:rPr>
                <w:rFonts w:ascii="Times New Roman" w:hAnsi="Times New Roman" w:cs="Times New Roman"/>
                <w:color w:val="auto"/>
                <w:sz w:val="24"/>
                <w:szCs w:val="24"/>
                <w:lang w:val="ru-RU"/>
              </w:rPr>
            </w:pPr>
            <w:r>
              <w:rPr>
                <w:rFonts w:ascii="Times New Roman" w:hAnsi="Times New Roman" w:cs="Times New Roman"/>
                <w:color w:val="auto"/>
                <w:sz w:val="24"/>
                <w:szCs w:val="24"/>
                <w:lang w:val="ru-RU"/>
              </w:rPr>
              <w:t>2019/2020</w:t>
            </w:r>
          </w:p>
        </w:tc>
        <w:tc>
          <w:tcPr>
            <w:tcW w:w="2592" w:type="dxa"/>
            <w:gridSpan w:val="2"/>
            <w:tcBorders>
              <w:top w:val="single" w:color="auto" w:sz="4" w:space="0"/>
              <w:left w:val="single" w:color="auto" w:sz="4" w:space="0"/>
              <w:bottom w:val="single" w:color="auto" w:sz="4" w:space="0"/>
              <w:right w:val="single" w:color="auto" w:sz="4" w:space="0"/>
            </w:tcBorders>
          </w:tcPr>
          <w:p>
            <w:pPr>
              <w:spacing w:line="240" w:lineRule="auto"/>
              <w:ind w:left="209" w:leftChars="95" w:firstLine="9" w:firstLineChars="0"/>
              <w:jc w:val="center"/>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2020/2021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trPr>
        <w:tc>
          <w:tcPr>
            <w:tcW w:w="2356" w:type="dxa"/>
            <w:vMerge w:val="continue"/>
            <w:tcBorders>
              <w:left w:val="single" w:color="auto" w:sz="4" w:space="0"/>
              <w:bottom w:val="single" w:color="auto" w:sz="4" w:space="0"/>
              <w:right w:val="single" w:color="auto" w:sz="4" w:space="0"/>
            </w:tcBorders>
          </w:tcPr>
          <w:p>
            <w:pPr>
              <w:spacing w:line="240" w:lineRule="auto"/>
              <w:ind w:left="209" w:leftChars="95" w:firstLine="9" w:firstLineChars="0"/>
              <w:jc w:val="center"/>
              <w:rPr>
                <w:rFonts w:ascii="Times New Roman" w:hAnsi="Times New Roman" w:cs="Times New Roman"/>
                <w:color w:val="auto"/>
                <w:sz w:val="24"/>
                <w:szCs w:val="24"/>
              </w:rPr>
            </w:pPr>
          </w:p>
        </w:tc>
        <w:tc>
          <w:tcPr>
            <w:tcW w:w="1203" w:type="dxa"/>
            <w:tcBorders>
              <w:top w:val="single" w:color="auto" w:sz="4" w:space="0"/>
              <w:left w:val="single" w:color="auto" w:sz="4" w:space="0"/>
              <w:bottom w:val="single" w:color="auto" w:sz="4" w:space="0"/>
              <w:right w:val="single" w:color="auto" w:sz="4" w:space="0"/>
            </w:tcBorders>
          </w:tcPr>
          <w:p>
            <w:pPr>
              <w:spacing w:line="240" w:lineRule="auto"/>
              <w:ind w:left="209" w:leftChars="95" w:firstLine="9" w:firstLineChars="0"/>
              <w:jc w:val="center"/>
              <w:rPr>
                <w:rFonts w:ascii="Times New Roman" w:hAnsi="Times New Roman" w:cs="Times New Roman"/>
                <w:color w:val="auto"/>
                <w:sz w:val="24"/>
                <w:szCs w:val="24"/>
              </w:rPr>
            </w:pPr>
            <w:r>
              <w:rPr>
                <w:rFonts w:ascii="Times New Roman" w:hAnsi="Times New Roman" w:cs="Times New Roman"/>
                <w:color w:val="auto"/>
                <w:sz w:val="24"/>
                <w:szCs w:val="24"/>
              </w:rPr>
              <w:t>усп.%</w:t>
            </w:r>
          </w:p>
        </w:tc>
        <w:tc>
          <w:tcPr>
            <w:tcW w:w="1202" w:type="dxa"/>
            <w:tcBorders>
              <w:top w:val="single" w:color="auto" w:sz="4" w:space="0"/>
              <w:left w:val="single" w:color="auto" w:sz="4" w:space="0"/>
              <w:bottom w:val="single" w:color="auto" w:sz="4" w:space="0"/>
              <w:right w:val="single" w:color="auto" w:sz="4" w:space="0"/>
            </w:tcBorders>
          </w:tcPr>
          <w:p>
            <w:pPr>
              <w:spacing w:line="240" w:lineRule="auto"/>
              <w:ind w:left="209" w:leftChars="95" w:firstLine="9" w:firstLineChars="0"/>
              <w:jc w:val="center"/>
              <w:rPr>
                <w:rFonts w:ascii="Times New Roman" w:hAnsi="Times New Roman" w:cs="Times New Roman"/>
                <w:color w:val="auto"/>
                <w:sz w:val="24"/>
                <w:szCs w:val="24"/>
              </w:rPr>
            </w:pPr>
            <w:r>
              <w:rPr>
                <w:rFonts w:ascii="Times New Roman" w:hAnsi="Times New Roman" w:cs="Times New Roman"/>
                <w:color w:val="auto"/>
                <w:sz w:val="24"/>
                <w:szCs w:val="24"/>
              </w:rPr>
              <w:t>Кач.%</w:t>
            </w:r>
          </w:p>
        </w:tc>
        <w:tc>
          <w:tcPr>
            <w:tcW w:w="1188" w:type="dxa"/>
            <w:gridSpan w:val="2"/>
            <w:tcBorders>
              <w:top w:val="single" w:color="auto" w:sz="4" w:space="0"/>
              <w:left w:val="single" w:color="auto" w:sz="4" w:space="0"/>
              <w:bottom w:val="single" w:color="auto" w:sz="4" w:space="0"/>
              <w:right w:val="single" w:color="auto" w:sz="4" w:space="0"/>
            </w:tcBorders>
          </w:tcPr>
          <w:p>
            <w:pPr>
              <w:spacing w:line="240" w:lineRule="auto"/>
              <w:ind w:left="209" w:leftChars="95" w:firstLine="9" w:firstLineChars="0"/>
              <w:jc w:val="center"/>
              <w:rPr>
                <w:rFonts w:ascii="Times New Roman" w:hAnsi="Times New Roman" w:cs="Times New Roman"/>
                <w:color w:val="auto"/>
                <w:sz w:val="24"/>
                <w:szCs w:val="24"/>
                <w:lang w:val="ru-RU"/>
              </w:rPr>
            </w:pPr>
            <w:r>
              <w:rPr>
                <w:rFonts w:ascii="Times New Roman" w:hAnsi="Times New Roman" w:cs="Times New Roman"/>
                <w:color w:val="auto"/>
                <w:sz w:val="24"/>
                <w:szCs w:val="24"/>
                <w:lang w:val="ru-RU"/>
              </w:rPr>
              <w:t>усп</w:t>
            </w:r>
          </w:p>
        </w:tc>
        <w:tc>
          <w:tcPr>
            <w:tcW w:w="1181" w:type="dxa"/>
            <w:tcBorders>
              <w:top w:val="single" w:color="auto" w:sz="4" w:space="0"/>
              <w:left w:val="single" w:color="auto" w:sz="4" w:space="0"/>
              <w:bottom w:val="single" w:color="auto" w:sz="4" w:space="0"/>
              <w:right w:val="single" w:color="auto" w:sz="4" w:space="0"/>
            </w:tcBorders>
          </w:tcPr>
          <w:p>
            <w:pPr>
              <w:spacing w:line="240" w:lineRule="auto"/>
              <w:ind w:left="209" w:leftChars="95" w:firstLine="9" w:firstLineChars="0"/>
              <w:jc w:val="center"/>
              <w:rPr>
                <w:rFonts w:ascii="Times New Roman" w:hAnsi="Times New Roman" w:cs="Times New Roman"/>
                <w:color w:val="auto"/>
                <w:sz w:val="24"/>
                <w:szCs w:val="24"/>
                <w:lang w:val="ru-RU"/>
              </w:rPr>
            </w:pPr>
            <w:r>
              <w:rPr>
                <w:rFonts w:ascii="Times New Roman" w:hAnsi="Times New Roman" w:cs="Times New Roman"/>
                <w:color w:val="auto"/>
                <w:sz w:val="24"/>
                <w:szCs w:val="24"/>
                <w:lang w:val="ru-RU"/>
              </w:rPr>
              <w:t>Кач.%</w:t>
            </w:r>
          </w:p>
        </w:tc>
        <w:tc>
          <w:tcPr>
            <w:tcW w:w="1417" w:type="dxa"/>
            <w:tcBorders>
              <w:top w:val="single" w:color="auto" w:sz="4" w:space="0"/>
              <w:left w:val="single" w:color="auto" w:sz="4" w:space="0"/>
              <w:bottom w:val="single" w:color="auto" w:sz="4" w:space="0"/>
              <w:right w:val="single" w:color="auto" w:sz="4" w:space="0"/>
            </w:tcBorders>
          </w:tcPr>
          <w:p>
            <w:pPr>
              <w:spacing w:line="240" w:lineRule="auto"/>
              <w:ind w:left="209" w:leftChars="95" w:firstLine="9" w:firstLineChars="0"/>
              <w:jc w:val="center"/>
              <w:rPr>
                <w:rFonts w:hint="default" w:ascii="Times New Roman" w:hAnsi="Times New Roman" w:cs="Times New Roman"/>
                <w:color w:val="auto"/>
                <w:sz w:val="24"/>
                <w:szCs w:val="24"/>
                <w:lang w:val="ru-RU"/>
              </w:rPr>
            </w:pPr>
            <w:r>
              <w:rPr>
                <w:rFonts w:ascii="Times New Roman" w:hAnsi="Times New Roman" w:cs="Times New Roman"/>
                <w:color w:val="auto"/>
                <w:sz w:val="24"/>
                <w:szCs w:val="24"/>
                <w:lang w:val="ru-RU"/>
              </w:rPr>
              <w:t>Усп</w:t>
            </w:r>
            <w:r>
              <w:rPr>
                <w:rFonts w:hint="default" w:ascii="Times New Roman" w:hAnsi="Times New Roman" w:cs="Times New Roman"/>
                <w:color w:val="auto"/>
                <w:sz w:val="24"/>
                <w:szCs w:val="24"/>
                <w:lang w:val="ru-RU"/>
              </w:rPr>
              <w:t>%</w:t>
            </w:r>
          </w:p>
        </w:tc>
        <w:tc>
          <w:tcPr>
            <w:tcW w:w="1175" w:type="dxa"/>
            <w:tcBorders>
              <w:top w:val="single" w:color="auto" w:sz="4" w:space="0"/>
              <w:left w:val="single" w:color="auto" w:sz="4" w:space="0"/>
              <w:bottom w:val="single" w:color="auto" w:sz="4" w:space="0"/>
              <w:right w:val="single" w:color="auto" w:sz="4" w:space="0"/>
            </w:tcBorders>
          </w:tcPr>
          <w:p>
            <w:pPr>
              <w:spacing w:line="240" w:lineRule="auto"/>
              <w:ind w:left="209" w:leftChars="95" w:firstLine="9" w:firstLineChars="0"/>
              <w:jc w:val="center"/>
              <w:rPr>
                <w:rFonts w:hint="default" w:ascii="Times New Roman" w:hAnsi="Times New Roman" w:cs="Times New Roman"/>
                <w:color w:val="auto"/>
                <w:sz w:val="24"/>
                <w:szCs w:val="24"/>
                <w:lang w:val="ru-RU"/>
              </w:rPr>
            </w:pPr>
            <w:r>
              <w:rPr>
                <w:rFonts w:ascii="Times New Roman" w:hAnsi="Times New Roman" w:cs="Times New Roman"/>
                <w:color w:val="auto"/>
                <w:sz w:val="24"/>
                <w:szCs w:val="24"/>
                <w:lang w:val="ru-RU"/>
              </w:rPr>
              <w:t>Кач</w:t>
            </w:r>
            <w:r>
              <w:rPr>
                <w:rFonts w:hint="default" w:ascii="Times New Roman" w:hAnsi="Times New Roman" w:cs="Times New Roman"/>
                <w:color w:val="auto"/>
                <w:sz w:val="24"/>
                <w:szCs w:val="24"/>
                <w:lang w:val="ru-RU"/>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56" w:type="dxa"/>
            <w:tcBorders>
              <w:top w:val="single" w:color="auto" w:sz="4" w:space="0"/>
              <w:left w:val="single" w:color="auto" w:sz="4" w:space="0"/>
              <w:bottom w:val="single" w:color="auto" w:sz="4" w:space="0"/>
              <w:right w:val="single" w:color="auto" w:sz="4" w:space="0"/>
            </w:tcBorders>
          </w:tcPr>
          <w:p>
            <w:pPr>
              <w:spacing w:line="240" w:lineRule="auto"/>
              <w:ind w:left="209" w:leftChars="95" w:firstLine="9" w:firstLineChars="0"/>
              <w:jc w:val="center"/>
              <w:rPr>
                <w:rFonts w:ascii="Times New Roman" w:hAnsi="Times New Roman" w:cs="Times New Roman"/>
                <w:color w:val="auto"/>
                <w:sz w:val="24"/>
                <w:szCs w:val="24"/>
              </w:rPr>
            </w:pPr>
            <w:r>
              <w:rPr>
                <w:rFonts w:ascii="Times New Roman" w:hAnsi="Times New Roman" w:cs="Times New Roman"/>
                <w:color w:val="auto"/>
                <w:sz w:val="24"/>
                <w:szCs w:val="24"/>
              </w:rPr>
              <w:t>Русский язык</w:t>
            </w:r>
          </w:p>
        </w:tc>
        <w:tc>
          <w:tcPr>
            <w:tcW w:w="1203" w:type="dxa"/>
            <w:tcBorders>
              <w:top w:val="single" w:color="auto" w:sz="4" w:space="0"/>
              <w:left w:val="single" w:color="auto" w:sz="4" w:space="0"/>
              <w:bottom w:val="single" w:color="auto" w:sz="4" w:space="0"/>
              <w:right w:val="single" w:color="auto" w:sz="4" w:space="0"/>
            </w:tcBorders>
          </w:tcPr>
          <w:p>
            <w:pPr>
              <w:spacing w:line="240" w:lineRule="auto"/>
              <w:ind w:left="209" w:leftChars="95" w:firstLine="9" w:firstLineChars="0"/>
              <w:jc w:val="center"/>
              <w:rPr>
                <w:rFonts w:ascii="Times New Roman" w:hAnsi="Times New Roman" w:cs="Times New Roman"/>
                <w:color w:val="auto"/>
                <w:sz w:val="24"/>
                <w:szCs w:val="24"/>
              </w:rPr>
            </w:pPr>
            <w:r>
              <w:rPr>
                <w:rFonts w:ascii="Times New Roman" w:hAnsi="Times New Roman" w:cs="Times New Roman"/>
                <w:color w:val="auto"/>
                <w:sz w:val="24"/>
                <w:szCs w:val="24"/>
              </w:rPr>
              <w:t>98</w:t>
            </w:r>
          </w:p>
        </w:tc>
        <w:tc>
          <w:tcPr>
            <w:tcW w:w="1202" w:type="dxa"/>
            <w:tcBorders>
              <w:top w:val="single" w:color="auto" w:sz="4" w:space="0"/>
              <w:left w:val="single" w:color="auto" w:sz="4" w:space="0"/>
              <w:bottom w:val="single" w:color="auto" w:sz="4" w:space="0"/>
              <w:right w:val="single" w:color="auto" w:sz="4" w:space="0"/>
            </w:tcBorders>
          </w:tcPr>
          <w:p>
            <w:pPr>
              <w:spacing w:line="240" w:lineRule="auto"/>
              <w:ind w:left="209" w:leftChars="95" w:firstLine="9" w:firstLineChars="0"/>
              <w:jc w:val="center"/>
              <w:rPr>
                <w:rFonts w:ascii="Times New Roman" w:hAnsi="Times New Roman" w:cs="Times New Roman"/>
                <w:color w:val="auto"/>
                <w:sz w:val="24"/>
                <w:szCs w:val="24"/>
              </w:rPr>
            </w:pPr>
            <w:r>
              <w:rPr>
                <w:rFonts w:ascii="Times New Roman" w:hAnsi="Times New Roman" w:cs="Times New Roman"/>
                <w:color w:val="auto"/>
                <w:sz w:val="24"/>
                <w:szCs w:val="24"/>
              </w:rPr>
              <w:t>55</w:t>
            </w:r>
          </w:p>
        </w:tc>
        <w:tc>
          <w:tcPr>
            <w:tcW w:w="1188" w:type="dxa"/>
            <w:gridSpan w:val="2"/>
            <w:tcBorders>
              <w:top w:val="single" w:color="auto" w:sz="4" w:space="0"/>
              <w:left w:val="single" w:color="auto" w:sz="4" w:space="0"/>
              <w:bottom w:val="single" w:color="auto" w:sz="4" w:space="0"/>
              <w:right w:val="single" w:color="auto" w:sz="4" w:space="0"/>
            </w:tcBorders>
          </w:tcPr>
          <w:p>
            <w:pPr>
              <w:spacing w:line="240" w:lineRule="auto"/>
              <w:ind w:left="209" w:leftChars="95" w:firstLine="9" w:firstLineChars="0"/>
              <w:jc w:val="center"/>
              <w:rPr>
                <w:rFonts w:ascii="Times New Roman" w:hAnsi="Times New Roman" w:cs="Times New Roman"/>
                <w:color w:val="auto"/>
                <w:sz w:val="24"/>
                <w:szCs w:val="24"/>
                <w:lang w:val="ru-RU"/>
              </w:rPr>
            </w:pPr>
            <w:r>
              <w:rPr>
                <w:rFonts w:ascii="Times New Roman" w:hAnsi="Times New Roman" w:cs="Times New Roman"/>
                <w:color w:val="auto"/>
                <w:sz w:val="24"/>
                <w:szCs w:val="24"/>
                <w:lang w:val="ru-RU"/>
              </w:rPr>
              <w:t>100</w:t>
            </w:r>
          </w:p>
        </w:tc>
        <w:tc>
          <w:tcPr>
            <w:tcW w:w="1181" w:type="dxa"/>
            <w:tcBorders>
              <w:top w:val="single" w:color="auto" w:sz="4" w:space="0"/>
              <w:left w:val="single" w:color="auto" w:sz="4" w:space="0"/>
              <w:bottom w:val="single" w:color="auto" w:sz="4" w:space="0"/>
              <w:right w:val="single" w:color="auto" w:sz="4" w:space="0"/>
            </w:tcBorders>
          </w:tcPr>
          <w:p>
            <w:pPr>
              <w:spacing w:line="240" w:lineRule="auto"/>
              <w:ind w:left="209" w:leftChars="95" w:firstLine="9" w:firstLineChars="0"/>
              <w:jc w:val="center"/>
              <w:rPr>
                <w:rFonts w:ascii="Times New Roman" w:hAnsi="Times New Roman" w:cs="Times New Roman"/>
                <w:color w:val="auto"/>
                <w:sz w:val="24"/>
                <w:szCs w:val="24"/>
                <w:lang w:val="ru-RU"/>
              </w:rPr>
            </w:pPr>
            <w:r>
              <w:rPr>
                <w:rFonts w:ascii="Times New Roman" w:hAnsi="Times New Roman" w:cs="Times New Roman"/>
                <w:color w:val="auto"/>
                <w:sz w:val="24"/>
                <w:szCs w:val="24"/>
                <w:lang w:val="ru-RU"/>
              </w:rPr>
              <w:t>62</w:t>
            </w:r>
          </w:p>
        </w:tc>
        <w:tc>
          <w:tcPr>
            <w:tcW w:w="1417" w:type="dxa"/>
            <w:tcBorders>
              <w:top w:val="single" w:color="auto" w:sz="4" w:space="0"/>
              <w:left w:val="single" w:color="auto" w:sz="4" w:space="0"/>
              <w:bottom w:val="single" w:color="auto" w:sz="4" w:space="0"/>
              <w:right w:val="single" w:color="auto" w:sz="4" w:space="0"/>
            </w:tcBorders>
          </w:tcPr>
          <w:p>
            <w:pPr>
              <w:spacing w:line="240" w:lineRule="auto"/>
              <w:ind w:left="209" w:leftChars="95" w:firstLine="9" w:firstLineChars="0"/>
              <w:jc w:val="center"/>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98</w:t>
            </w:r>
          </w:p>
        </w:tc>
        <w:tc>
          <w:tcPr>
            <w:tcW w:w="1175" w:type="dxa"/>
            <w:tcBorders>
              <w:top w:val="single" w:color="auto" w:sz="4" w:space="0"/>
              <w:left w:val="single" w:color="auto" w:sz="4" w:space="0"/>
              <w:bottom w:val="single" w:color="auto" w:sz="4" w:space="0"/>
              <w:right w:val="single" w:color="auto" w:sz="4" w:space="0"/>
            </w:tcBorders>
          </w:tcPr>
          <w:p>
            <w:pPr>
              <w:spacing w:line="240" w:lineRule="auto"/>
              <w:ind w:left="209" w:leftChars="95" w:firstLine="9" w:firstLineChars="0"/>
              <w:jc w:val="center"/>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56" w:type="dxa"/>
            <w:tcBorders>
              <w:top w:val="single" w:color="auto" w:sz="4" w:space="0"/>
              <w:left w:val="single" w:color="auto" w:sz="4" w:space="0"/>
              <w:bottom w:val="single" w:color="auto" w:sz="4" w:space="0"/>
              <w:right w:val="single" w:color="auto" w:sz="4" w:space="0"/>
            </w:tcBorders>
          </w:tcPr>
          <w:p>
            <w:pPr>
              <w:spacing w:line="240" w:lineRule="auto"/>
              <w:ind w:left="209" w:leftChars="95" w:firstLine="9" w:firstLineChars="0"/>
              <w:jc w:val="center"/>
              <w:rPr>
                <w:rFonts w:ascii="Times New Roman" w:hAnsi="Times New Roman" w:cs="Times New Roman"/>
                <w:color w:val="auto"/>
                <w:sz w:val="24"/>
                <w:szCs w:val="24"/>
              </w:rPr>
            </w:pPr>
            <w:r>
              <w:rPr>
                <w:rFonts w:ascii="Times New Roman" w:hAnsi="Times New Roman" w:cs="Times New Roman"/>
                <w:color w:val="auto"/>
                <w:sz w:val="24"/>
                <w:szCs w:val="24"/>
              </w:rPr>
              <w:t xml:space="preserve">Литература </w:t>
            </w:r>
          </w:p>
        </w:tc>
        <w:tc>
          <w:tcPr>
            <w:tcW w:w="1203" w:type="dxa"/>
            <w:tcBorders>
              <w:top w:val="single" w:color="auto" w:sz="4" w:space="0"/>
              <w:left w:val="single" w:color="auto" w:sz="4" w:space="0"/>
              <w:bottom w:val="single" w:color="auto" w:sz="4" w:space="0"/>
              <w:right w:val="single" w:color="auto" w:sz="4" w:space="0"/>
            </w:tcBorders>
          </w:tcPr>
          <w:p>
            <w:pPr>
              <w:spacing w:line="240" w:lineRule="auto"/>
              <w:ind w:left="209" w:leftChars="95" w:firstLine="9" w:firstLineChars="0"/>
              <w:jc w:val="center"/>
              <w:rPr>
                <w:rFonts w:ascii="Times New Roman" w:hAnsi="Times New Roman" w:cs="Times New Roman"/>
                <w:color w:val="auto"/>
                <w:sz w:val="24"/>
                <w:szCs w:val="24"/>
              </w:rPr>
            </w:pPr>
            <w:r>
              <w:rPr>
                <w:rFonts w:ascii="Times New Roman" w:hAnsi="Times New Roman" w:cs="Times New Roman"/>
                <w:color w:val="auto"/>
                <w:sz w:val="24"/>
                <w:szCs w:val="24"/>
              </w:rPr>
              <w:t>100</w:t>
            </w:r>
          </w:p>
        </w:tc>
        <w:tc>
          <w:tcPr>
            <w:tcW w:w="1202" w:type="dxa"/>
            <w:tcBorders>
              <w:top w:val="single" w:color="auto" w:sz="4" w:space="0"/>
              <w:left w:val="single" w:color="auto" w:sz="4" w:space="0"/>
              <w:bottom w:val="single" w:color="auto" w:sz="4" w:space="0"/>
              <w:right w:val="single" w:color="auto" w:sz="4" w:space="0"/>
            </w:tcBorders>
          </w:tcPr>
          <w:p>
            <w:pPr>
              <w:spacing w:line="240" w:lineRule="auto"/>
              <w:ind w:left="209" w:leftChars="95" w:firstLine="9" w:firstLineChars="0"/>
              <w:jc w:val="center"/>
              <w:rPr>
                <w:rFonts w:ascii="Times New Roman" w:hAnsi="Times New Roman" w:cs="Times New Roman"/>
                <w:color w:val="auto"/>
                <w:sz w:val="24"/>
                <w:szCs w:val="24"/>
              </w:rPr>
            </w:pPr>
            <w:r>
              <w:rPr>
                <w:rFonts w:ascii="Times New Roman" w:hAnsi="Times New Roman" w:cs="Times New Roman"/>
                <w:color w:val="auto"/>
                <w:sz w:val="24"/>
                <w:szCs w:val="24"/>
              </w:rPr>
              <w:t>65</w:t>
            </w:r>
          </w:p>
        </w:tc>
        <w:tc>
          <w:tcPr>
            <w:tcW w:w="1188" w:type="dxa"/>
            <w:gridSpan w:val="2"/>
            <w:tcBorders>
              <w:top w:val="single" w:color="auto" w:sz="4" w:space="0"/>
              <w:left w:val="single" w:color="auto" w:sz="4" w:space="0"/>
              <w:bottom w:val="single" w:color="auto" w:sz="4" w:space="0"/>
              <w:right w:val="single" w:color="auto" w:sz="4" w:space="0"/>
            </w:tcBorders>
          </w:tcPr>
          <w:p>
            <w:pPr>
              <w:spacing w:line="240" w:lineRule="auto"/>
              <w:ind w:left="209" w:leftChars="95" w:firstLine="9" w:firstLineChars="0"/>
              <w:jc w:val="center"/>
              <w:rPr>
                <w:rFonts w:ascii="Times New Roman" w:hAnsi="Times New Roman" w:cs="Times New Roman"/>
                <w:color w:val="auto"/>
                <w:sz w:val="24"/>
                <w:szCs w:val="24"/>
                <w:lang w:val="ru-RU"/>
              </w:rPr>
            </w:pPr>
            <w:r>
              <w:rPr>
                <w:rFonts w:ascii="Times New Roman" w:hAnsi="Times New Roman" w:cs="Times New Roman"/>
                <w:color w:val="auto"/>
                <w:sz w:val="24"/>
                <w:szCs w:val="24"/>
                <w:lang w:val="ru-RU"/>
              </w:rPr>
              <w:t>100</w:t>
            </w:r>
          </w:p>
        </w:tc>
        <w:tc>
          <w:tcPr>
            <w:tcW w:w="1181" w:type="dxa"/>
            <w:tcBorders>
              <w:top w:val="single" w:color="auto" w:sz="4" w:space="0"/>
              <w:left w:val="single" w:color="auto" w:sz="4" w:space="0"/>
              <w:bottom w:val="single" w:color="auto" w:sz="4" w:space="0"/>
              <w:right w:val="single" w:color="auto" w:sz="4" w:space="0"/>
            </w:tcBorders>
          </w:tcPr>
          <w:p>
            <w:pPr>
              <w:spacing w:line="240" w:lineRule="auto"/>
              <w:ind w:left="209" w:leftChars="95" w:firstLine="9" w:firstLineChars="0"/>
              <w:jc w:val="center"/>
              <w:rPr>
                <w:rFonts w:ascii="Times New Roman" w:hAnsi="Times New Roman" w:cs="Times New Roman"/>
                <w:color w:val="auto"/>
                <w:sz w:val="24"/>
                <w:szCs w:val="24"/>
                <w:lang w:val="ru-RU"/>
              </w:rPr>
            </w:pPr>
            <w:r>
              <w:rPr>
                <w:rFonts w:ascii="Times New Roman" w:hAnsi="Times New Roman" w:cs="Times New Roman"/>
                <w:color w:val="auto"/>
                <w:sz w:val="24"/>
                <w:szCs w:val="24"/>
                <w:lang w:val="ru-RU"/>
              </w:rPr>
              <w:t>69</w:t>
            </w:r>
          </w:p>
        </w:tc>
        <w:tc>
          <w:tcPr>
            <w:tcW w:w="1417" w:type="dxa"/>
            <w:tcBorders>
              <w:top w:val="single" w:color="auto" w:sz="4" w:space="0"/>
              <w:left w:val="single" w:color="auto" w:sz="4" w:space="0"/>
              <w:bottom w:val="single" w:color="auto" w:sz="4" w:space="0"/>
              <w:right w:val="single" w:color="auto" w:sz="4" w:space="0"/>
            </w:tcBorders>
          </w:tcPr>
          <w:p>
            <w:pPr>
              <w:spacing w:line="240" w:lineRule="auto"/>
              <w:ind w:left="209" w:leftChars="95" w:firstLine="9" w:firstLineChars="0"/>
              <w:jc w:val="center"/>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100</w:t>
            </w:r>
          </w:p>
        </w:tc>
        <w:tc>
          <w:tcPr>
            <w:tcW w:w="1175" w:type="dxa"/>
            <w:tcBorders>
              <w:top w:val="single" w:color="auto" w:sz="4" w:space="0"/>
              <w:left w:val="single" w:color="auto" w:sz="4" w:space="0"/>
              <w:bottom w:val="single" w:color="auto" w:sz="4" w:space="0"/>
              <w:right w:val="single" w:color="auto" w:sz="4" w:space="0"/>
            </w:tcBorders>
          </w:tcPr>
          <w:p>
            <w:pPr>
              <w:spacing w:line="240" w:lineRule="auto"/>
              <w:ind w:firstLine="480" w:firstLineChars="200"/>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71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56" w:type="dxa"/>
            <w:tcBorders>
              <w:top w:val="single" w:color="auto" w:sz="4" w:space="0"/>
              <w:left w:val="single" w:color="auto" w:sz="4" w:space="0"/>
              <w:bottom w:val="single" w:color="auto" w:sz="4" w:space="0"/>
              <w:right w:val="single" w:color="auto" w:sz="4" w:space="0"/>
            </w:tcBorders>
          </w:tcPr>
          <w:p>
            <w:pPr>
              <w:spacing w:line="240" w:lineRule="auto"/>
              <w:ind w:left="209" w:leftChars="95" w:firstLine="9" w:firstLineChars="0"/>
              <w:jc w:val="center"/>
              <w:rPr>
                <w:rFonts w:ascii="Times New Roman" w:hAnsi="Times New Roman" w:cs="Times New Roman"/>
                <w:color w:val="auto"/>
                <w:sz w:val="24"/>
                <w:szCs w:val="24"/>
              </w:rPr>
            </w:pPr>
            <w:r>
              <w:rPr>
                <w:rFonts w:ascii="Times New Roman" w:hAnsi="Times New Roman" w:cs="Times New Roman"/>
                <w:color w:val="auto"/>
                <w:sz w:val="24"/>
                <w:szCs w:val="24"/>
              </w:rPr>
              <w:t>Родной язык (чув.)</w:t>
            </w:r>
          </w:p>
        </w:tc>
        <w:tc>
          <w:tcPr>
            <w:tcW w:w="1203" w:type="dxa"/>
            <w:tcBorders>
              <w:top w:val="single" w:color="auto" w:sz="4" w:space="0"/>
              <w:left w:val="single" w:color="auto" w:sz="4" w:space="0"/>
              <w:bottom w:val="single" w:color="auto" w:sz="4" w:space="0"/>
              <w:right w:val="single" w:color="auto" w:sz="4" w:space="0"/>
            </w:tcBorders>
          </w:tcPr>
          <w:p>
            <w:pPr>
              <w:spacing w:line="240" w:lineRule="auto"/>
              <w:ind w:left="209" w:leftChars="95" w:firstLine="9" w:firstLineChars="0"/>
              <w:jc w:val="center"/>
              <w:rPr>
                <w:rFonts w:ascii="Times New Roman" w:hAnsi="Times New Roman" w:cs="Times New Roman"/>
                <w:color w:val="auto"/>
                <w:sz w:val="24"/>
                <w:szCs w:val="24"/>
              </w:rPr>
            </w:pPr>
            <w:r>
              <w:rPr>
                <w:rFonts w:ascii="Times New Roman" w:hAnsi="Times New Roman" w:cs="Times New Roman"/>
                <w:color w:val="auto"/>
                <w:sz w:val="24"/>
                <w:szCs w:val="24"/>
              </w:rPr>
              <w:t>100</w:t>
            </w:r>
          </w:p>
        </w:tc>
        <w:tc>
          <w:tcPr>
            <w:tcW w:w="1202" w:type="dxa"/>
            <w:tcBorders>
              <w:top w:val="single" w:color="auto" w:sz="4" w:space="0"/>
              <w:left w:val="single" w:color="auto" w:sz="4" w:space="0"/>
              <w:bottom w:val="single" w:color="auto" w:sz="4" w:space="0"/>
              <w:right w:val="single" w:color="auto" w:sz="4" w:space="0"/>
            </w:tcBorders>
          </w:tcPr>
          <w:p>
            <w:pPr>
              <w:spacing w:line="240" w:lineRule="auto"/>
              <w:ind w:left="209" w:leftChars="95" w:firstLine="9" w:firstLineChars="0"/>
              <w:jc w:val="center"/>
              <w:rPr>
                <w:rFonts w:ascii="Times New Roman" w:hAnsi="Times New Roman" w:cs="Times New Roman"/>
                <w:color w:val="auto"/>
                <w:sz w:val="24"/>
                <w:szCs w:val="24"/>
              </w:rPr>
            </w:pPr>
            <w:r>
              <w:rPr>
                <w:rFonts w:ascii="Times New Roman" w:hAnsi="Times New Roman" w:cs="Times New Roman"/>
                <w:color w:val="auto"/>
                <w:sz w:val="24"/>
                <w:szCs w:val="24"/>
              </w:rPr>
              <w:t>83</w:t>
            </w:r>
          </w:p>
        </w:tc>
        <w:tc>
          <w:tcPr>
            <w:tcW w:w="1188" w:type="dxa"/>
            <w:gridSpan w:val="2"/>
            <w:tcBorders>
              <w:top w:val="single" w:color="auto" w:sz="4" w:space="0"/>
              <w:left w:val="single" w:color="auto" w:sz="4" w:space="0"/>
              <w:bottom w:val="single" w:color="auto" w:sz="4" w:space="0"/>
              <w:right w:val="single" w:color="auto" w:sz="4" w:space="0"/>
            </w:tcBorders>
          </w:tcPr>
          <w:p>
            <w:pPr>
              <w:spacing w:line="240" w:lineRule="auto"/>
              <w:ind w:left="209" w:leftChars="95" w:firstLine="9" w:firstLineChars="0"/>
              <w:jc w:val="center"/>
              <w:rPr>
                <w:rFonts w:ascii="Times New Roman" w:hAnsi="Times New Roman" w:cs="Times New Roman"/>
                <w:color w:val="auto"/>
                <w:sz w:val="24"/>
                <w:szCs w:val="24"/>
                <w:lang w:val="ru-RU"/>
              </w:rPr>
            </w:pPr>
            <w:r>
              <w:rPr>
                <w:rFonts w:ascii="Times New Roman" w:hAnsi="Times New Roman" w:cs="Times New Roman"/>
                <w:color w:val="auto"/>
                <w:sz w:val="24"/>
                <w:szCs w:val="24"/>
                <w:lang w:val="ru-RU"/>
              </w:rPr>
              <w:t>100</w:t>
            </w:r>
          </w:p>
        </w:tc>
        <w:tc>
          <w:tcPr>
            <w:tcW w:w="1181" w:type="dxa"/>
            <w:tcBorders>
              <w:top w:val="single" w:color="auto" w:sz="4" w:space="0"/>
              <w:left w:val="single" w:color="auto" w:sz="4" w:space="0"/>
              <w:bottom w:val="single" w:color="auto" w:sz="4" w:space="0"/>
              <w:right w:val="single" w:color="auto" w:sz="4" w:space="0"/>
            </w:tcBorders>
          </w:tcPr>
          <w:p>
            <w:pPr>
              <w:spacing w:line="240" w:lineRule="auto"/>
              <w:ind w:left="209" w:leftChars="95" w:firstLine="9" w:firstLineChars="0"/>
              <w:jc w:val="center"/>
              <w:rPr>
                <w:rFonts w:ascii="Times New Roman" w:hAnsi="Times New Roman" w:cs="Times New Roman"/>
                <w:color w:val="auto"/>
                <w:sz w:val="24"/>
                <w:szCs w:val="24"/>
                <w:lang w:val="ru-RU"/>
              </w:rPr>
            </w:pPr>
            <w:r>
              <w:rPr>
                <w:rFonts w:ascii="Times New Roman" w:hAnsi="Times New Roman" w:cs="Times New Roman"/>
                <w:color w:val="auto"/>
                <w:sz w:val="24"/>
                <w:szCs w:val="24"/>
                <w:lang w:val="ru-RU"/>
              </w:rPr>
              <w:t>88</w:t>
            </w:r>
          </w:p>
        </w:tc>
        <w:tc>
          <w:tcPr>
            <w:tcW w:w="1417" w:type="dxa"/>
            <w:tcBorders>
              <w:top w:val="single" w:color="auto" w:sz="4" w:space="0"/>
              <w:left w:val="single" w:color="auto" w:sz="4" w:space="0"/>
              <w:bottom w:val="single" w:color="auto" w:sz="4" w:space="0"/>
              <w:right w:val="single" w:color="auto" w:sz="4" w:space="0"/>
            </w:tcBorders>
          </w:tcPr>
          <w:p>
            <w:pPr>
              <w:spacing w:line="240" w:lineRule="auto"/>
              <w:ind w:left="209" w:leftChars="95" w:firstLine="9" w:firstLineChars="0"/>
              <w:jc w:val="center"/>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100</w:t>
            </w:r>
          </w:p>
        </w:tc>
        <w:tc>
          <w:tcPr>
            <w:tcW w:w="1175" w:type="dxa"/>
            <w:tcBorders>
              <w:top w:val="single" w:color="auto" w:sz="4" w:space="0"/>
              <w:left w:val="single" w:color="auto" w:sz="4" w:space="0"/>
              <w:bottom w:val="single" w:color="auto" w:sz="4" w:space="0"/>
              <w:right w:val="single" w:color="auto" w:sz="4" w:space="0"/>
            </w:tcBorders>
          </w:tcPr>
          <w:p>
            <w:pPr>
              <w:spacing w:line="240" w:lineRule="auto"/>
              <w:ind w:left="209" w:leftChars="95" w:firstLine="9" w:firstLineChars="0"/>
              <w:jc w:val="center"/>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86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56" w:type="dxa"/>
            <w:tcBorders>
              <w:top w:val="single" w:color="auto" w:sz="4" w:space="0"/>
              <w:left w:val="single" w:color="auto" w:sz="4" w:space="0"/>
              <w:bottom w:val="single" w:color="auto" w:sz="4" w:space="0"/>
              <w:right w:val="single" w:color="auto" w:sz="4" w:space="0"/>
            </w:tcBorders>
          </w:tcPr>
          <w:p>
            <w:pPr>
              <w:spacing w:line="240" w:lineRule="auto"/>
              <w:ind w:left="209" w:leftChars="95" w:firstLine="9" w:firstLineChars="0"/>
              <w:jc w:val="center"/>
              <w:rPr>
                <w:rFonts w:ascii="Times New Roman" w:hAnsi="Times New Roman" w:cs="Times New Roman"/>
                <w:color w:val="auto"/>
                <w:sz w:val="24"/>
                <w:szCs w:val="24"/>
              </w:rPr>
            </w:pPr>
            <w:r>
              <w:rPr>
                <w:rFonts w:ascii="Times New Roman" w:hAnsi="Times New Roman" w:cs="Times New Roman"/>
                <w:color w:val="auto"/>
                <w:sz w:val="24"/>
                <w:szCs w:val="24"/>
              </w:rPr>
              <w:t>Родная литер (чув.)</w:t>
            </w:r>
          </w:p>
        </w:tc>
        <w:tc>
          <w:tcPr>
            <w:tcW w:w="1203" w:type="dxa"/>
            <w:tcBorders>
              <w:top w:val="single" w:color="auto" w:sz="4" w:space="0"/>
              <w:left w:val="single" w:color="auto" w:sz="4" w:space="0"/>
              <w:bottom w:val="single" w:color="auto" w:sz="4" w:space="0"/>
              <w:right w:val="single" w:color="auto" w:sz="4" w:space="0"/>
            </w:tcBorders>
          </w:tcPr>
          <w:p>
            <w:pPr>
              <w:spacing w:line="240" w:lineRule="auto"/>
              <w:ind w:left="209" w:leftChars="95" w:firstLine="9" w:firstLineChars="0"/>
              <w:jc w:val="center"/>
              <w:rPr>
                <w:rFonts w:ascii="Times New Roman" w:hAnsi="Times New Roman" w:cs="Times New Roman"/>
                <w:color w:val="auto"/>
                <w:sz w:val="24"/>
                <w:szCs w:val="24"/>
              </w:rPr>
            </w:pPr>
            <w:r>
              <w:rPr>
                <w:rFonts w:ascii="Times New Roman" w:hAnsi="Times New Roman" w:cs="Times New Roman"/>
                <w:color w:val="auto"/>
                <w:sz w:val="24"/>
                <w:szCs w:val="24"/>
              </w:rPr>
              <w:t>100</w:t>
            </w:r>
          </w:p>
        </w:tc>
        <w:tc>
          <w:tcPr>
            <w:tcW w:w="1202" w:type="dxa"/>
            <w:tcBorders>
              <w:top w:val="single" w:color="auto" w:sz="4" w:space="0"/>
              <w:left w:val="single" w:color="auto" w:sz="4" w:space="0"/>
              <w:bottom w:val="single" w:color="auto" w:sz="4" w:space="0"/>
              <w:right w:val="single" w:color="auto" w:sz="4" w:space="0"/>
            </w:tcBorders>
          </w:tcPr>
          <w:p>
            <w:pPr>
              <w:spacing w:line="240" w:lineRule="auto"/>
              <w:ind w:left="209" w:leftChars="95" w:firstLine="9" w:firstLineChars="0"/>
              <w:jc w:val="center"/>
              <w:rPr>
                <w:rFonts w:ascii="Times New Roman" w:hAnsi="Times New Roman" w:cs="Times New Roman"/>
                <w:color w:val="auto"/>
                <w:sz w:val="24"/>
                <w:szCs w:val="24"/>
              </w:rPr>
            </w:pPr>
            <w:r>
              <w:rPr>
                <w:rFonts w:ascii="Times New Roman" w:hAnsi="Times New Roman" w:cs="Times New Roman"/>
                <w:color w:val="auto"/>
                <w:sz w:val="24"/>
                <w:szCs w:val="24"/>
              </w:rPr>
              <w:t>79</w:t>
            </w:r>
          </w:p>
        </w:tc>
        <w:tc>
          <w:tcPr>
            <w:tcW w:w="1188" w:type="dxa"/>
            <w:gridSpan w:val="2"/>
            <w:tcBorders>
              <w:top w:val="single" w:color="auto" w:sz="4" w:space="0"/>
              <w:left w:val="single" w:color="auto" w:sz="4" w:space="0"/>
              <w:bottom w:val="single" w:color="auto" w:sz="4" w:space="0"/>
              <w:right w:val="single" w:color="auto" w:sz="4" w:space="0"/>
            </w:tcBorders>
          </w:tcPr>
          <w:p>
            <w:pPr>
              <w:spacing w:line="240" w:lineRule="auto"/>
              <w:ind w:left="209" w:leftChars="95" w:firstLine="9" w:firstLineChars="0"/>
              <w:jc w:val="center"/>
              <w:rPr>
                <w:rFonts w:ascii="Times New Roman" w:hAnsi="Times New Roman" w:cs="Times New Roman"/>
                <w:color w:val="auto"/>
                <w:sz w:val="24"/>
                <w:szCs w:val="24"/>
                <w:lang w:val="ru-RU"/>
              </w:rPr>
            </w:pPr>
            <w:r>
              <w:rPr>
                <w:rFonts w:ascii="Times New Roman" w:hAnsi="Times New Roman" w:cs="Times New Roman"/>
                <w:color w:val="auto"/>
                <w:sz w:val="24"/>
                <w:szCs w:val="24"/>
                <w:lang w:val="ru-RU"/>
              </w:rPr>
              <w:t>100</w:t>
            </w:r>
          </w:p>
        </w:tc>
        <w:tc>
          <w:tcPr>
            <w:tcW w:w="1181" w:type="dxa"/>
            <w:tcBorders>
              <w:top w:val="single" w:color="auto" w:sz="4" w:space="0"/>
              <w:left w:val="single" w:color="auto" w:sz="4" w:space="0"/>
              <w:bottom w:val="single" w:color="auto" w:sz="4" w:space="0"/>
              <w:right w:val="single" w:color="auto" w:sz="4" w:space="0"/>
            </w:tcBorders>
          </w:tcPr>
          <w:p>
            <w:pPr>
              <w:spacing w:line="240" w:lineRule="auto"/>
              <w:ind w:left="209" w:leftChars="95" w:firstLine="9" w:firstLineChars="0"/>
              <w:jc w:val="center"/>
              <w:rPr>
                <w:rFonts w:ascii="Times New Roman" w:hAnsi="Times New Roman" w:cs="Times New Roman"/>
                <w:color w:val="auto"/>
                <w:sz w:val="24"/>
                <w:szCs w:val="24"/>
                <w:lang w:val="ru-RU"/>
              </w:rPr>
            </w:pPr>
            <w:r>
              <w:rPr>
                <w:rFonts w:ascii="Times New Roman" w:hAnsi="Times New Roman" w:cs="Times New Roman"/>
                <w:color w:val="auto"/>
                <w:sz w:val="24"/>
                <w:szCs w:val="24"/>
                <w:lang w:val="ru-RU"/>
              </w:rPr>
              <w:t>90</w:t>
            </w:r>
          </w:p>
        </w:tc>
        <w:tc>
          <w:tcPr>
            <w:tcW w:w="1417" w:type="dxa"/>
            <w:tcBorders>
              <w:top w:val="single" w:color="auto" w:sz="4" w:space="0"/>
              <w:left w:val="single" w:color="auto" w:sz="4" w:space="0"/>
              <w:bottom w:val="single" w:color="auto" w:sz="4" w:space="0"/>
              <w:right w:val="single" w:color="auto" w:sz="4" w:space="0"/>
            </w:tcBorders>
          </w:tcPr>
          <w:p>
            <w:pPr>
              <w:spacing w:line="240" w:lineRule="auto"/>
              <w:ind w:left="209" w:leftChars="95" w:firstLine="9" w:firstLineChars="0"/>
              <w:jc w:val="center"/>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100</w:t>
            </w:r>
          </w:p>
        </w:tc>
        <w:tc>
          <w:tcPr>
            <w:tcW w:w="1175" w:type="dxa"/>
            <w:tcBorders>
              <w:top w:val="single" w:color="auto" w:sz="4" w:space="0"/>
              <w:left w:val="single" w:color="auto" w:sz="4" w:space="0"/>
              <w:bottom w:val="single" w:color="auto" w:sz="4" w:space="0"/>
              <w:right w:val="single" w:color="auto" w:sz="4" w:space="0"/>
            </w:tcBorders>
          </w:tcPr>
          <w:p>
            <w:pPr>
              <w:spacing w:line="240" w:lineRule="auto"/>
              <w:ind w:left="209" w:leftChars="95" w:firstLine="9" w:firstLineChars="0"/>
              <w:jc w:val="center"/>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56" w:type="dxa"/>
            <w:tcBorders>
              <w:top w:val="single" w:color="auto" w:sz="4" w:space="0"/>
              <w:left w:val="single" w:color="auto" w:sz="4" w:space="0"/>
              <w:bottom w:val="single" w:color="auto" w:sz="4" w:space="0"/>
              <w:right w:val="single" w:color="auto" w:sz="4" w:space="0"/>
            </w:tcBorders>
          </w:tcPr>
          <w:p>
            <w:pPr>
              <w:spacing w:line="240" w:lineRule="auto"/>
              <w:ind w:left="209" w:leftChars="95" w:firstLine="9" w:firstLineChars="0"/>
              <w:jc w:val="center"/>
              <w:rPr>
                <w:rFonts w:ascii="Times New Roman" w:hAnsi="Times New Roman" w:cs="Times New Roman"/>
                <w:color w:val="auto"/>
                <w:sz w:val="24"/>
                <w:szCs w:val="24"/>
              </w:rPr>
            </w:pPr>
            <w:r>
              <w:rPr>
                <w:rFonts w:ascii="Times New Roman" w:hAnsi="Times New Roman" w:cs="Times New Roman"/>
                <w:color w:val="auto"/>
                <w:sz w:val="24"/>
                <w:szCs w:val="24"/>
              </w:rPr>
              <w:t>Английский язык</w:t>
            </w:r>
          </w:p>
        </w:tc>
        <w:tc>
          <w:tcPr>
            <w:tcW w:w="1203" w:type="dxa"/>
            <w:tcBorders>
              <w:top w:val="single" w:color="auto" w:sz="4" w:space="0"/>
              <w:left w:val="single" w:color="auto" w:sz="4" w:space="0"/>
              <w:bottom w:val="single" w:color="auto" w:sz="4" w:space="0"/>
              <w:right w:val="single" w:color="auto" w:sz="4" w:space="0"/>
            </w:tcBorders>
          </w:tcPr>
          <w:p>
            <w:pPr>
              <w:spacing w:line="240" w:lineRule="auto"/>
              <w:ind w:left="209" w:leftChars="95" w:firstLine="9" w:firstLineChars="0"/>
              <w:jc w:val="center"/>
              <w:rPr>
                <w:rFonts w:ascii="Times New Roman" w:hAnsi="Times New Roman" w:cs="Times New Roman"/>
                <w:color w:val="auto"/>
                <w:sz w:val="24"/>
                <w:szCs w:val="24"/>
              </w:rPr>
            </w:pPr>
            <w:r>
              <w:rPr>
                <w:rFonts w:ascii="Times New Roman" w:hAnsi="Times New Roman" w:cs="Times New Roman"/>
                <w:color w:val="auto"/>
                <w:sz w:val="24"/>
                <w:szCs w:val="24"/>
              </w:rPr>
              <w:t>98</w:t>
            </w:r>
          </w:p>
        </w:tc>
        <w:tc>
          <w:tcPr>
            <w:tcW w:w="1202" w:type="dxa"/>
            <w:tcBorders>
              <w:top w:val="single" w:color="auto" w:sz="4" w:space="0"/>
              <w:left w:val="single" w:color="auto" w:sz="4" w:space="0"/>
              <w:bottom w:val="single" w:color="auto" w:sz="4" w:space="0"/>
              <w:right w:val="single" w:color="auto" w:sz="4" w:space="0"/>
            </w:tcBorders>
          </w:tcPr>
          <w:p>
            <w:pPr>
              <w:spacing w:line="240" w:lineRule="auto"/>
              <w:ind w:left="209" w:leftChars="95" w:firstLine="9" w:firstLineChars="0"/>
              <w:jc w:val="center"/>
              <w:rPr>
                <w:rFonts w:ascii="Times New Roman" w:hAnsi="Times New Roman" w:cs="Times New Roman"/>
                <w:color w:val="auto"/>
                <w:sz w:val="24"/>
                <w:szCs w:val="24"/>
              </w:rPr>
            </w:pPr>
            <w:r>
              <w:rPr>
                <w:rFonts w:ascii="Times New Roman" w:hAnsi="Times New Roman" w:cs="Times New Roman"/>
                <w:color w:val="auto"/>
                <w:sz w:val="24"/>
                <w:szCs w:val="24"/>
              </w:rPr>
              <w:t>67</w:t>
            </w:r>
          </w:p>
        </w:tc>
        <w:tc>
          <w:tcPr>
            <w:tcW w:w="1188" w:type="dxa"/>
            <w:gridSpan w:val="2"/>
            <w:tcBorders>
              <w:top w:val="single" w:color="auto" w:sz="4" w:space="0"/>
              <w:left w:val="single" w:color="auto" w:sz="4" w:space="0"/>
              <w:bottom w:val="single" w:color="auto" w:sz="4" w:space="0"/>
              <w:right w:val="single" w:color="auto" w:sz="4" w:space="0"/>
            </w:tcBorders>
          </w:tcPr>
          <w:p>
            <w:pPr>
              <w:spacing w:line="240" w:lineRule="auto"/>
              <w:ind w:left="209" w:leftChars="95" w:firstLine="9" w:firstLineChars="0"/>
              <w:jc w:val="center"/>
              <w:rPr>
                <w:rFonts w:ascii="Times New Roman" w:hAnsi="Times New Roman" w:cs="Times New Roman"/>
                <w:color w:val="auto"/>
                <w:sz w:val="24"/>
                <w:szCs w:val="24"/>
                <w:lang w:val="ru-RU"/>
              </w:rPr>
            </w:pPr>
            <w:r>
              <w:rPr>
                <w:rFonts w:ascii="Times New Roman" w:hAnsi="Times New Roman" w:cs="Times New Roman"/>
                <w:color w:val="auto"/>
                <w:sz w:val="24"/>
                <w:szCs w:val="24"/>
                <w:lang w:val="ru-RU"/>
              </w:rPr>
              <w:t>100</w:t>
            </w:r>
          </w:p>
        </w:tc>
        <w:tc>
          <w:tcPr>
            <w:tcW w:w="1181" w:type="dxa"/>
            <w:tcBorders>
              <w:top w:val="single" w:color="auto" w:sz="4" w:space="0"/>
              <w:left w:val="single" w:color="auto" w:sz="4" w:space="0"/>
              <w:bottom w:val="single" w:color="auto" w:sz="4" w:space="0"/>
              <w:right w:val="single" w:color="auto" w:sz="4" w:space="0"/>
            </w:tcBorders>
          </w:tcPr>
          <w:p>
            <w:pPr>
              <w:spacing w:line="240" w:lineRule="auto"/>
              <w:ind w:left="209" w:leftChars="95" w:firstLine="9" w:firstLineChars="0"/>
              <w:jc w:val="center"/>
              <w:rPr>
                <w:rFonts w:ascii="Times New Roman" w:hAnsi="Times New Roman" w:cs="Times New Roman"/>
                <w:color w:val="auto"/>
                <w:sz w:val="24"/>
                <w:szCs w:val="24"/>
                <w:lang w:val="ru-RU"/>
              </w:rPr>
            </w:pPr>
            <w:r>
              <w:rPr>
                <w:rFonts w:ascii="Times New Roman" w:hAnsi="Times New Roman" w:cs="Times New Roman"/>
                <w:color w:val="auto"/>
                <w:sz w:val="24"/>
                <w:szCs w:val="24"/>
                <w:lang w:val="ru-RU"/>
              </w:rPr>
              <w:t>67</w:t>
            </w:r>
          </w:p>
        </w:tc>
        <w:tc>
          <w:tcPr>
            <w:tcW w:w="1417" w:type="dxa"/>
            <w:tcBorders>
              <w:top w:val="single" w:color="auto" w:sz="4" w:space="0"/>
              <w:left w:val="single" w:color="auto" w:sz="4" w:space="0"/>
              <w:bottom w:val="single" w:color="auto" w:sz="4" w:space="0"/>
              <w:right w:val="single" w:color="auto" w:sz="4" w:space="0"/>
            </w:tcBorders>
          </w:tcPr>
          <w:p>
            <w:pPr>
              <w:spacing w:line="240" w:lineRule="auto"/>
              <w:ind w:left="209" w:leftChars="95" w:firstLine="9" w:firstLineChars="0"/>
              <w:jc w:val="center"/>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98</w:t>
            </w:r>
          </w:p>
        </w:tc>
        <w:tc>
          <w:tcPr>
            <w:tcW w:w="1175" w:type="dxa"/>
            <w:tcBorders>
              <w:top w:val="single" w:color="auto" w:sz="4" w:space="0"/>
              <w:left w:val="single" w:color="auto" w:sz="4" w:space="0"/>
              <w:bottom w:val="single" w:color="auto" w:sz="4" w:space="0"/>
              <w:right w:val="single" w:color="auto" w:sz="4" w:space="0"/>
            </w:tcBorders>
          </w:tcPr>
          <w:p>
            <w:pPr>
              <w:spacing w:line="240" w:lineRule="auto"/>
              <w:ind w:left="209" w:leftChars="95" w:firstLine="9" w:firstLineChars="0"/>
              <w:jc w:val="center"/>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58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56" w:type="dxa"/>
            <w:tcBorders>
              <w:top w:val="single" w:color="auto" w:sz="4" w:space="0"/>
              <w:left w:val="single" w:color="auto" w:sz="4" w:space="0"/>
              <w:bottom w:val="single" w:color="auto" w:sz="4" w:space="0"/>
              <w:right w:val="single" w:color="auto" w:sz="4" w:space="0"/>
            </w:tcBorders>
          </w:tcPr>
          <w:p>
            <w:pPr>
              <w:spacing w:line="240" w:lineRule="auto"/>
              <w:ind w:left="209" w:leftChars="95" w:firstLine="9" w:firstLineChars="0"/>
              <w:jc w:val="center"/>
              <w:rPr>
                <w:rFonts w:ascii="Times New Roman" w:hAnsi="Times New Roman" w:cs="Times New Roman"/>
                <w:color w:val="auto"/>
                <w:sz w:val="24"/>
                <w:szCs w:val="24"/>
              </w:rPr>
            </w:pPr>
            <w:r>
              <w:rPr>
                <w:rFonts w:ascii="Times New Roman" w:hAnsi="Times New Roman" w:cs="Times New Roman"/>
                <w:color w:val="auto"/>
                <w:sz w:val="24"/>
                <w:szCs w:val="24"/>
              </w:rPr>
              <w:t>Математика</w:t>
            </w:r>
          </w:p>
        </w:tc>
        <w:tc>
          <w:tcPr>
            <w:tcW w:w="1203" w:type="dxa"/>
            <w:tcBorders>
              <w:top w:val="single" w:color="auto" w:sz="4" w:space="0"/>
              <w:left w:val="single" w:color="auto" w:sz="4" w:space="0"/>
              <w:bottom w:val="single" w:color="auto" w:sz="4" w:space="0"/>
              <w:right w:val="single" w:color="auto" w:sz="4" w:space="0"/>
            </w:tcBorders>
          </w:tcPr>
          <w:p>
            <w:pPr>
              <w:spacing w:line="240" w:lineRule="auto"/>
              <w:ind w:left="209" w:leftChars="95" w:firstLine="9" w:firstLineChars="0"/>
              <w:jc w:val="center"/>
              <w:rPr>
                <w:rFonts w:ascii="Times New Roman" w:hAnsi="Times New Roman" w:cs="Times New Roman"/>
                <w:color w:val="auto"/>
                <w:sz w:val="24"/>
                <w:szCs w:val="24"/>
              </w:rPr>
            </w:pPr>
            <w:r>
              <w:rPr>
                <w:rFonts w:ascii="Times New Roman" w:hAnsi="Times New Roman" w:cs="Times New Roman"/>
                <w:color w:val="auto"/>
                <w:sz w:val="24"/>
                <w:szCs w:val="24"/>
              </w:rPr>
              <w:t>98</w:t>
            </w:r>
          </w:p>
        </w:tc>
        <w:tc>
          <w:tcPr>
            <w:tcW w:w="1202" w:type="dxa"/>
            <w:tcBorders>
              <w:top w:val="single" w:color="auto" w:sz="4" w:space="0"/>
              <w:left w:val="single" w:color="auto" w:sz="4" w:space="0"/>
              <w:bottom w:val="single" w:color="auto" w:sz="4" w:space="0"/>
              <w:right w:val="single" w:color="auto" w:sz="4" w:space="0"/>
            </w:tcBorders>
          </w:tcPr>
          <w:p>
            <w:pPr>
              <w:spacing w:line="240" w:lineRule="auto"/>
              <w:ind w:left="209" w:leftChars="95" w:firstLine="9" w:firstLineChars="0"/>
              <w:jc w:val="center"/>
              <w:rPr>
                <w:rFonts w:ascii="Times New Roman" w:hAnsi="Times New Roman" w:cs="Times New Roman"/>
                <w:color w:val="auto"/>
                <w:sz w:val="24"/>
                <w:szCs w:val="24"/>
              </w:rPr>
            </w:pPr>
            <w:r>
              <w:rPr>
                <w:rFonts w:ascii="Times New Roman" w:hAnsi="Times New Roman" w:cs="Times New Roman"/>
                <w:color w:val="auto"/>
                <w:sz w:val="24"/>
                <w:szCs w:val="24"/>
              </w:rPr>
              <w:t>54</w:t>
            </w:r>
          </w:p>
        </w:tc>
        <w:tc>
          <w:tcPr>
            <w:tcW w:w="1188" w:type="dxa"/>
            <w:gridSpan w:val="2"/>
            <w:tcBorders>
              <w:top w:val="single" w:color="auto" w:sz="4" w:space="0"/>
              <w:left w:val="single" w:color="auto" w:sz="4" w:space="0"/>
              <w:bottom w:val="single" w:color="auto" w:sz="4" w:space="0"/>
              <w:right w:val="single" w:color="auto" w:sz="4" w:space="0"/>
            </w:tcBorders>
          </w:tcPr>
          <w:p>
            <w:pPr>
              <w:spacing w:line="240" w:lineRule="auto"/>
              <w:ind w:left="209" w:leftChars="95" w:firstLine="9" w:firstLineChars="0"/>
              <w:jc w:val="center"/>
              <w:rPr>
                <w:rFonts w:ascii="Times New Roman" w:hAnsi="Times New Roman" w:cs="Times New Roman"/>
                <w:color w:val="auto"/>
                <w:sz w:val="24"/>
                <w:szCs w:val="24"/>
                <w:lang w:val="ru-RU"/>
              </w:rPr>
            </w:pPr>
            <w:r>
              <w:rPr>
                <w:rFonts w:ascii="Times New Roman" w:hAnsi="Times New Roman" w:cs="Times New Roman"/>
                <w:color w:val="auto"/>
                <w:sz w:val="24"/>
                <w:szCs w:val="24"/>
                <w:lang w:val="ru-RU"/>
              </w:rPr>
              <w:t>100</w:t>
            </w:r>
          </w:p>
        </w:tc>
        <w:tc>
          <w:tcPr>
            <w:tcW w:w="1181" w:type="dxa"/>
            <w:tcBorders>
              <w:top w:val="single" w:color="auto" w:sz="4" w:space="0"/>
              <w:left w:val="single" w:color="auto" w:sz="4" w:space="0"/>
              <w:bottom w:val="single" w:color="auto" w:sz="4" w:space="0"/>
              <w:right w:val="single" w:color="auto" w:sz="4" w:space="0"/>
            </w:tcBorders>
          </w:tcPr>
          <w:p>
            <w:pPr>
              <w:spacing w:line="240" w:lineRule="auto"/>
              <w:ind w:left="209" w:leftChars="95" w:firstLine="9" w:firstLineChars="0"/>
              <w:jc w:val="center"/>
              <w:rPr>
                <w:rFonts w:ascii="Times New Roman" w:hAnsi="Times New Roman" w:cs="Times New Roman"/>
                <w:color w:val="auto"/>
                <w:sz w:val="24"/>
                <w:szCs w:val="24"/>
                <w:lang w:val="ru-RU"/>
              </w:rPr>
            </w:pPr>
            <w:r>
              <w:rPr>
                <w:rFonts w:ascii="Times New Roman" w:hAnsi="Times New Roman" w:cs="Times New Roman"/>
                <w:color w:val="auto"/>
                <w:sz w:val="24"/>
                <w:szCs w:val="24"/>
                <w:lang w:val="ru-RU"/>
              </w:rPr>
              <w:t>59</w:t>
            </w:r>
          </w:p>
        </w:tc>
        <w:tc>
          <w:tcPr>
            <w:tcW w:w="1417" w:type="dxa"/>
            <w:tcBorders>
              <w:top w:val="single" w:color="auto" w:sz="4" w:space="0"/>
              <w:left w:val="single" w:color="auto" w:sz="4" w:space="0"/>
              <w:bottom w:val="single" w:color="auto" w:sz="4" w:space="0"/>
              <w:right w:val="single" w:color="auto" w:sz="4" w:space="0"/>
            </w:tcBorders>
          </w:tcPr>
          <w:p>
            <w:pPr>
              <w:spacing w:line="240" w:lineRule="auto"/>
              <w:ind w:left="209" w:leftChars="95" w:firstLine="9" w:firstLineChars="0"/>
              <w:jc w:val="center"/>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100</w:t>
            </w:r>
          </w:p>
        </w:tc>
        <w:tc>
          <w:tcPr>
            <w:tcW w:w="1175" w:type="dxa"/>
            <w:tcBorders>
              <w:top w:val="single" w:color="auto" w:sz="4" w:space="0"/>
              <w:left w:val="single" w:color="auto" w:sz="4" w:space="0"/>
              <w:bottom w:val="single" w:color="auto" w:sz="4" w:space="0"/>
              <w:right w:val="single" w:color="auto" w:sz="4" w:space="0"/>
            </w:tcBorders>
          </w:tcPr>
          <w:p>
            <w:pPr>
              <w:spacing w:line="240" w:lineRule="auto"/>
              <w:ind w:left="209" w:leftChars="95" w:firstLine="9" w:firstLineChars="0"/>
              <w:jc w:val="center"/>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56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56" w:type="dxa"/>
            <w:tcBorders>
              <w:top w:val="single" w:color="auto" w:sz="4" w:space="0"/>
              <w:left w:val="single" w:color="auto" w:sz="4" w:space="0"/>
              <w:bottom w:val="single" w:color="auto" w:sz="4" w:space="0"/>
              <w:right w:val="single" w:color="auto" w:sz="4" w:space="0"/>
            </w:tcBorders>
          </w:tcPr>
          <w:p>
            <w:pPr>
              <w:spacing w:line="240" w:lineRule="auto"/>
              <w:ind w:left="209" w:leftChars="95" w:firstLine="9" w:firstLineChars="0"/>
              <w:jc w:val="center"/>
              <w:rPr>
                <w:rFonts w:ascii="Times New Roman" w:hAnsi="Times New Roman" w:cs="Times New Roman"/>
                <w:color w:val="auto"/>
                <w:sz w:val="24"/>
                <w:szCs w:val="24"/>
              </w:rPr>
            </w:pPr>
            <w:r>
              <w:rPr>
                <w:rFonts w:ascii="Times New Roman" w:hAnsi="Times New Roman" w:cs="Times New Roman"/>
                <w:color w:val="auto"/>
                <w:sz w:val="24"/>
                <w:szCs w:val="24"/>
              </w:rPr>
              <w:t>Алгебра</w:t>
            </w:r>
          </w:p>
        </w:tc>
        <w:tc>
          <w:tcPr>
            <w:tcW w:w="1203" w:type="dxa"/>
            <w:tcBorders>
              <w:top w:val="single" w:color="auto" w:sz="4" w:space="0"/>
              <w:left w:val="single" w:color="auto" w:sz="4" w:space="0"/>
              <w:bottom w:val="single" w:color="auto" w:sz="4" w:space="0"/>
              <w:right w:val="single" w:color="auto" w:sz="4" w:space="0"/>
            </w:tcBorders>
          </w:tcPr>
          <w:p>
            <w:pPr>
              <w:spacing w:line="240" w:lineRule="auto"/>
              <w:ind w:left="209" w:leftChars="95" w:firstLine="9" w:firstLineChars="0"/>
              <w:jc w:val="center"/>
              <w:rPr>
                <w:rFonts w:ascii="Times New Roman" w:hAnsi="Times New Roman" w:cs="Times New Roman"/>
                <w:color w:val="auto"/>
                <w:sz w:val="24"/>
                <w:szCs w:val="24"/>
              </w:rPr>
            </w:pPr>
            <w:r>
              <w:rPr>
                <w:rFonts w:ascii="Times New Roman" w:hAnsi="Times New Roman" w:cs="Times New Roman"/>
                <w:color w:val="auto"/>
                <w:sz w:val="24"/>
                <w:szCs w:val="24"/>
              </w:rPr>
              <w:t>100</w:t>
            </w:r>
          </w:p>
        </w:tc>
        <w:tc>
          <w:tcPr>
            <w:tcW w:w="1202" w:type="dxa"/>
            <w:tcBorders>
              <w:top w:val="single" w:color="auto" w:sz="4" w:space="0"/>
              <w:left w:val="single" w:color="auto" w:sz="4" w:space="0"/>
              <w:bottom w:val="single" w:color="auto" w:sz="4" w:space="0"/>
              <w:right w:val="single" w:color="auto" w:sz="4" w:space="0"/>
            </w:tcBorders>
          </w:tcPr>
          <w:p>
            <w:pPr>
              <w:spacing w:line="240" w:lineRule="auto"/>
              <w:ind w:left="209" w:leftChars="95" w:firstLine="9" w:firstLineChars="0"/>
              <w:jc w:val="center"/>
              <w:rPr>
                <w:rFonts w:ascii="Times New Roman" w:hAnsi="Times New Roman" w:cs="Times New Roman"/>
                <w:color w:val="auto"/>
                <w:sz w:val="24"/>
                <w:szCs w:val="24"/>
              </w:rPr>
            </w:pPr>
            <w:r>
              <w:rPr>
                <w:rFonts w:ascii="Times New Roman" w:hAnsi="Times New Roman" w:cs="Times New Roman"/>
                <w:color w:val="auto"/>
                <w:sz w:val="24"/>
                <w:szCs w:val="24"/>
              </w:rPr>
              <w:t>50</w:t>
            </w:r>
          </w:p>
        </w:tc>
        <w:tc>
          <w:tcPr>
            <w:tcW w:w="1188" w:type="dxa"/>
            <w:gridSpan w:val="2"/>
            <w:tcBorders>
              <w:top w:val="single" w:color="auto" w:sz="4" w:space="0"/>
              <w:left w:val="single" w:color="auto" w:sz="4" w:space="0"/>
              <w:bottom w:val="single" w:color="auto" w:sz="4" w:space="0"/>
              <w:right w:val="single" w:color="auto" w:sz="4" w:space="0"/>
            </w:tcBorders>
          </w:tcPr>
          <w:p>
            <w:pPr>
              <w:spacing w:line="240" w:lineRule="auto"/>
              <w:ind w:left="209" w:leftChars="95" w:firstLine="9" w:firstLineChars="0"/>
              <w:jc w:val="center"/>
              <w:rPr>
                <w:rFonts w:ascii="Times New Roman" w:hAnsi="Times New Roman" w:cs="Times New Roman"/>
                <w:color w:val="auto"/>
                <w:sz w:val="24"/>
                <w:szCs w:val="24"/>
                <w:lang w:val="ru-RU"/>
              </w:rPr>
            </w:pPr>
            <w:r>
              <w:rPr>
                <w:rFonts w:ascii="Times New Roman" w:hAnsi="Times New Roman" w:cs="Times New Roman"/>
                <w:color w:val="auto"/>
                <w:sz w:val="24"/>
                <w:szCs w:val="24"/>
                <w:lang w:val="ru-RU"/>
              </w:rPr>
              <w:t>100</w:t>
            </w:r>
          </w:p>
        </w:tc>
        <w:tc>
          <w:tcPr>
            <w:tcW w:w="1181" w:type="dxa"/>
            <w:tcBorders>
              <w:top w:val="single" w:color="auto" w:sz="4" w:space="0"/>
              <w:left w:val="single" w:color="auto" w:sz="4" w:space="0"/>
              <w:bottom w:val="single" w:color="auto" w:sz="4" w:space="0"/>
              <w:right w:val="single" w:color="auto" w:sz="4" w:space="0"/>
            </w:tcBorders>
          </w:tcPr>
          <w:p>
            <w:pPr>
              <w:spacing w:line="240" w:lineRule="auto"/>
              <w:ind w:left="209" w:leftChars="95" w:firstLine="9" w:firstLineChars="0"/>
              <w:jc w:val="center"/>
              <w:rPr>
                <w:rFonts w:ascii="Times New Roman" w:hAnsi="Times New Roman" w:cs="Times New Roman"/>
                <w:color w:val="auto"/>
                <w:sz w:val="24"/>
                <w:szCs w:val="24"/>
                <w:lang w:val="ru-RU"/>
              </w:rPr>
            </w:pPr>
            <w:r>
              <w:rPr>
                <w:rFonts w:ascii="Times New Roman" w:hAnsi="Times New Roman" w:cs="Times New Roman"/>
                <w:color w:val="auto"/>
                <w:sz w:val="24"/>
                <w:szCs w:val="24"/>
                <w:lang w:val="ru-RU"/>
              </w:rPr>
              <w:t>55</w:t>
            </w:r>
          </w:p>
        </w:tc>
        <w:tc>
          <w:tcPr>
            <w:tcW w:w="1417" w:type="dxa"/>
            <w:tcBorders>
              <w:top w:val="single" w:color="auto" w:sz="4" w:space="0"/>
              <w:left w:val="single" w:color="auto" w:sz="4" w:space="0"/>
              <w:bottom w:val="single" w:color="auto" w:sz="4" w:space="0"/>
              <w:right w:val="single" w:color="auto" w:sz="4" w:space="0"/>
            </w:tcBorders>
          </w:tcPr>
          <w:p>
            <w:pPr>
              <w:spacing w:line="240" w:lineRule="auto"/>
              <w:ind w:left="209" w:leftChars="95" w:firstLine="9" w:firstLineChars="0"/>
              <w:jc w:val="center"/>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96</w:t>
            </w:r>
          </w:p>
        </w:tc>
        <w:tc>
          <w:tcPr>
            <w:tcW w:w="1175" w:type="dxa"/>
            <w:tcBorders>
              <w:top w:val="single" w:color="auto" w:sz="4" w:space="0"/>
              <w:left w:val="single" w:color="auto" w:sz="4" w:space="0"/>
              <w:bottom w:val="single" w:color="auto" w:sz="4" w:space="0"/>
              <w:right w:val="single" w:color="auto" w:sz="4" w:space="0"/>
            </w:tcBorders>
          </w:tcPr>
          <w:p>
            <w:pPr>
              <w:spacing w:line="240" w:lineRule="auto"/>
              <w:ind w:left="209" w:leftChars="95" w:firstLine="9" w:firstLineChars="0"/>
              <w:jc w:val="center"/>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56" w:type="dxa"/>
            <w:tcBorders>
              <w:top w:val="single" w:color="auto" w:sz="4" w:space="0"/>
              <w:left w:val="single" w:color="auto" w:sz="4" w:space="0"/>
              <w:bottom w:val="single" w:color="auto" w:sz="4" w:space="0"/>
              <w:right w:val="single" w:color="auto" w:sz="4" w:space="0"/>
            </w:tcBorders>
          </w:tcPr>
          <w:p>
            <w:pPr>
              <w:spacing w:line="240" w:lineRule="auto"/>
              <w:ind w:left="209" w:leftChars="95" w:firstLine="9" w:firstLineChars="0"/>
              <w:jc w:val="center"/>
              <w:rPr>
                <w:rFonts w:ascii="Times New Roman" w:hAnsi="Times New Roman" w:cs="Times New Roman"/>
                <w:color w:val="auto"/>
                <w:sz w:val="24"/>
                <w:szCs w:val="24"/>
              </w:rPr>
            </w:pPr>
            <w:r>
              <w:rPr>
                <w:rFonts w:ascii="Times New Roman" w:hAnsi="Times New Roman" w:cs="Times New Roman"/>
                <w:color w:val="auto"/>
                <w:sz w:val="24"/>
                <w:szCs w:val="24"/>
              </w:rPr>
              <w:t>Геометрия</w:t>
            </w:r>
          </w:p>
        </w:tc>
        <w:tc>
          <w:tcPr>
            <w:tcW w:w="1203" w:type="dxa"/>
            <w:tcBorders>
              <w:top w:val="single" w:color="auto" w:sz="4" w:space="0"/>
              <w:left w:val="single" w:color="auto" w:sz="4" w:space="0"/>
              <w:bottom w:val="single" w:color="auto" w:sz="4" w:space="0"/>
              <w:right w:val="single" w:color="auto" w:sz="4" w:space="0"/>
            </w:tcBorders>
          </w:tcPr>
          <w:p>
            <w:pPr>
              <w:spacing w:line="240" w:lineRule="auto"/>
              <w:ind w:left="209" w:leftChars="95" w:firstLine="9" w:firstLineChars="0"/>
              <w:jc w:val="center"/>
              <w:rPr>
                <w:rFonts w:ascii="Times New Roman" w:hAnsi="Times New Roman" w:cs="Times New Roman"/>
                <w:color w:val="auto"/>
                <w:sz w:val="24"/>
                <w:szCs w:val="24"/>
              </w:rPr>
            </w:pPr>
            <w:r>
              <w:rPr>
                <w:rFonts w:ascii="Times New Roman" w:hAnsi="Times New Roman" w:cs="Times New Roman"/>
                <w:color w:val="auto"/>
                <w:sz w:val="24"/>
                <w:szCs w:val="24"/>
              </w:rPr>
              <w:t>100</w:t>
            </w:r>
          </w:p>
        </w:tc>
        <w:tc>
          <w:tcPr>
            <w:tcW w:w="1202" w:type="dxa"/>
            <w:tcBorders>
              <w:top w:val="single" w:color="auto" w:sz="4" w:space="0"/>
              <w:left w:val="single" w:color="auto" w:sz="4" w:space="0"/>
              <w:bottom w:val="single" w:color="auto" w:sz="4" w:space="0"/>
              <w:right w:val="single" w:color="auto" w:sz="4" w:space="0"/>
            </w:tcBorders>
          </w:tcPr>
          <w:p>
            <w:pPr>
              <w:spacing w:line="240" w:lineRule="auto"/>
              <w:ind w:left="209" w:leftChars="95" w:firstLine="9" w:firstLineChars="0"/>
              <w:jc w:val="center"/>
              <w:rPr>
                <w:rFonts w:ascii="Times New Roman" w:hAnsi="Times New Roman" w:cs="Times New Roman"/>
                <w:color w:val="auto"/>
                <w:sz w:val="24"/>
                <w:szCs w:val="24"/>
              </w:rPr>
            </w:pPr>
            <w:r>
              <w:rPr>
                <w:rFonts w:ascii="Times New Roman" w:hAnsi="Times New Roman" w:cs="Times New Roman"/>
                <w:color w:val="auto"/>
                <w:sz w:val="24"/>
                <w:szCs w:val="24"/>
              </w:rPr>
              <w:t>50</w:t>
            </w:r>
          </w:p>
        </w:tc>
        <w:tc>
          <w:tcPr>
            <w:tcW w:w="1188" w:type="dxa"/>
            <w:gridSpan w:val="2"/>
            <w:tcBorders>
              <w:top w:val="single" w:color="auto" w:sz="4" w:space="0"/>
              <w:left w:val="single" w:color="auto" w:sz="4" w:space="0"/>
              <w:bottom w:val="single" w:color="auto" w:sz="4" w:space="0"/>
              <w:right w:val="single" w:color="auto" w:sz="4" w:space="0"/>
            </w:tcBorders>
          </w:tcPr>
          <w:p>
            <w:pPr>
              <w:spacing w:line="240" w:lineRule="auto"/>
              <w:ind w:left="209" w:leftChars="95" w:firstLine="9" w:firstLineChars="0"/>
              <w:jc w:val="center"/>
              <w:rPr>
                <w:rFonts w:ascii="Times New Roman" w:hAnsi="Times New Roman" w:cs="Times New Roman"/>
                <w:color w:val="auto"/>
                <w:sz w:val="24"/>
                <w:szCs w:val="24"/>
                <w:lang w:val="ru-RU"/>
              </w:rPr>
            </w:pPr>
            <w:r>
              <w:rPr>
                <w:rFonts w:ascii="Times New Roman" w:hAnsi="Times New Roman" w:cs="Times New Roman"/>
                <w:color w:val="auto"/>
                <w:sz w:val="24"/>
                <w:szCs w:val="24"/>
                <w:lang w:val="ru-RU"/>
              </w:rPr>
              <w:t>100</w:t>
            </w:r>
          </w:p>
        </w:tc>
        <w:tc>
          <w:tcPr>
            <w:tcW w:w="1181" w:type="dxa"/>
            <w:tcBorders>
              <w:top w:val="single" w:color="auto" w:sz="4" w:space="0"/>
              <w:left w:val="single" w:color="auto" w:sz="4" w:space="0"/>
              <w:bottom w:val="single" w:color="auto" w:sz="4" w:space="0"/>
              <w:right w:val="single" w:color="auto" w:sz="4" w:space="0"/>
            </w:tcBorders>
          </w:tcPr>
          <w:p>
            <w:pPr>
              <w:spacing w:line="240" w:lineRule="auto"/>
              <w:ind w:left="209" w:leftChars="95" w:firstLine="9" w:firstLineChars="0"/>
              <w:jc w:val="center"/>
              <w:rPr>
                <w:rFonts w:ascii="Times New Roman" w:hAnsi="Times New Roman" w:cs="Times New Roman"/>
                <w:color w:val="auto"/>
                <w:sz w:val="24"/>
                <w:szCs w:val="24"/>
                <w:lang w:val="ru-RU"/>
              </w:rPr>
            </w:pPr>
            <w:r>
              <w:rPr>
                <w:rFonts w:ascii="Times New Roman" w:hAnsi="Times New Roman" w:cs="Times New Roman"/>
                <w:color w:val="auto"/>
                <w:sz w:val="24"/>
                <w:szCs w:val="24"/>
                <w:lang w:val="ru-RU"/>
              </w:rPr>
              <w:t>61</w:t>
            </w:r>
          </w:p>
        </w:tc>
        <w:tc>
          <w:tcPr>
            <w:tcW w:w="1417" w:type="dxa"/>
            <w:tcBorders>
              <w:top w:val="single" w:color="auto" w:sz="4" w:space="0"/>
              <w:left w:val="single" w:color="auto" w:sz="4" w:space="0"/>
              <w:bottom w:val="single" w:color="auto" w:sz="4" w:space="0"/>
              <w:right w:val="single" w:color="auto" w:sz="4" w:space="0"/>
            </w:tcBorders>
          </w:tcPr>
          <w:p>
            <w:pPr>
              <w:spacing w:line="240" w:lineRule="auto"/>
              <w:ind w:left="209" w:leftChars="95" w:firstLine="9" w:firstLineChars="0"/>
              <w:jc w:val="center"/>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100</w:t>
            </w:r>
          </w:p>
        </w:tc>
        <w:tc>
          <w:tcPr>
            <w:tcW w:w="1175" w:type="dxa"/>
            <w:tcBorders>
              <w:top w:val="single" w:color="auto" w:sz="4" w:space="0"/>
              <w:left w:val="single" w:color="auto" w:sz="4" w:space="0"/>
              <w:bottom w:val="single" w:color="auto" w:sz="4" w:space="0"/>
              <w:right w:val="single" w:color="auto" w:sz="4" w:space="0"/>
            </w:tcBorders>
          </w:tcPr>
          <w:p>
            <w:pPr>
              <w:spacing w:line="240" w:lineRule="auto"/>
              <w:ind w:left="209" w:leftChars="95" w:firstLine="9" w:firstLineChars="0"/>
              <w:jc w:val="center"/>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56" w:type="dxa"/>
            <w:tcBorders>
              <w:top w:val="single" w:color="auto" w:sz="4" w:space="0"/>
              <w:left w:val="single" w:color="auto" w:sz="4" w:space="0"/>
              <w:bottom w:val="single" w:color="auto" w:sz="4" w:space="0"/>
              <w:right w:val="single" w:color="auto" w:sz="4" w:space="0"/>
            </w:tcBorders>
          </w:tcPr>
          <w:p>
            <w:pPr>
              <w:spacing w:line="240" w:lineRule="auto"/>
              <w:ind w:left="209" w:leftChars="95" w:firstLine="9" w:firstLineChars="0"/>
              <w:jc w:val="center"/>
              <w:rPr>
                <w:rFonts w:ascii="Times New Roman" w:hAnsi="Times New Roman" w:cs="Times New Roman"/>
                <w:color w:val="auto"/>
                <w:sz w:val="24"/>
                <w:szCs w:val="24"/>
              </w:rPr>
            </w:pPr>
            <w:r>
              <w:rPr>
                <w:rFonts w:ascii="Times New Roman" w:hAnsi="Times New Roman" w:cs="Times New Roman"/>
                <w:color w:val="auto"/>
                <w:sz w:val="24"/>
                <w:szCs w:val="24"/>
              </w:rPr>
              <w:t>Информатика</w:t>
            </w:r>
          </w:p>
        </w:tc>
        <w:tc>
          <w:tcPr>
            <w:tcW w:w="1203" w:type="dxa"/>
            <w:tcBorders>
              <w:top w:val="single" w:color="auto" w:sz="4" w:space="0"/>
              <w:left w:val="single" w:color="auto" w:sz="4" w:space="0"/>
              <w:bottom w:val="single" w:color="auto" w:sz="4" w:space="0"/>
              <w:right w:val="single" w:color="auto" w:sz="4" w:space="0"/>
            </w:tcBorders>
          </w:tcPr>
          <w:p>
            <w:pPr>
              <w:spacing w:line="240" w:lineRule="auto"/>
              <w:ind w:left="209" w:leftChars="95" w:firstLine="9" w:firstLineChars="0"/>
              <w:jc w:val="center"/>
              <w:rPr>
                <w:rFonts w:ascii="Times New Roman" w:hAnsi="Times New Roman" w:cs="Times New Roman"/>
                <w:color w:val="auto"/>
                <w:sz w:val="24"/>
                <w:szCs w:val="24"/>
              </w:rPr>
            </w:pPr>
            <w:r>
              <w:rPr>
                <w:rFonts w:ascii="Times New Roman" w:hAnsi="Times New Roman" w:cs="Times New Roman"/>
                <w:color w:val="auto"/>
                <w:sz w:val="24"/>
                <w:szCs w:val="24"/>
              </w:rPr>
              <w:t>100</w:t>
            </w:r>
          </w:p>
        </w:tc>
        <w:tc>
          <w:tcPr>
            <w:tcW w:w="1202" w:type="dxa"/>
            <w:tcBorders>
              <w:top w:val="single" w:color="auto" w:sz="4" w:space="0"/>
              <w:left w:val="single" w:color="auto" w:sz="4" w:space="0"/>
              <w:bottom w:val="single" w:color="auto" w:sz="4" w:space="0"/>
              <w:right w:val="single" w:color="auto" w:sz="4" w:space="0"/>
            </w:tcBorders>
          </w:tcPr>
          <w:p>
            <w:pPr>
              <w:spacing w:line="240" w:lineRule="auto"/>
              <w:ind w:left="209" w:leftChars="95" w:firstLine="9" w:firstLineChars="0"/>
              <w:jc w:val="center"/>
              <w:rPr>
                <w:rFonts w:ascii="Times New Roman" w:hAnsi="Times New Roman" w:cs="Times New Roman"/>
                <w:color w:val="auto"/>
                <w:sz w:val="24"/>
                <w:szCs w:val="24"/>
              </w:rPr>
            </w:pPr>
            <w:r>
              <w:rPr>
                <w:rFonts w:ascii="Times New Roman" w:hAnsi="Times New Roman" w:cs="Times New Roman"/>
                <w:color w:val="auto"/>
                <w:sz w:val="24"/>
                <w:szCs w:val="24"/>
              </w:rPr>
              <w:t>80</w:t>
            </w:r>
          </w:p>
        </w:tc>
        <w:tc>
          <w:tcPr>
            <w:tcW w:w="1188" w:type="dxa"/>
            <w:gridSpan w:val="2"/>
            <w:tcBorders>
              <w:top w:val="single" w:color="auto" w:sz="4" w:space="0"/>
              <w:left w:val="single" w:color="auto" w:sz="4" w:space="0"/>
              <w:bottom w:val="single" w:color="auto" w:sz="4" w:space="0"/>
              <w:right w:val="single" w:color="auto" w:sz="4" w:space="0"/>
            </w:tcBorders>
          </w:tcPr>
          <w:p>
            <w:pPr>
              <w:spacing w:line="240" w:lineRule="auto"/>
              <w:ind w:left="209" w:leftChars="95" w:firstLine="9" w:firstLineChars="0"/>
              <w:jc w:val="center"/>
              <w:rPr>
                <w:rFonts w:ascii="Times New Roman" w:hAnsi="Times New Roman" w:cs="Times New Roman"/>
                <w:color w:val="auto"/>
                <w:sz w:val="24"/>
                <w:szCs w:val="24"/>
                <w:lang w:val="ru-RU"/>
              </w:rPr>
            </w:pPr>
            <w:r>
              <w:rPr>
                <w:rFonts w:ascii="Times New Roman" w:hAnsi="Times New Roman" w:cs="Times New Roman"/>
                <w:color w:val="auto"/>
                <w:sz w:val="24"/>
                <w:szCs w:val="24"/>
                <w:lang w:val="ru-RU"/>
              </w:rPr>
              <w:t>100</w:t>
            </w:r>
          </w:p>
        </w:tc>
        <w:tc>
          <w:tcPr>
            <w:tcW w:w="1181" w:type="dxa"/>
            <w:tcBorders>
              <w:top w:val="single" w:color="auto" w:sz="4" w:space="0"/>
              <w:left w:val="single" w:color="auto" w:sz="4" w:space="0"/>
              <w:bottom w:val="single" w:color="auto" w:sz="4" w:space="0"/>
              <w:right w:val="single" w:color="auto" w:sz="4" w:space="0"/>
            </w:tcBorders>
          </w:tcPr>
          <w:p>
            <w:pPr>
              <w:spacing w:line="240" w:lineRule="auto"/>
              <w:ind w:left="209" w:leftChars="95" w:firstLine="9" w:firstLineChars="0"/>
              <w:jc w:val="center"/>
              <w:rPr>
                <w:rFonts w:ascii="Times New Roman" w:hAnsi="Times New Roman" w:cs="Times New Roman"/>
                <w:color w:val="auto"/>
                <w:sz w:val="24"/>
                <w:szCs w:val="24"/>
                <w:lang w:val="ru-RU"/>
              </w:rPr>
            </w:pPr>
            <w:r>
              <w:rPr>
                <w:rFonts w:ascii="Times New Roman" w:hAnsi="Times New Roman" w:cs="Times New Roman"/>
                <w:color w:val="auto"/>
                <w:sz w:val="24"/>
                <w:szCs w:val="24"/>
                <w:lang w:val="ru-RU"/>
              </w:rPr>
              <w:t>88</w:t>
            </w:r>
          </w:p>
        </w:tc>
        <w:tc>
          <w:tcPr>
            <w:tcW w:w="1417" w:type="dxa"/>
            <w:tcBorders>
              <w:top w:val="single" w:color="auto" w:sz="4" w:space="0"/>
              <w:left w:val="single" w:color="auto" w:sz="4" w:space="0"/>
              <w:bottom w:val="single" w:color="auto" w:sz="4" w:space="0"/>
              <w:right w:val="single" w:color="auto" w:sz="4" w:space="0"/>
            </w:tcBorders>
          </w:tcPr>
          <w:p>
            <w:pPr>
              <w:spacing w:line="240" w:lineRule="auto"/>
              <w:ind w:left="209" w:leftChars="95" w:firstLine="9" w:firstLineChars="0"/>
              <w:jc w:val="center"/>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100</w:t>
            </w:r>
          </w:p>
        </w:tc>
        <w:tc>
          <w:tcPr>
            <w:tcW w:w="1175" w:type="dxa"/>
            <w:tcBorders>
              <w:top w:val="single" w:color="auto" w:sz="4" w:space="0"/>
              <w:left w:val="single" w:color="auto" w:sz="4" w:space="0"/>
              <w:bottom w:val="single" w:color="auto" w:sz="4" w:space="0"/>
              <w:right w:val="single" w:color="auto" w:sz="4" w:space="0"/>
            </w:tcBorders>
          </w:tcPr>
          <w:p>
            <w:pPr>
              <w:spacing w:line="240" w:lineRule="auto"/>
              <w:ind w:left="209" w:leftChars="95" w:firstLine="9" w:firstLineChars="0"/>
              <w:jc w:val="center"/>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74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56" w:type="dxa"/>
            <w:tcBorders>
              <w:top w:val="single" w:color="auto" w:sz="4" w:space="0"/>
              <w:left w:val="single" w:color="auto" w:sz="4" w:space="0"/>
              <w:bottom w:val="single" w:color="auto" w:sz="4" w:space="0"/>
              <w:right w:val="single" w:color="auto" w:sz="4" w:space="0"/>
            </w:tcBorders>
          </w:tcPr>
          <w:p>
            <w:pPr>
              <w:spacing w:line="240" w:lineRule="auto"/>
              <w:ind w:left="209" w:leftChars="95" w:firstLine="9" w:firstLineChars="0"/>
              <w:jc w:val="center"/>
              <w:rPr>
                <w:rFonts w:ascii="Times New Roman" w:hAnsi="Times New Roman" w:cs="Times New Roman"/>
                <w:color w:val="auto"/>
                <w:sz w:val="24"/>
                <w:szCs w:val="24"/>
              </w:rPr>
            </w:pPr>
            <w:r>
              <w:rPr>
                <w:rFonts w:ascii="Times New Roman" w:hAnsi="Times New Roman" w:cs="Times New Roman"/>
                <w:color w:val="auto"/>
                <w:sz w:val="24"/>
                <w:szCs w:val="24"/>
              </w:rPr>
              <w:t>История</w:t>
            </w:r>
          </w:p>
        </w:tc>
        <w:tc>
          <w:tcPr>
            <w:tcW w:w="1203" w:type="dxa"/>
            <w:tcBorders>
              <w:top w:val="single" w:color="auto" w:sz="4" w:space="0"/>
              <w:left w:val="single" w:color="auto" w:sz="4" w:space="0"/>
              <w:bottom w:val="single" w:color="auto" w:sz="4" w:space="0"/>
              <w:right w:val="single" w:color="auto" w:sz="4" w:space="0"/>
            </w:tcBorders>
          </w:tcPr>
          <w:p>
            <w:pPr>
              <w:spacing w:line="240" w:lineRule="auto"/>
              <w:ind w:left="209" w:leftChars="95" w:firstLine="9" w:firstLineChars="0"/>
              <w:jc w:val="center"/>
              <w:rPr>
                <w:rFonts w:ascii="Times New Roman" w:hAnsi="Times New Roman" w:cs="Times New Roman"/>
                <w:color w:val="auto"/>
                <w:sz w:val="24"/>
                <w:szCs w:val="24"/>
              </w:rPr>
            </w:pPr>
            <w:r>
              <w:rPr>
                <w:rFonts w:ascii="Times New Roman" w:hAnsi="Times New Roman" w:cs="Times New Roman"/>
                <w:color w:val="auto"/>
                <w:sz w:val="24"/>
                <w:szCs w:val="24"/>
              </w:rPr>
              <w:t>100</w:t>
            </w:r>
          </w:p>
        </w:tc>
        <w:tc>
          <w:tcPr>
            <w:tcW w:w="1202" w:type="dxa"/>
            <w:tcBorders>
              <w:top w:val="single" w:color="auto" w:sz="4" w:space="0"/>
              <w:left w:val="single" w:color="auto" w:sz="4" w:space="0"/>
              <w:bottom w:val="single" w:color="auto" w:sz="4" w:space="0"/>
              <w:right w:val="single" w:color="auto" w:sz="4" w:space="0"/>
            </w:tcBorders>
          </w:tcPr>
          <w:p>
            <w:pPr>
              <w:spacing w:line="240" w:lineRule="auto"/>
              <w:ind w:left="209" w:leftChars="95" w:firstLine="9" w:firstLineChars="0"/>
              <w:jc w:val="center"/>
              <w:rPr>
                <w:rFonts w:ascii="Times New Roman" w:hAnsi="Times New Roman" w:cs="Times New Roman"/>
                <w:color w:val="auto"/>
                <w:sz w:val="24"/>
                <w:szCs w:val="24"/>
              </w:rPr>
            </w:pPr>
            <w:r>
              <w:rPr>
                <w:rFonts w:ascii="Times New Roman" w:hAnsi="Times New Roman" w:cs="Times New Roman"/>
                <w:color w:val="auto"/>
                <w:sz w:val="24"/>
                <w:szCs w:val="24"/>
              </w:rPr>
              <w:t>74</w:t>
            </w:r>
          </w:p>
        </w:tc>
        <w:tc>
          <w:tcPr>
            <w:tcW w:w="1188" w:type="dxa"/>
            <w:gridSpan w:val="2"/>
            <w:tcBorders>
              <w:top w:val="single" w:color="auto" w:sz="4" w:space="0"/>
              <w:left w:val="single" w:color="auto" w:sz="4" w:space="0"/>
              <w:bottom w:val="single" w:color="auto" w:sz="4" w:space="0"/>
              <w:right w:val="single" w:color="auto" w:sz="4" w:space="0"/>
            </w:tcBorders>
          </w:tcPr>
          <w:p>
            <w:pPr>
              <w:spacing w:line="240" w:lineRule="auto"/>
              <w:ind w:left="209" w:leftChars="95" w:firstLine="9" w:firstLineChars="0"/>
              <w:jc w:val="center"/>
              <w:rPr>
                <w:rFonts w:ascii="Times New Roman" w:hAnsi="Times New Roman" w:cs="Times New Roman"/>
                <w:color w:val="auto"/>
                <w:sz w:val="24"/>
                <w:szCs w:val="24"/>
                <w:lang w:val="ru-RU"/>
              </w:rPr>
            </w:pPr>
            <w:r>
              <w:rPr>
                <w:rFonts w:ascii="Times New Roman" w:hAnsi="Times New Roman" w:cs="Times New Roman"/>
                <w:color w:val="auto"/>
                <w:sz w:val="24"/>
                <w:szCs w:val="24"/>
                <w:lang w:val="ru-RU"/>
              </w:rPr>
              <w:t>100</w:t>
            </w:r>
          </w:p>
        </w:tc>
        <w:tc>
          <w:tcPr>
            <w:tcW w:w="1181" w:type="dxa"/>
            <w:tcBorders>
              <w:top w:val="single" w:color="auto" w:sz="4" w:space="0"/>
              <w:left w:val="single" w:color="auto" w:sz="4" w:space="0"/>
              <w:bottom w:val="single" w:color="auto" w:sz="4" w:space="0"/>
              <w:right w:val="single" w:color="auto" w:sz="4" w:space="0"/>
            </w:tcBorders>
          </w:tcPr>
          <w:p>
            <w:pPr>
              <w:spacing w:line="240" w:lineRule="auto"/>
              <w:ind w:left="209" w:leftChars="95" w:firstLine="9" w:firstLineChars="0"/>
              <w:jc w:val="center"/>
              <w:rPr>
                <w:rFonts w:ascii="Times New Roman" w:hAnsi="Times New Roman" w:cs="Times New Roman"/>
                <w:color w:val="auto"/>
                <w:sz w:val="24"/>
                <w:szCs w:val="24"/>
                <w:lang w:val="ru-RU"/>
              </w:rPr>
            </w:pPr>
            <w:r>
              <w:rPr>
                <w:rFonts w:ascii="Times New Roman" w:hAnsi="Times New Roman" w:cs="Times New Roman"/>
                <w:color w:val="auto"/>
                <w:sz w:val="24"/>
                <w:szCs w:val="24"/>
                <w:lang w:val="ru-RU"/>
              </w:rPr>
              <w:t>76</w:t>
            </w:r>
          </w:p>
        </w:tc>
        <w:tc>
          <w:tcPr>
            <w:tcW w:w="1417" w:type="dxa"/>
            <w:tcBorders>
              <w:top w:val="single" w:color="auto" w:sz="4" w:space="0"/>
              <w:left w:val="single" w:color="auto" w:sz="4" w:space="0"/>
              <w:bottom w:val="single" w:color="auto" w:sz="4" w:space="0"/>
              <w:right w:val="single" w:color="auto" w:sz="4" w:space="0"/>
            </w:tcBorders>
          </w:tcPr>
          <w:p>
            <w:pPr>
              <w:spacing w:line="240" w:lineRule="auto"/>
              <w:ind w:left="209" w:leftChars="95" w:firstLine="9" w:firstLineChars="0"/>
              <w:jc w:val="center"/>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100</w:t>
            </w:r>
          </w:p>
        </w:tc>
        <w:tc>
          <w:tcPr>
            <w:tcW w:w="1175" w:type="dxa"/>
            <w:tcBorders>
              <w:top w:val="single" w:color="auto" w:sz="4" w:space="0"/>
              <w:left w:val="single" w:color="auto" w:sz="4" w:space="0"/>
              <w:bottom w:val="single" w:color="auto" w:sz="4" w:space="0"/>
              <w:right w:val="single" w:color="auto" w:sz="4" w:space="0"/>
            </w:tcBorders>
          </w:tcPr>
          <w:p>
            <w:pPr>
              <w:spacing w:line="240" w:lineRule="auto"/>
              <w:ind w:left="209" w:leftChars="95" w:firstLine="9" w:firstLineChars="0"/>
              <w:jc w:val="center"/>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71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56" w:type="dxa"/>
            <w:tcBorders>
              <w:top w:val="single" w:color="auto" w:sz="4" w:space="0"/>
              <w:left w:val="single" w:color="auto" w:sz="4" w:space="0"/>
              <w:bottom w:val="single" w:color="auto" w:sz="4" w:space="0"/>
              <w:right w:val="single" w:color="auto" w:sz="4" w:space="0"/>
            </w:tcBorders>
          </w:tcPr>
          <w:p>
            <w:pPr>
              <w:spacing w:line="240" w:lineRule="auto"/>
              <w:ind w:left="209" w:leftChars="95" w:firstLine="9" w:firstLineChars="0"/>
              <w:jc w:val="center"/>
              <w:rPr>
                <w:rFonts w:ascii="Times New Roman" w:hAnsi="Times New Roman" w:cs="Times New Roman"/>
                <w:color w:val="auto"/>
                <w:sz w:val="24"/>
                <w:szCs w:val="24"/>
              </w:rPr>
            </w:pPr>
            <w:r>
              <w:rPr>
                <w:rFonts w:ascii="Times New Roman" w:hAnsi="Times New Roman" w:cs="Times New Roman"/>
                <w:color w:val="auto"/>
                <w:sz w:val="24"/>
                <w:szCs w:val="24"/>
              </w:rPr>
              <w:t>Обществознание</w:t>
            </w:r>
          </w:p>
        </w:tc>
        <w:tc>
          <w:tcPr>
            <w:tcW w:w="1203" w:type="dxa"/>
            <w:tcBorders>
              <w:top w:val="single" w:color="auto" w:sz="4" w:space="0"/>
              <w:left w:val="single" w:color="auto" w:sz="4" w:space="0"/>
              <w:bottom w:val="single" w:color="auto" w:sz="4" w:space="0"/>
              <w:right w:val="single" w:color="auto" w:sz="4" w:space="0"/>
            </w:tcBorders>
          </w:tcPr>
          <w:p>
            <w:pPr>
              <w:spacing w:line="240" w:lineRule="auto"/>
              <w:ind w:left="209" w:leftChars="95" w:firstLine="9" w:firstLineChars="0"/>
              <w:jc w:val="center"/>
              <w:rPr>
                <w:rFonts w:ascii="Times New Roman" w:hAnsi="Times New Roman" w:cs="Times New Roman"/>
                <w:color w:val="auto"/>
                <w:sz w:val="24"/>
                <w:szCs w:val="24"/>
              </w:rPr>
            </w:pPr>
            <w:r>
              <w:rPr>
                <w:rFonts w:ascii="Times New Roman" w:hAnsi="Times New Roman" w:cs="Times New Roman"/>
                <w:color w:val="auto"/>
                <w:sz w:val="24"/>
                <w:szCs w:val="24"/>
              </w:rPr>
              <w:t>100</w:t>
            </w:r>
          </w:p>
        </w:tc>
        <w:tc>
          <w:tcPr>
            <w:tcW w:w="1202" w:type="dxa"/>
            <w:tcBorders>
              <w:top w:val="single" w:color="auto" w:sz="4" w:space="0"/>
              <w:left w:val="single" w:color="auto" w:sz="4" w:space="0"/>
              <w:bottom w:val="single" w:color="auto" w:sz="4" w:space="0"/>
              <w:right w:val="single" w:color="auto" w:sz="4" w:space="0"/>
            </w:tcBorders>
          </w:tcPr>
          <w:p>
            <w:pPr>
              <w:spacing w:line="240" w:lineRule="auto"/>
              <w:ind w:left="209" w:leftChars="95" w:firstLine="9" w:firstLineChars="0"/>
              <w:jc w:val="center"/>
              <w:rPr>
                <w:rFonts w:ascii="Times New Roman" w:hAnsi="Times New Roman" w:cs="Times New Roman"/>
                <w:color w:val="auto"/>
                <w:sz w:val="24"/>
                <w:szCs w:val="24"/>
              </w:rPr>
            </w:pPr>
            <w:r>
              <w:rPr>
                <w:rFonts w:ascii="Times New Roman" w:hAnsi="Times New Roman" w:cs="Times New Roman"/>
                <w:color w:val="auto"/>
                <w:sz w:val="24"/>
                <w:szCs w:val="24"/>
              </w:rPr>
              <w:t>87</w:t>
            </w:r>
          </w:p>
        </w:tc>
        <w:tc>
          <w:tcPr>
            <w:tcW w:w="1188" w:type="dxa"/>
            <w:gridSpan w:val="2"/>
            <w:tcBorders>
              <w:top w:val="single" w:color="auto" w:sz="4" w:space="0"/>
              <w:left w:val="single" w:color="auto" w:sz="4" w:space="0"/>
              <w:bottom w:val="single" w:color="auto" w:sz="4" w:space="0"/>
              <w:right w:val="single" w:color="auto" w:sz="4" w:space="0"/>
            </w:tcBorders>
          </w:tcPr>
          <w:p>
            <w:pPr>
              <w:spacing w:line="240" w:lineRule="auto"/>
              <w:ind w:left="209" w:leftChars="95" w:firstLine="9" w:firstLineChars="0"/>
              <w:jc w:val="center"/>
              <w:rPr>
                <w:rFonts w:ascii="Times New Roman" w:hAnsi="Times New Roman" w:cs="Times New Roman"/>
                <w:color w:val="auto"/>
                <w:sz w:val="24"/>
                <w:szCs w:val="24"/>
                <w:lang w:val="ru-RU"/>
              </w:rPr>
            </w:pPr>
            <w:r>
              <w:rPr>
                <w:rFonts w:ascii="Times New Roman" w:hAnsi="Times New Roman" w:cs="Times New Roman"/>
                <w:color w:val="auto"/>
                <w:sz w:val="24"/>
                <w:szCs w:val="24"/>
                <w:lang w:val="ru-RU"/>
              </w:rPr>
              <w:t>100</w:t>
            </w:r>
          </w:p>
        </w:tc>
        <w:tc>
          <w:tcPr>
            <w:tcW w:w="1181" w:type="dxa"/>
            <w:tcBorders>
              <w:top w:val="single" w:color="auto" w:sz="4" w:space="0"/>
              <w:left w:val="single" w:color="auto" w:sz="4" w:space="0"/>
              <w:bottom w:val="single" w:color="auto" w:sz="4" w:space="0"/>
              <w:right w:val="single" w:color="auto" w:sz="4" w:space="0"/>
            </w:tcBorders>
          </w:tcPr>
          <w:p>
            <w:pPr>
              <w:spacing w:line="240" w:lineRule="auto"/>
              <w:ind w:left="209" w:leftChars="95" w:firstLine="9" w:firstLineChars="0"/>
              <w:jc w:val="center"/>
              <w:rPr>
                <w:rFonts w:ascii="Times New Roman" w:hAnsi="Times New Roman" w:cs="Times New Roman"/>
                <w:color w:val="auto"/>
                <w:sz w:val="24"/>
                <w:szCs w:val="24"/>
                <w:lang w:val="ru-RU"/>
              </w:rPr>
            </w:pPr>
            <w:r>
              <w:rPr>
                <w:rFonts w:ascii="Times New Roman" w:hAnsi="Times New Roman" w:cs="Times New Roman"/>
                <w:color w:val="auto"/>
                <w:sz w:val="24"/>
                <w:szCs w:val="24"/>
                <w:lang w:val="ru-RU"/>
              </w:rPr>
              <w:t>75</w:t>
            </w:r>
          </w:p>
        </w:tc>
        <w:tc>
          <w:tcPr>
            <w:tcW w:w="1417" w:type="dxa"/>
            <w:tcBorders>
              <w:top w:val="single" w:color="auto" w:sz="4" w:space="0"/>
              <w:left w:val="single" w:color="auto" w:sz="4" w:space="0"/>
              <w:bottom w:val="single" w:color="auto" w:sz="4" w:space="0"/>
              <w:right w:val="single" w:color="auto" w:sz="4" w:space="0"/>
            </w:tcBorders>
          </w:tcPr>
          <w:p>
            <w:pPr>
              <w:spacing w:line="240" w:lineRule="auto"/>
              <w:ind w:left="209" w:leftChars="95" w:firstLine="9" w:firstLineChars="0"/>
              <w:jc w:val="center"/>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100</w:t>
            </w:r>
          </w:p>
        </w:tc>
        <w:tc>
          <w:tcPr>
            <w:tcW w:w="1175" w:type="dxa"/>
            <w:tcBorders>
              <w:top w:val="single" w:color="auto" w:sz="4" w:space="0"/>
              <w:left w:val="single" w:color="auto" w:sz="4" w:space="0"/>
              <w:bottom w:val="single" w:color="auto" w:sz="4" w:space="0"/>
              <w:right w:val="single" w:color="auto" w:sz="4" w:space="0"/>
            </w:tcBorders>
          </w:tcPr>
          <w:p>
            <w:pPr>
              <w:spacing w:line="240" w:lineRule="auto"/>
              <w:ind w:left="209" w:leftChars="95" w:firstLine="9" w:firstLineChars="0"/>
              <w:jc w:val="center"/>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77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56" w:type="dxa"/>
            <w:tcBorders>
              <w:top w:val="single" w:color="auto" w:sz="4" w:space="0"/>
              <w:left w:val="single" w:color="auto" w:sz="4" w:space="0"/>
              <w:bottom w:val="single" w:color="auto" w:sz="4" w:space="0"/>
              <w:right w:val="single" w:color="auto" w:sz="4" w:space="0"/>
            </w:tcBorders>
          </w:tcPr>
          <w:p>
            <w:pPr>
              <w:spacing w:line="240" w:lineRule="auto"/>
              <w:ind w:left="209" w:leftChars="95" w:firstLine="9" w:firstLineChars="0"/>
              <w:jc w:val="center"/>
              <w:rPr>
                <w:rFonts w:ascii="Times New Roman" w:hAnsi="Times New Roman" w:cs="Times New Roman"/>
                <w:color w:val="auto"/>
                <w:sz w:val="24"/>
                <w:szCs w:val="24"/>
              </w:rPr>
            </w:pPr>
            <w:r>
              <w:rPr>
                <w:rFonts w:ascii="Times New Roman" w:hAnsi="Times New Roman" w:cs="Times New Roman"/>
                <w:color w:val="auto"/>
                <w:sz w:val="24"/>
                <w:szCs w:val="24"/>
              </w:rPr>
              <w:t>Окружающий мир</w:t>
            </w:r>
          </w:p>
        </w:tc>
        <w:tc>
          <w:tcPr>
            <w:tcW w:w="1203" w:type="dxa"/>
            <w:tcBorders>
              <w:top w:val="single" w:color="auto" w:sz="4" w:space="0"/>
              <w:left w:val="single" w:color="auto" w:sz="4" w:space="0"/>
              <w:bottom w:val="single" w:color="auto" w:sz="4" w:space="0"/>
              <w:right w:val="single" w:color="auto" w:sz="4" w:space="0"/>
            </w:tcBorders>
          </w:tcPr>
          <w:p>
            <w:pPr>
              <w:spacing w:line="240" w:lineRule="auto"/>
              <w:ind w:left="209" w:leftChars="95" w:firstLine="9" w:firstLineChars="0"/>
              <w:jc w:val="center"/>
              <w:rPr>
                <w:rFonts w:ascii="Times New Roman" w:hAnsi="Times New Roman" w:cs="Times New Roman"/>
                <w:color w:val="auto"/>
                <w:sz w:val="24"/>
                <w:szCs w:val="24"/>
              </w:rPr>
            </w:pPr>
            <w:r>
              <w:rPr>
                <w:rFonts w:ascii="Times New Roman" w:hAnsi="Times New Roman" w:cs="Times New Roman"/>
                <w:color w:val="auto"/>
                <w:sz w:val="24"/>
                <w:szCs w:val="24"/>
              </w:rPr>
              <w:t>100</w:t>
            </w:r>
          </w:p>
        </w:tc>
        <w:tc>
          <w:tcPr>
            <w:tcW w:w="1202" w:type="dxa"/>
            <w:tcBorders>
              <w:top w:val="single" w:color="auto" w:sz="4" w:space="0"/>
              <w:left w:val="single" w:color="auto" w:sz="4" w:space="0"/>
              <w:bottom w:val="single" w:color="auto" w:sz="4" w:space="0"/>
              <w:right w:val="single" w:color="auto" w:sz="4" w:space="0"/>
            </w:tcBorders>
          </w:tcPr>
          <w:p>
            <w:pPr>
              <w:spacing w:line="240" w:lineRule="auto"/>
              <w:ind w:left="209" w:leftChars="95" w:firstLine="9" w:firstLineChars="0"/>
              <w:jc w:val="center"/>
              <w:rPr>
                <w:rFonts w:ascii="Times New Roman" w:hAnsi="Times New Roman" w:cs="Times New Roman"/>
                <w:color w:val="auto"/>
                <w:sz w:val="24"/>
                <w:szCs w:val="24"/>
              </w:rPr>
            </w:pPr>
            <w:r>
              <w:rPr>
                <w:rFonts w:ascii="Times New Roman" w:hAnsi="Times New Roman" w:cs="Times New Roman"/>
                <w:color w:val="auto"/>
                <w:sz w:val="24"/>
                <w:szCs w:val="24"/>
              </w:rPr>
              <w:t>69</w:t>
            </w:r>
          </w:p>
        </w:tc>
        <w:tc>
          <w:tcPr>
            <w:tcW w:w="1188" w:type="dxa"/>
            <w:gridSpan w:val="2"/>
            <w:tcBorders>
              <w:top w:val="single" w:color="auto" w:sz="4" w:space="0"/>
              <w:left w:val="single" w:color="auto" w:sz="4" w:space="0"/>
              <w:bottom w:val="single" w:color="auto" w:sz="4" w:space="0"/>
              <w:right w:val="single" w:color="auto" w:sz="4" w:space="0"/>
            </w:tcBorders>
          </w:tcPr>
          <w:p>
            <w:pPr>
              <w:spacing w:line="240" w:lineRule="auto"/>
              <w:ind w:left="209" w:leftChars="95" w:firstLine="9" w:firstLineChars="0"/>
              <w:jc w:val="center"/>
              <w:rPr>
                <w:rFonts w:ascii="Times New Roman" w:hAnsi="Times New Roman" w:cs="Times New Roman"/>
                <w:color w:val="auto"/>
                <w:sz w:val="24"/>
                <w:szCs w:val="24"/>
                <w:lang w:val="ru-RU"/>
              </w:rPr>
            </w:pPr>
            <w:r>
              <w:rPr>
                <w:rFonts w:ascii="Times New Roman" w:hAnsi="Times New Roman" w:cs="Times New Roman"/>
                <w:color w:val="auto"/>
                <w:sz w:val="24"/>
                <w:szCs w:val="24"/>
                <w:lang w:val="ru-RU"/>
              </w:rPr>
              <w:t>100</w:t>
            </w:r>
          </w:p>
        </w:tc>
        <w:tc>
          <w:tcPr>
            <w:tcW w:w="1181" w:type="dxa"/>
            <w:tcBorders>
              <w:top w:val="single" w:color="auto" w:sz="4" w:space="0"/>
              <w:left w:val="single" w:color="auto" w:sz="4" w:space="0"/>
              <w:bottom w:val="single" w:color="auto" w:sz="4" w:space="0"/>
              <w:right w:val="single" w:color="auto" w:sz="4" w:space="0"/>
            </w:tcBorders>
          </w:tcPr>
          <w:p>
            <w:pPr>
              <w:spacing w:line="240" w:lineRule="auto"/>
              <w:ind w:left="209" w:leftChars="95" w:firstLine="9" w:firstLineChars="0"/>
              <w:jc w:val="center"/>
              <w:rPr>
                <w:rFonts w:ascii="Times New Roman" w:hAnsi="Times New Roman" w:cs="Times New Roman"/>
                <w:color w:val="auto"/>
                <w:sz w:val="24"/>
                <w:szCs w:val="24"/>
                <w:lang w:val="ru-RU"/>
              </w:rPr>
            </w:pPr>
            <w:r>
              <w:rPr>
                <w:rFonts w:ascii="Times New Roman" w:hAnsi="Times New Roman" w:cs="Times New Roman"/>
                <w:color w:val="auto"/>
                <w:sz w:val="24"/>
                <w:szCs w:val="24"/>
                <w:lang w:val="ru-RU"/>
              </w:rPr>
              <w:t>84</w:t>
            </w:r>
          </w:p>
        </w:tc>
        <w:tc>
          <w:tcPr>
            <w:tcW w:w="1417" w:type="dxa"/>
            <w:tcBorders>
              <w:top w:val="single" w:color="auto" w:sz="4" w:space="0"/>
              <w:left w:val="single" w:color="auto" w:sz="4" w:space="0"/>
              <w:bottom w:val="single" w:color="auto" w:sz="4" w:space="0"/>
              <w:right w:val="single" w:color="auto" w:sz="4" w:space="0"/>
            </w:tcBorders>
          </w:tcPr>
          <w:p>
            <w:pPr>
              <w:spacing w:line="240" w:lineRule="auto"/>
              <w:ind w:left="209" w:leftChars="95" w:firstLine="9" w:firstLineChars="0"/>
              <w:jc w:val="center"/>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100</w:t>
            </w:r>
          </w:p>
        </w:tc>
        <w:tc>
          <w:tcPr>
            <w:tcW w:w="1175" w:type="dxa"/>
            <w:tcBorders>
              <w:top w:val="single" w:color="auto" w:sz="4" w:space="0"/>
              <w:left w:val="single" w:color="auto" w:sz="4" w:space="0"/>
              <w:bottom w:val="single" w:color="auto" w:sz="4" w:space="0"/>
              <w:right w:val="single" w:color="auto" w:sz="4" w:space="0"/>
            </w:tcBorders>
          </w:tcPr>
          <w:p>
            <w:pPr>
              <w:spacing w:line="240" w:lineRule="auto"/>
              <w:ind w:left="209" w:leftChars="95" w:firstLine="9" w:firstLineChars="0"/>
              <w:jc w:val="center"/>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84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56" w:type="dxa"/>
            <w:tcBorders>
              <w:top w:val="single" w:color="auto" w:sz="4" w:space="0"/>
              <w:left w:val="single" w:color="auto" w:sz="4" w:space="0"/>
              <w:bottom w:val="single" w:color="auto" w:sz="4" w:space="0"/>
              <w:right w:val="single" w:color="auto" w:sz="4" w:space="0"/>
            </w:tcBorders>
          </w:tcPr>
          <w:p>
            <w:pPr>
              <w:spacing w:line="240" w:lineRule="auto"/>
              <w:ind w:left="209" w:leftChars="95" w:firstLine="9" w:firstLineChars="0"/>
              <w:jc w:val="center"/>
              <w:rPr>
                <w:rFonts w:ascii="Times New Roman" w:hAnsi="Times New Roman" w:cs="Times New Roman"/>
                <w:color w:val="auto"/>
                <w:sz w:val="24"/>
                <w:szCs w:val="24"/>
              </w:rPr>
            </w:pPr>
            <w:r>
              <w:rPr>
                <w:rFonts w:ascii="Times New Roman" w:hAnsi="Times New Roman" w:cs="Times New Roman"/>
                <w:color w:val="auto"/>
                <w:sz w:val="24"/>
                <w:szCs w:val="24"/>
              </w:rPr>
              <w:t xml:space="preserve">География </w:t>
            </w:r>
          </w:p>
        </w:tc>
        <w:tc>
          <w:tcPr>
            <w:tcW w:w="1203" w:type="dxa"/>
            <w:tcBorders>
              <w:top w:val="single" w:color="auto" w:sz="4" w:space="0"/>
              <w:left w:val="single" w:color="auto" w:sz="4" w:space="0"/>
              <w:bottom w:val="single" w:color="auto" w:sz="4" w:space="0"/>
              <w:right w:val="single" w:color="auto" w:sz="4" w:space="0"/>
            </w:tcBorders>
          </w:tcPr>
          <w:p>
            <w:pPr>
              <w:spacing w:line="240" w:lineRule="auto"/>
              <w:ind w:left="209" w:leftChars="95" w:firstLine="9" w:firstLineChars="0"/>
              <w:jc w:val="center"/>
              <w:rPr>
                <w:rFonts w:ascii="Times New Roman" w:hAnsi="Times New Roman" w:cs="Times New Roman"/>
                <w:color w:val="auto"/>
                <w:sz w:val="24"/>
                <w:szCs w:val="24"/>
              </w:rPr>
            </w:pPr>
            <w:r>
              <w:rPr>
                <w:rFonts w:ascii="Times New Roman" w:hAnsi="Times New Roman" w:cs="Times New Roman"/>
                <w:color w:val="auto"/>
                <w:sz w:val="24"/>
                <w:szCs w:val="24"/>
              </w:rPr>
              <w:t>100</w:t>
            </w:r>
          </w:p>
        </w:tc>
        <w:tc>
          <w:tcPr>
            <w:tcW w:w="1202" w:type="dxa"/>
            <w:tcBorders>
              <w:top w:val="single" w:color="auto" w:sz="4" w:space="0"/>
              <w:left w:val="single" w:color="auto" w:sz="4" w:space="0"/>
              <w:bottom w:val="single" w:color="auto" w:sz="4" w:space="0"/>
              <w:right w:val="single" w:color="auto" w:sz="4" w:space="0"/>
            </w:tcBorders>
          </w:tcPr>
          <w:p>
            <w:pPr>
              <w:spacing w:line="240" w:lineRule="auto"/>
              <w:ind w:left="209" w:leftChars="95" w:firstLine="9" w:firstLineChars="0"/>
              <w:jc w:val="center"/>
              <w:rPr>
                <w:rFonts w:ascii="Times New Roman" w:hAnsi="Times New Roman" w:cs="Times New Roman"/>
                <w:color w:val="auto"/>
                <w:sz w:val="24"/>
                <w:szCs w:val="24"/>
              </w:rPr>
            </w:pPr>
            <w:r>
              <w:rPr>
                <w:rFonts w:ascii="Times New Roman" w:hAnsi="Times New Roman" w:cs="Times New Roman"/>
                <w:color w:val="auto"/>
                <w:sz w:val="24"/>
                <w:szCs w:val="24"/>
              </w:rPr>
              <w:t>68</w:t>
            </w:r>
          </w:p>
        </w:tc>
        <w:tc>
          <w:tcPr>
            <w:tcW w:w="1188" w:type="dxa"/>
            <w:gridSpan w:val="2"/>
            <w:tcBorders>
              <w:top w:val="single" w:color="auto" w:sz="4" w:space="0"/>
              <w:left w:val="single" w:color="auto" w:sz="4" w:space="0"/>
              <w:bottom w:val="single" w:color="auto" w:sz="4" w:space="0"/>
              <w:right w:val="single" w:color="auto" w:sz="4" w:space="0"/>
            </w:tcBorders>
          </w:tcPr>
          <w:p>
            <w:pPr>
              <w:spacing w:line="240" w:lineRule="auto"/>
              <w:ind w:left="209" w:leftChars="95" w:firstLine="9" w:firstLineChars="0"/>
              <w:jc w:val="center"/>
              <w:rPr>
                <w:rFonts w:ascii="Times New Roman" w:hAnsi="Times New Roman" w:cs="Times New Roman"/>
                <w:color w:val="auto"/>
                <w:sz w:val="24"/>
                <w:szCs w:val="24"/>
                <w:lang w:val="ru-RU"/>
              </w:rPr>
            </w:pPr>
            <w:r>
              <w:rPr>
                <w:rFonts w:ascii="Times New Roman" w:hAnsi="Times New Roman" w:cs="Times New Roman"/>
                <w:color w:val="auto"/>
                <w:sz w:val="24"/>
                <w:szCs w:val="24"/>
                <w:lang w:val="ru-RU"/>
              </w:rPr>
              <w:t>100</w:t>
            </w:r>
          </w:p>
        </w:tc>
        <w:tc>
          <w:tcPr>
            <w:tcW w:w="1181" w:type="dxa"/>
            <w:tcBorders>
              <w:top w:val="single" w:color="auto" w:sz="4" w:space="0"/>
              <w:left w:val="single" w:color="auto" w:sz="4" w:space="0"/>
              <w:bottom w:val="single" w:color="auto" w:sz="4" w:space="0"/>
              <w:right w:val="single" w:color="auto" w:sz="4" w:space="0"/>
            </w:tcBorders>
          </w:tcPr>
          <w:p>
            <w:pPr>
              <w:spacing w:line="240" w:lineRule="auto"/>
              <w:ind w:left="209" w:leftChars="95" w:firstLine="9" w:firstLineChars="0"/>
              <w:jc w:val="center"/>
              <w:rPr>
                <w:rFonts w:ascii="Times New Roman" w:hAnsi="Times New Roman" w:cs="Times New Roman"/>
                <w:color w:val="auto"/>
                <w:sz w:val="24"/>
                <w:szCs w:val="24"/>
                <w:lang w:val="ru-RU"/>
              </w:rPr>
            </w:pPr>
            <w:r>
              <w:rPr>
                <w:rFonts w:ascii="Times New Roman" w:hAnsi="Times New Roman" w:cs="Times New Roman"/>
                <w:color w:val="auto"/>
                <w:sz w:val="24"/>
                <w:szCs w:val="24"/>
                <w:lang w:val="ru-RU"/>
              </w:rPr>
              <w:t>69</w:t>
            </w:r>
          </w:p>
        </w:tc>
        <w:tc>
          <w:tcPr>
            <w:tcW w:w="1417" w:type="dxa"/>
            <w:tcBorders>
              <w:top w:val="single" w:color="auto" w:sz="4" w:space="0"/>
              <w:left w:val="single" w:color="auto" w:sz="4" w:space="0"/>
              <w:bottom w:val="single" w:color="auto" w:sz="4" w:space="0"/>
              <w:right w:val="single" w:color="auto" w:sz="4" w:space="0"/>
            </w:tcBorders>
          </w:tcPr>
          <w:p>
            <w:pPr>
              <w:spacing w:line="240" w:lineRule="auto"/>
              <w:ind w:left="209" w:leftChars="95" w:firstLine="9" w:firstLineChars="0"/>
              <w:jc w:val="center"/>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100</w:t>
            </w:r>
          </w:p>
        </w:tc>
        <w:tc>
          <w:tcPr>
            <w:tcW w:w="1175" w:type="dxa"/>
            <w:tcBorders>
              <w:top w:val="single" w:color="auto" w:sz="4" w:space="0"/>
              <w:left w:val="single" w:color="auto" w:sz="4" w:space="0"/>
              <w:bottom w:val="single" w:color="auto" w:sz="4" w:space="0"/>
              <w:right w:val="single" w:color="auto" w:sz="4" w:space="0"/>
            </w:tcBorders>
          </w:tcPr>
          <w:p>
            <w:pPr>
              <w:spacing w:line="240" w:lineRule="auto"/>
              <w:ind w:left="209" w:leftChars="95" w:firstLine="9" w:firstLineChars="0"/>
              <w:jc w:val="center"/>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68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56" w:type="dxa"/>
            <w:tcBorders>
              <w:top w:val="single" w:color="auto" w:sz="4" w:space="0"/>
              <w:left w:val="single" w:color="auto" w:sz="4" w:space="0"/>
              <w:bottom w:val="single" w:color="auto" w:sz="4" w:space="0"/>
              <w:right w:val="single" w:color="auto" w:sz="4" w:space="0"/>
            </w:tcBorders>
          </w:tcPr>
          <w:p>
            <w:pPr>
              <w:spacing w:line="240" w:lineRule="auto"/>
              <w:ind w:left="209" w:leftChars="95" w:firstLine="9" w:firstLineChars="0"/>
              <w:jc w:val="center"/>
              <w:rPr>
                <w:rFonts w:ascii="Times New Roman" w:hAnsi="Times New Roman" w:cs="Times New Roman"/>
                <w:color w:val="auto"/>
                <w:sz w:val="24"/>
                <w:szCs w:val="24"/>
              </w:rPr>
            </w:pPr>
            <w:r>
              <w:rPr>
                <w:rFonts w:ascii="Times New Roman" w:hAnsi="Times New Roman" w:cs="Times New Roman"/>
                <w:color w:val="auto"/>
                <w:sz w:val="24"/>
                <w:szCs w:val="24"/>
              </w:rPr>
              <w:t xml:space="preserve">Физика </w:t>
            </w:r>
          </w:p>
        </w:tc>
        <w:tc>
          <w:tcPr>
            <w:tcW w:w="1203" w:type="dxa"/>
            <w:tcBorders>
              <w:top w:val="single" w:color="auto" w:sz="4" w:space="0"/>
              <w:left w:val="single" w:color="auto" w:sz="4" w:space="0"/>
              <w:bottom w:val="single" w:color="auto" w:sz="4" w:space="0"/>
              <w:right w:val="single" w:color="auto" w:sz="4" w:space="0"/>
            </w:tcBorders>
          </w:tcPr>
          <w:p>
            <w:pPr>
              <w:spacing w:line="240" w:lineRule="auto"/>
              <w:ind w:left="209" w:leftChars="95" w:firstLine="9" w:firstLineChars="0"/>
              <w:jc w:val="center"/>
              <w:rPr>
                <w:rFonts w:ascii="Times New Roman" w:hAnsi="Times New Roman" w:cs="Times New Roman"/>
                <w:color w:val="auto"/>
                <w:sz w:val="24"/>
                <w:szCs w:val="24"/>
              </w:rPr>
            </w:pPr>
            <w:r>
              <w:rPr>
                <w:rFonts w:ascii="Times New Roman" w:hAnsi="Times New Roman" w:cs="Times New Roman"/>
                <w:color w:val="auto"/>
                <w:sz w:val="24"/>
                <w:szCs w:val="24"/>
              </w:rPr>
              <w:t>100</w:t>
            </w:r>
          </w:p>
        </w:tc>
        <w:tc>
          <w:tcPr>
            <w:tcW w:w="1202" w:type="dxa"/>
            <w:tcBorders>
              <w:top w:val="single" w:color="auto" w:sz="4" w:space="0"/>
              <w:left w:val="single" w:color="auto" w:sz="4" w:space="0"/>
              <w:bottom w:val="single" w:color="auto" w:sz="4" w:space="0"/>
              <w:right w:val="single" w:color="auto" w:sz="4" w:space="0"/>
            </w:tcBorders>
          </w:tcPr>
          <w:p>
            <w:pPr>
              <w:spacing w:line="240" w:lineRule="auto"/>
              <w:ind w:left="209" w:leftChars="95" w:firstLine="9" w:firstLineChars="0"/>
              <w:jc w:val="center"/>
              <w:rPr>
                <w:rFonts w:ascii="Times New Roman" w:hAnsi="Times New Roman" w:cs="Times New Roman"/>
                <w:color w:val="auto"/>
                <w:sz w:val="24"/>
                <w:szCs w:val="24"/>
              </w:rPr>
            </w:pPr>
            <w:r>
              <w:rPr>
                <w:rFonts w:ascii="Times New Roman" w:hAnsi="Times New Roman" w:cs="Times New Roman"/>
                <w:color w:val="auto"/>
                <w:sz w:val="24"/>
                <w:szCs w:val="24"/>
              </w:rPr>
              <w:t>65</w:t>
            </w:r>
          </w:p>
        </w:tc>
        <w:tc>
          <w:tcPr>
            <w:tcW w:w="1188" w:type="dxa"/>
            <w:gridSpan w:val="2"/>
            <w:tcBorders>
              <w:top w:val="single" w:color="auto" w:sz="4" w:space="0"/>
              <w:left w:val="single" w:color="auto" w:sz="4" w:space="0"/>
              <w:bottom w:val="single" w:color="auto" w:sz="4" w:space="0"/>
              <w:right w:val="single" w:color="auto" w:sz="4" w:space="0"/>
            </w:tcBorders>
          </w:tcPr>
          <w:p>
            <w:pPr>
              <w:spacing w:line="240" w:lineRule="auto"/>
              <w:ind w:left="209" w:leftChars="95" w:firstLine="9" w:firstLineChars="0"/>
              <w:jc w:val="center"/>
              <w:rPr>
                <w:rFonts w:ascii="Times New Roman" w:hAnsi="Times New Roman" w:cs="Times New Roman"/>
                <w:color w:val="auto"/>
                <w:sz w:val="24"/>
                <w:szCs w:val="24"/>
                <w:lang w:val="ru-RU"/>
              </w:rPr>
            </w:pPr>
            <w:r>
              <w:rPr>
                <w:rFonts w:ascii="Times New Roman" w:hAnsi="Times New Roman" w:cs="Times New Roman"/>
                <w:color w:val="auto"/>
                <w:sz w:val="24"/>
                <w:szCs w:val="24"/>
                <w:lang w:val="ru-RU"/>
              </w:rPr>
              <w:t>100</w:t>
            </w:r>
          </w:p>
        </w:tc>
        <w:tc>
          <w:tcPr>
            <w:tcW w:w="1181" w:type="dxa"/>
            <w:tcBorders>
              <w:top w:val="single" w:color="auto" w:sz="4" w:space="0"/>
              <w:left w:val="single" w:color="auto" w:sz="4" w:space="0"/>
              <w:bottom w:val="single" w:color="auto" w:sz="4" w:space="0"/>
              <w:right w:val="single" w:color="auto" w:sz="4" w:space="0"/>
            </w:tcBorders>
          </w:tcPr>
          <w:p>
            <w:pPr>
              <w:spacing w:line="240" w:lineRule="auto"/>
              <w:ind w:left="209" w:leftChars="95" w:firstLine="9" w:firstLineChars="0"/>
              <w:jc w:val="center"/>
              <w:rPr>
                <w:rFonts w:ascii="Times New Roman" w:hAnsi="Times New Roman" w:cs="Times New Roman"/>
                <w:color w:val="auto"/>
                <w:sz w:val="24"/>
                <w:szCs w:val="24"/>
                <w:lang w:val="ru-RU"/>
              </w:rPr>
            </w:pPr>
            <w:r>
              <w:rPr>
                <w:rFonts w:ascii="Times New Roman" w:hAnsi="Times New Roman" w:cs="Times New Roman"/>
                <w:color w:val="auto"/>
                <w:sz w:val="24"/>
                <w:szCs w:val="24"/>
                <w:lang w:val="ru-RU"/>
              </w:rPr>
              <w:t>66</w:t>
            </w:r>
          </w:p>
        </w:tc>
        <w:tc>
          <w:tcPr>
            <w:tcW w:w="1417" w:type="dxa"/>
            <w:tcBorders>
              <w:top w:val="single" w:color="auto" w:sz="4" w:space="0"/>
              <w:left w:val="single" w:color="auto" w:sz="4" w:space="0"/>
              <w:bottom w:val="single" w:color="auto" w:sz="4" w:space="0"/>
              <w:right w:val="single" w:color="auto" w:sz="4" w:space="0"/>
            </w:tcBorders>
          </w:tcPr>
          <w:p>
            <w:pPr>
              <w:spacing w:line="240" w:lineRule="auto"/>
              <w:ind w:left="209" w:leftChars="95" w:firstLine="9" w:firstLineChars="0"/>
              <w:jc w:val="center"/>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100</w:t>
            </w:r>
          </w:p>
        </w:tc>
        <w:tc>
          <w:tcPr>
            <w:tcW w:w="1175" w:type="dxa"/>
            <w:tcBorders>
              <w:top w:val="single" w:color="auto" w:sz="4" w:space="0"/>
              <w:left w:val="single" w:color="auto" w:sz="4" w:space="0"/>
              <w:bottom w:val="single" w:color="auto" w:sz="4" w:space="0"/>
              <w:right w:val="single" w:color="auto" w:sz="4" w:space="0"/>
            </w:tcBorders>
          </w:tcPr>
          <w:p>
            <w:pPr>
              <w:spacing w:line="240" w:lineRule="auto"/>
              <w:ind w:left="209" w:leftChars="95" w:firstLine="9" w:firstLineChars="0"/>
              <w:jc w:val="center"/>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58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56" w:type="dxa"/>
            <w:tcBorders>
              <w:top w:val="single" w:color="auto" w:sz="4" w:space="0"/>
              <w:left w:val="single" w:color="auto" w:sz="4" w:space="0"/>
              <w:bottom w:val="single" w:color="auto" w:sz="4" w:space="0"/>
              <w:right w:val="single" w:color="auto" w:sz="4" w:space="0"/>
            </w:tcBorders>
          </w:tcPr>
          <w:p>
            <w:pPr>
              <w:spacing w:line="240" w:lineRule="auto"/>
              <w:ind w:left="209" w:leftChars="95" w:firstLine="9" w:firstLineChars="0"/>
              <w:jc w:val="center"/>
              <w:rPr>
                <w:rFonts w:ascii="Times New Roman" w:hAnsi="Times New Roman" w:cs="Times New Roman"/>
                <w:color w:val="auto"/>
                <w:sz w:val="24"/>
                <w:szCs w:val="24"/>
              </w:rPr>
            </w:pPr>
            <w:r>
              <w:rPr>
                <w:rFonts w:ascii="Times New Roman" w:hAnsi="Times New Roman" w:cs="Times New Roman"/>
                <w:color w:val="auto"/>
                <w:sz w:val="24"/>
                <w:szCs w:val="24"/>
              </w:rPr>
              <w:t xml:space="preserve">Химия </w:t>
            </w:r>
          </w:p>
        </w:tc>
        <w:tc>
          <w:tcPr>
            <w:tcW w:w="1203" w:type="dxa"/>
            <w:tcBorders>
              <w:top w:val="single" w:color="auto" w:sz="4" w:space="0"/>
              <w:left w:val="single" w:color="auto" w:sz="4" w:space="0"/>
              <w:bottom w:val="single" w:color="auto" w:sz="4" w:space="0"/>
              <w:right w:val="single" w:color="auto" w:sz="4" w:space="0"/>
            </w:tcBorders>
          </w:tcPr>
          <w:p>
            <w:pPr>
              <w:spacing w:line="240" w:lineRule="auto"/>
              <w:ind w:left="209" w:leftChars="95" w:firstLine="9" w:firstLineChars="0"/>
              <w:jc w:val="center"/>
              <w:rPr>
                <w:rFonts w:ascii="Times New Roman" w:hAnsi="Times New Roman" w:cs="Times New Roman"/>
                <w:color w:val="auto"/>
                <w:sz w:val="24"/>
                <w:szCs w:val="24"/>
              </w:rPr>
            </w:pPr>
            <w:r>
              <w:rPr>
                <w:rFonts w:ascii="Times New Roman" w:hAnsi="Times New Roman" w:cs="Times New Roman"/>
                <w:color w:val="auto"/>
                <w:sz w:val="24"/>
                <w:szCs w:val="24"/>
              </w:rPr>
              <w:t>100</w:t>
            </w:r>
          </w:p>
        </w:tc>
        <w:tc>
          <w:tcPr>
            <w:tcW w:w="1202" w:type="dxa"/>
            <w:tcBorders>
              <w:top w:val="single" w:color="auto" w:sz="4" w:space="0"/>
              <w:left w:val="single" w:color="auto" w:sz="4" w:space="0"/>
              <w:bottom w:val="single" w:color="auto" w:sz="4" w:space="0"/>
              <w:right w:val="single" w:color="auto" w:sz="4" w:space="0"/>
            </w:tcBorders>
          </w:tcPr>
          <w:p>
            <w:pPr>
              <w:spacing w:line="240" w:lineRule="auto"/>
              <w:ind w:left="209" w:leftChars="95" w:firstLine="9" w:firstLineChars="0"/>
              <w:jc w:val="center"/>
              <w:rPr>
                <w:rFonts w:ascii="Times New Roman" w:hAnsi="Times New Roman" w:cs="Times New Roman"/>
                <w:color w:val="auto"/>
                <w:sz w:val="24"/>
                <w:szCs w:val="24"/>
              </w:rPr>
            </w:pPr>
            <w:r>
              <w:rPr>
                <w:rFonts w:ascii="Times New Roman" w:hAnsi="Times New Roman" w:cs="Times New Roman"/>
                <w:color w:val="auto"/>
                <w:sz w:val="24"/>
                <w:szCs w:val="24"/>
              </w:rPr>
              <w:t>63</w:t>
            </w:r>
          </w:p>
        </w:tc>
        <w:tc>
          <w:tcPr>
            <w:tcW w:w="1188" w:type="dxa"/>
            <w:gridSpan w:val="2"/>
            <w:tcBorders>
              <w:top w:val="single" w:color="auto" w:sz="4" w:space="0"/>
              <w:left w:val="single" w:color="auto" w:sz="4" w:space="0"/>
              <w:bottom w:val="single" w:color="auto" w:sz="4" w:space="0"/>
              <w:right w:val="single" w:color="auto" w:sz="4" w:space="0"/>
            </w:tcBorders>
          </w:tcPr>
          <w:p>
            <w:pPr>
              <w:spacing w:line="240" w:lineRule="auto"/>
              <w:ind w:left="209" w:leftChars="95" w:firstLine="9" w:firstLineChars="0"/>
              <w:jc w:val="center"/>
              <w:rPr>
                <w:rFonts w:ascii="Times New Roman" w:hAnsi="Times New Roman" w:cs="Times New Roman"/>
                <w:color w:val="auto"/>
                <w:sz w:val="24"/>
                <w:szCs w:val="24"/>
                <w:lang w:val="ru-RU"/>
              </w:rPr>
            </w:pPr>
            <w:r>
              <w:rPr>
                <w:rFonts w:ascii="Times New Roman" w:hAnsi="Times New Roman" w:cs="Times New Roman"/>
                <w:color w:val="auto"/>
                <w:sz w:val="24"/>
                <w:szCs w:val="24"/>
                <w:lang w:val="ru-RU"/>
              </w:rPr>
              <w:t>100</w:t>
            </w:r>
          </w:p>
        </w:tc>
        <w:tc>
          <w:tcPr>
            <w:tcW w:w="1181" w:type="dxa"/>
            <w:tcBorders>
              <w:top w:val="single" w:color="auto" w:sz="4" w:space="0"/>
              <w:left w:val="single" w:color="auto" w:sz="4" w:space="0"/>
              <w:bottom w:val="single" w:color="auto" w:sz="4" w:space="0"/>
              <w:right w:val="single" w:color="auto" w:sz="4" w:space="0"/>
            </w:tcBorders>
          </w:tcPr>
          <w:p>
            <w:pPr>
              <w:spacing w:line="240" w:lineRule="auto"/>
              <w:ind w:left="209" w:leftChars="95" w:firstLine="9" w:firstLineChars="0"/>
              <w:jc w:val="center"/>
              <w:rPr>
                <w:rFonts w:ascii="Times New Roman" w:hAnsi="Times New Roman" w:cs="Times New Roman"/>
                <w:color w:val="auto"/>
                <w:sz w:val="24"/>
                <w:szCs w:val="24"/>
                <w:lang w:val="ru-RU"/>
              </w:rPr>
            </w:pPr>
            <w:r>
              <w:rPr>
                <w:rFonts w:ascii="Times New Roman" w:hAnsi="Times New Roman" w:cs="Times New Roman"/>
                <w:color w:val="auto"/>
                <w:sz w:val="24"/>
                <w:szCs w:val="24"/>
                <w:lang w:val="ru-RU"/>
              </w:rPr>
              <w:t>57</w:t>
            </w:r>
          </w:p>
        </w:tc>
        <w:tc>
          <w:tcPr>
            <w:tcW w:w="1417" w:type="dxa"/>
            <w:tcBorders>
              <w:top w:val="single" w:color="auto" w:sz="4" w:space="0"/>
              <w:left w:val="single" w:color="auto" w:sz="4" w:space="0"/>
              <w:bottom w:val="single" w:color="auto" w:sz="4" w:space="0"/>
              <w:right w:val="single" w:color="auto" w:sz="4" w:space="0"/>
            </w:tcBorders>
          </w:tcPr>
          <w:p>
            <w:pPr>
              <w:spacing w:line="240" w:lineRule="auto"/>
              <w:ind w:left="209" w:leftChars="95" w:firstLine="9" w:firstLineChars="0"/>
              <w:jc w:val="center"/>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100</w:t>
            </w:r>
          </w:p>
        </w:tc>
        <w:tc>
          <w:tcPr>
            <w:tcW w:w="1175" w:type="dxa"/>
            <w:tcBorders>
              <w:top w:val="single" w:color="auto" w:sz="4" w:space="0"/>
              <w:left w:val="single" w:color="auto" w:sz="4" w:space="0"/>
              <w:bottom w:val="single" w:color="auto" w:sz="4" w:space="0"/>
              <w:right w:val="single" w:color="auto" w:sz="4" w:space="0"/>
            </w:tcBorders>
          </w:tcPr>
          <w:p>
            <w:pPr>
              <w:spacing w:line="240" w:lineRule="auto"/>
              <w:ind w:left="209" w:leftChars="95" w:firstLine="9" w:firstLineChars="0"/>
              <w:jc w:val="center"/>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56" w:type="dxa"/>
            <w:tcBorders>
              <w:top w:val="single" w:color="auto" w:sz="4" w:space="0"/>
              <w:left w:val="single" w:color="auto" w:sz="4" w:space="0"/>
              <w:bottom w:val="single" w:color="auto" w:sz="4" w:space="0"/>
              <w:right w:val="single" w:color="auto" w:sz="4" w:space="0"/>
            </w:tcBorders>
          </w:tcPr>
          <w:p>
            <w:pPr>
              <w:spacing w:line="240" w:lineRule="auto"/>
              <w:ind w:left="209" w:leftChars="95" w:firstLine="9" w:firstLineChars="0"/>
              <w:jc w:val="center"/>
              <w:rPr>
                <w:rFonts w:ascii="Times New Roman" w:hAnsi="Times New Roman" w:cs="Times New Roman"/>
                <w:color w:val="auto"/>
                <w:sz w:val="24"/>
                <w:szCs w:val="24"/>
              </w:rPr>
            </w:pPr>
            <w:r>
              <w:rPr>
                <w:rFonts w:ascii="Times New Roman" w:hAnsi="Times New Roman" w:cs="Times New Roman"/>
                <w:color w:val="auto"/>
                <w:sz w:val="24"/>
                <w:szCs w:val="24"/>
              </w:rPr>
              <w:t>Биология</w:t>
            </w:r>
          </w:p>
        </w:tc>
        <w:tc>
          <w:tcPr>
            <w:tcW w:w="1203" w:type="dxa"/>
            <w:tcBorders>
              <w:top w:val="single" w:color="auto" w:sz="4" w:space="0"/>
              <w:left w:val="single" w:color="auto" w:sz="4" w:space="0"/>
              <w:bottom w:val="single" w:color="auto" w:sz="4" w:space="0"/>
              <w:right w:val="single" w:color="auto" w:sz="4" w:space="0"/>
            </w:tcBorders>
          </w:tcPr>
          <w:p>
            <w:pPr>
              <w:spacing w:line="240" w:lineRule="auto"/>
              <w:ind w:left="209" w:leftChars="95" w:firstLine="9" w:firstLineChars="0"/>
              <w:jc w:val="center"/>
              <w:rPr>
                <w:rFonts w:ascii="Times New Roman" w:hAnsi="Times New Roman" w:cs="Times New Roman"/>
                <w:color w:val="auto"/>
                <w:sz w:val="24"/>
                <w:szCs w:val="24"/>
              </w:rPr>
            </w:pPr>
            <w:r>
              <w:rPr>
                <w:rFonts w:ascii="Times New Roman" w:hAnsi="Times New Roman" w:cs="Times New Roman"/>
                <w:color w:val="auto"/>
                <w:sz w:val="24"/>
                <w:szCs w:val="24"/>
              </w:rPr>
              <w:t>100</w:t>
            </w:r>
          </w:p>
        </w:tc>
        <w:tc>
          <w:tcPr>
            <w:tcW w:w="1202" w:type="dxa"/>
            <w:tcBorders>
              <w:top w:val="single" w:color="auto" w:sz="4" w:space="0"/>
              <w:left w:val="single" w:color="auto" w:sz="4" w:space="0"/>
              <w:bottom w:val="single" w:color="auto" w:sz="4" w:space="0"/>
              <w:right w:val="single" w:color="auto" w:sz="4" w:space="0"/>
            </w:tcBorders>
          </w:tcPr>
          <w:p>
            <w:pPr>
              <w:spacing w:line="240" w:lineRule="auto"/>
              <w:ind w:left="209" w:leftChars="95" w:firstLine="9" w:firstLineChars="0"/>
              <w:jc w:val="center"/>
              <w:rPr>
                <w:rFonts w:ascii="Times New Roman" w:hAnsi="Times New Roman" w:cs="Times New Roman"/>
                <w:color w:val="auto"/>
                <w:sz w:val="24"/>
                <w:szCs w:val="24"/>
              </w:rPr>
            </w:pPr>
            <w:r>
              <w:rPr>
                <w:rFonts w:ascii="Times New Roman" w:hAnsi="Times New Roman" w:cs="Times New Roman"/>
                <w:color w:val="auto"/>
                <w:sz w:val="24"/>
                <w:szCs w:val="24"/>
              </w:rPr>
              <w:t>70</w:t>
            </w:r>
          </w:p>
        </w:tc>
        <w:tc>
          <w:tcPr>
            <w:tcW w:w="1188" w:type="dxa"/>
            <w:gridSpan w:val="2"/>
            <w:tcBorders>
              <w:top w:val="single" w:color="auto" w:sz="4" w:space="0"/>
              <w:left w:val="single" w:color="auto" w:sz="4" w:space="0"/>
              <w:bottom w:val="single" w:color="auto" w:sz="4" w:space="0"/>
              <w:right w:val="single" w:color="auto" w:sz="4" w:space="0"/>
            </w:tcBorders>
          </w:tcPr>
          <w:p>
            <w:pPr>
              <w:spacing w:line="240" w:lineRule="auto"/>
              <w:ind w:left="209" w:leftChars="95" w:firstLine="9" w:firstLineChars="0"/>
              <w:jc w:val="center"/>
              <w:rPr>
                <w:rFonts w:ascii="Times New Roman" w:hAnsi="Times New Roman" w:cs="Times New Roman"/>
                <w:color w:val="auto"/>
                <w:sz w:val="24"/>
                <w:szCs w:val="24"/>
                <w:lang w:val="ru-RU"/>
              </w:rPr>
            </w:pPr>
            <w:r>
              <w:rPr>
                <w:rFonts w:ascii="Times New Roman" w:hAnsi="Times New Roman" w:cs="Times New Roman"/>
                <w:color w:val="auto"/>
                <w:sz w:val="24"/>
                <w:szCs w:val="24"/>
                <w:lang w:val="ru-RU"/>
              </w:rPr>
              <w:t>100</w:t>
            </w:r>
          </w:p>
        </w:tc>
        <w:tc>
          <w:tcPr>
            <w:tcW w:w="1181" w:type="dxa"/>
            <w:tcBorders>
              <w:top w:val="single" w:color="auto" w:sz="4" w:space="0"/>
              <w:left w:val="single" w:color="auto" w:sz="4" w:space="0"/>
              <w:bottom w:val="single" w:color="auto" w:sz="4" w:space="0"/>
              <w:right w:val="single" w:color="auto" w:sz="4" w:space="0"/>
            </w:tcBorders>
          </w:tcPr>
          <w:p>
            <w:pPr>
              <w:spacing w:line="240" w:lineRule="auto"/>
              <w:ind w:left="209" w:leftChars="95" w:firstLine="9" w:firstLineChars="0"/>
              <w:jc w:val="center"/>
              <w:rPr>
                <w:rFonts w:ascii="Times New Roman" w:hAnsi="Times New Roman" w:cs="Times New Roman"/>
                <w:color w:val="auto"/>
                <w:sz w:val="24"/>
                <w:szCs w:val="24"/>
                <w:lang w:val="ru-RU"/>
              </w:rPr>
            </w:pPr>
            <w:r>
              <w:rPr>
                <w:rFonts w:ascii="Times New Roman" w:hAnsi="Times New Roman" w:cs="Times New Roman"/>
                <w:color w:val="auto"/>
                <w:sz w:val="24"/>
                <w:szCs w:val="24"/>
                <w:lang w:val="ru-RU"/>
              </w:rPr>
              <w:t>66</w:t>
            </w:r>
          </w:p>
        </w:tc>
        <w:tc>
          <w:tcPr>
            <w:tcW w:w="1417" w:type="dxa"/>
            <w:tcBorders>
              <w:top w:val="single" w:color="auto" w:sz="4" w:space="0"/>
              <w:left w:val="single" w:color="auto" w:sz="4" w:space="0"/>
              <w:bottom w:val="single" w:color="auto" w:sz="4" w:space="0"/>
              <w:right w:val="single" w:color="auto" w:sz="4" w:space="0"/>
            </w:tcBorders>
          </w:tcPr>
          <w:p>
            <w:pPr>
              <w:spacing w:line="240" w:lineRule="auto"/>
              <w:ind w:left="209" w:leftChars="95" w:firstLine="9" w:firstLineChars="0"/>
              <w:jc w:val="center"/>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100</w:t>
            </w:r>
          </w:p>
        </w:tc>
        <w:tc>
          <w:tcPr>
            <w:tcW w:w="1175" w:type="dxa"/>
            <w:tcBorders>
              <w:top w:val="single" w:color="auto" w:sz="4" w:space="0"/>
              <w:left w:val="single" w:color="auto" w:sz="4" w:space="0"/>
              <w:bottom w:val="single" w:color="auto" w:sz="4" w:space="0"/>
              <w:right w:val="single" w:color="auto" w:sz="4" w:space="0"/>
            </w:tcBorders>
          </w:tcPr>
          <w:p>
            <w:pPr>
              <w:spacing w:line="240" w:lineRule="auto"/>
              <w:ind w:left="209" w:leftChars="95" w:firstLine="9" w:firstLineChars="0"/>
              <w:jc w:val="center"/>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65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56" w:type="dxa"/>
            <w:tcBorders>
              <w:top w:val="single" w:color="auto" w:sz="4" w:space="0"/>
              <w:left w:val="single" w:color="auto" w:sz="4" w:space="0"/>
              <w:bottom w:val="single" w:color="auto" w:sz="4" w:space="0"/>
              <w:right w:val="single" w:color="auto" w:sz="4" w:space="0"/>
            </w:tcBorders>
          </w:tcPr>
          <w:p>
            <w:pPr>
              <w:spacing w:line="240" w:lineRule="auto"/>
              <w:ind w:left="209" w:leftChars="95" w:firstLine="9" w:firstLineChars="0"/>
              <w:jc w:val="center"/>
              <w:rPr>
                <w:rFonts w:ascii="Times New Roman" w:hAnsi="Times New Roman" w:cs="Times New Roman"/>
                <w:color w:val="auto"/>
                <w:sz w:val="24"/>
                <w:szCs w:val="24"/>
              </w:rPr>
            </w:pPr>
            <w:r>
              <w:rPr>
                <w:rFonts w:ascii="Times New Roman" w:hAnsi="Times New Roman" w:cs="Times New Roman"/>
                <w:color w:val="auto"/>
                <w:sz w:val="24"/>
                <w:szCs w:val="24"/>
              </w:rPr>
              <w:t>Музыка</w:t>
            </w:r>
          </w:p>
        </w:tc>
        <w:tc>
          <w:tcPr>
            <w:tcW w:w="1203" w:type="dxa"/>
            <w:tcBorders>
              <w:top w:val="single" w:color="auto" w:sz="4" w:space="0"/>
              <w:left w:val="single" w:color="auto" w:sz="4" w:space="0"/>
              <w:bottom w:val="single" w:color="auto" w:sz="4" w:space="0"/>
              <w:right w:val="single" w:color="auto" w:sz="4" w:space="0"/>
            </w:tcBorders>
          </w:tcPr>
          <w:p>
            <w:pPr>
              <w:spacing w:line="240" w:lineRule="auto"/>
              <w:ind w:left="209" w:leftChars="95" w:firstLine="9" w:firstLineChars="0"/>
              <w:jc w:val="center"/>
              <w:rPr>
                <w:rFonts w:ascii="Times New Roman" w:hAnsi="Times New Roman" w:cs="Times New Roman"/>
                <w:color w:val="auto"/>
                <w:sz w:val="24"/>
                <w:szCs w:val="24"/>
              </w:rPr>
            </w:pPr>
            <w:r>
              <w:rPr>
                <w:rFonts w:ascii="Times New Roman" w:hAnsi="Times New Roman" w:cs="Times New Roman"/>
                <w:color w:val="auto"/>
                <w:sz w:val="24"/>
                <w:szCs w:val="24"/>
              </w:rPr>
              <w:t>100</w:t>
            </w:r>
          </w:p>
        </w:tc>
        <w:tc>
          <w:tcPr>
            <w:tcW w:w="1202" w:type="dxa"/>
            <w:tcBorders>
              <w:top w:val="single" w:color="auto" w:sz="4" w:space="0"/>
              <w:left w:val="single" w:color="auto" w:sz="4" w:space="0"/>
              <w:bottom w:val="single" w:color="auto" w:sz="4" w:space="0"/>
              <w:right w:val="single" w:color="auto" w:sz="4" w:space="0"/>
            </w:tcBorders>
          </w:tcPr>
          <w:p>
            <w:pPr>
              <w:spacing w:line="240" w:lineRule="auto"/>
              <w:ind w:left="209" w:leftChars="95" w:firstLine="9" w:firstLineChars="0"/>
              <w:jc w:val="center"/>
              <w:rPr>
                <w:rFonts w:ascii="Times New Roman" w:hAnsi="Times New Roman" w:cs="Times New Roman"/>
                <w:color w:val="auto"/>
                <w:sz w:val="24"/>
                <w:szCs w:val="24"/>
              </w:rPr>
            </w:pPr>
            <w:r>
              <w:rPr>
                <w:rFonts w:ascii="Times New Roman" w:hAnsi="Times New Roman" w:cs="Times New Roman"/>
                <w:color w:val="auto"/>
                <w:sz w:val="24"/>
                <w:szCs w:val="24"/>
              </w:rPr>
              <w:t>94</w:t>
            </w:r>
          </w:p>
        </w:tc>
        <w:tc>
          <w:tcPr>
            <w:tcW w:w="1188" w:type="dxa"/>
            <w:gridSpan w:val="2"/>
            <w:tcBorders>
              <w:top w:val="single" w:color="auto" w:sz="4" w:space="0"/>
              <w:left w:val="single" w:color="auto" w:sz="4" w:space="0"/>
              <w:bottom w:val="single" w:color="auto" w:sz="4" w:space="0"/>
              <w:right w:val="single" w:color="auto" w:sz="4" w:space="0"/>
            </w:tcBorders>
          </w:tcPr>
          <w:p>
            <w:pPr>
              <w:spacing w:line="240" w:lineRule="auto"/>
              <w:ind w:left="209" w:leftChars="95" w:firstLine="9" w:firstLineChars="0"/>
              <w:jc w:val="center"/>
              <w:rPr>
                <w:rFonts w:ascii="Times New Roman" w:hAnsi="Times New Roman" w:cs="Times New Roman"/>
                <w:color w:val="auto"/>
                <w:sz w:val="24"/>
                <w:szCs w:val="24"/>
                <w:lang w:val="ru-RU"/>
              </w:rPr>
            </w:pPr>
            <w:r>
              <w:rPr>
                <w:rFonts w:ascii="Times New Roman" w:hAnsi="Times New Roman" w:cs="Times New Roman"/>
                <w:color w:val="auto"/>
                <w:sz w:val="24"/>
                <w:szCs w:val="24"/>
                <w:lang w:val="ru-RU"/>
              </w:rPr>
              <w:t>100</w:t>
            </w:r>
          </w:p>
        </w:tc>
        <w:tc>
          <w:tcPr>
            <w:tcW w:w="1181" w:type="dxa"/>
            <w:tcBorders>
              <w:top w:val="single" w:color="auto" w:sz="4" w:space="0"/>
              <w:left w:val="single" w:color="auto" w:sz="4" w:space="0"/>
              <w:bottom w:val="single" w:color="auto" w:sz="4" w:space="0"/>
              <w:right w:val="single" w:color="auto" w:sz="4" w:space="0"/>
            </w:tcBorders>
          </w:tcPr>
          <w:p>
            <w:pPr>
              <w:spacing w:line="240" w:lineRule="auto"/>
              <w:ind w:left="209" w:leftChars="95" w:firstLine="9" w:firstLineChars="0"/>
              <w:jc w:val="center"/>
              <w:rPr>
                <w:rFonts w:ascii="Times New Roman" w:hAnsi="Times New Roman" w:cs="Times New Roman"/>
                <w:color w:val="auto"/>
                <w:sz w:val="24"/>
                <w:szCs w:val="24"/>
                <w:lang w:val="ru-RU"/>
              </w:rPr>
            </w:pPr>
            <w:r>
              <w:rPr>
                <w:rFonts w:ascii="Times New Roman" w:hAnsi="Times New Roman" w:cs="Times New Roman"/>
                <w:color w:val="auto"/>
                <w:sz w:val="24"/>
                <w:szCs w:val="24"/>
                <w:lang w:val="ru-RU"/>
              </w:rPr>
              <w:t>100</w:t>
            </w:r>
          </w:p>
        </w:tc>
        <w:tc>
          <w:tcPr>
            <w:tcW w:w="1417" w:type="dxa"/>
            <w:tcBorders>
              <w:top w:val="single" w:color="auto" w:sz="4" w:space="0"/>
              <w:left w:val="single" w:color="auto" w:sz="4" w:space="0"/>
              <w:bottom w:val="single" w:color="auto" w:sz="4" w:space="0"/>
              <w:right w:val="single" w:color="auto" w:sz="4" w:space="0"/>
            </w:tcBorders>
          </w:tcPr>
          <w:p>
            <w:pPr>
              <w:spacing w:line="240" w:lineRule="auto"/>
              <w:ind w:left="209" w:leftChars="95" w:firstLine="9" w:firstLineChars="0"/>
              <w:jc w:val="center"/>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100</w:t>
            </w:r>
          </w:p>
        </w:tc>
        <w:tc>
          <w:tcPr>
            <w:tcW w:w="1175" w:type="dxa"/>
            <w:tcBorders>
              <w:top w:val="single" w:color="auto" w:sz="4" w:space="0"/>
              <w:left w:val="single" w:color="auto" w:sz="4" w:space="0"/>
              <w:bottom w:val="single" w:color="auto" w:sz="4" w:space="0"/>
              <w:right w:val="single" w:color="auto" w:sz="4" w:space="0"/>
            </w:tcBorders>
          </w:tcPr>
          <w:p>
            <w:pPr>
              <w:spacing w:line="240" w:lineRule="auto"/>
              <w:ind w:left="209" w:leftChars="95" w:firstLine="9" w:firstLineChars="0"/>
              <w:jc w:val="center"/>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98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56" w:type="dxa"/>
            <w:tcBorders>
              <w:top w:val="single" w:color="auto" w:sz="4" w:space="0"/>
              <w:left w:val="single" w:color="auto" w:sz="4" w:space="0"/>
              <w:bottom w:val="single" w:color="auto" w:sz="4" w:space="0"/>
              <w:right w:val="single" w:color="auto" w:sz="4" w:space="0"/>
            </w:tcBorders>
          </w:tcPr>
          <w:p>
            <w:pPr>
              <w:spacing w:line="240" w:lineRule="auto"/>
              <w:ind w:left="209" w:leftChars="95" w:firstLine="9" w:firstLineChars="0"/>
              <w:jc w:val="center"/>
              <w:rPr>
                <w:rFonts w:ascii="Times New Roman" w:hAnsi="Times New Roman" w:cs="Times New Roman"/>
                <w:color w:val="auto"/>
                <w:sz w:val="24"/>
                <w:szCs w:val="24"/>
              </w:rPr>
            </w:pPr>
            <w:r>
              <w:rPr>
                <w:rFonts w:ascii="Times New Roman" w:hAnsi="Times New Roman" w:cs="Times New Roman"/>
                <w:color w:val="auto"/>
                <w:sz w:val="24"/>
                <w:szCs w:val="24"/>
              </w:rPr>
              <w:t>ИЗО</w:t>
            </w:r>
          </w:p>
        </w:tc>
        <w:tc>
          <w:tcPr>
            <w:tcW w:w="1203" w:type="dxa"/>
            <w:tcBorders>
              <w:top w:val="single" w:color="auto" w:sz="4" w:space="0"/>
              <w:left w:val="single" w:color="auto" w:sz="4" w:space="0"/>
              <w:bottom w:val="single" w:color="auto" w:sz="4" w:space="0"/>
              <w:right w:val="single" w:color="auto" w:sz="4" w:space="0"/>
            </w:tcBorders>
          </w:tcPr>
          <w:p>
            <w:pPr>
              <w:spacing w:line="240" w:lineRule="auto"/>
              <w:ind w:left="209" w:leftChars="95" w:firstLine="9" w:firstLineChars="0"/>
              <w:jc w:val="center"/>
              <w:rPr>
                <w:rFonts w:ascii="Times New Roman" w:hAnsi="Times New Roman" w:cs="Times New Roman"/>
                <w:color w:val="auto"/>
                <w:sz w:val="24"/>
                <w:szCs w:val="24"/>
              </w:rPr>
            </w:pPr>
            <w:r>
              <w:rPr>
                <w:rFonts w:ascii="Times New Roman" w:hAnsi="Times New Roman" w:cs="Times New Roman"/>
                <w:color w:val="auto"/>
                <w:sz w:val="24"/>
                <w:szCs w:val="24"/>
              </w:rPr>
              <w:t>100</w:t>
            </w:r>
          </w:p>
        </w:tc>
        <w:tc>
          <w:tcPr>
            <w:tcW w:w="1202" w:type="dxa"/>
            <w:tcBorders>
              <w:top w:val="single" w:color="auto" w:sz="4" w:space="0"/>
              <w:left w:val="single" w:color="auto" w:sz="4" w:space="0"/>
              <w:bottom w:val="single" w:color="auto" w:sz="4" w:space="0"/>
              <w:right w:val="single" w:color="auto" w:sz="4" w:space="0"/>
            </w:tcBorders>
          </w:tcPr>
          <w:p>
            <w:pPr>
              <w:spacing w:line="240" w:lineRule="auto"/>
              <w:ind w:left="209" w:leftChars="95" w:firstLine="9" w:firstLineChars="0"/>
              <w:jc w:val="center"/>
              <w:rPr>
                <w:rFonts w:ascii="Times New Roman" w:hAnsi="Times New Roman" w:cs="Times New Roman"/>
                <w:color w:val="auto"/>
                <w:sz w:val="24"/>
                <w:szCs w:val="24"/>
              </w:rPr>
            </w:pPr>
            <w:r>
              <w:rPr>
                <w:rFonts w:ascii="Times New Roman" w:hAnsi="Times New Roman" w:cs="Times New Roman"/>
                <w:color w:val="auto"/>
                <w:sz w:val="24"/>
                <w:szCs w:val="24"/>
              </w:rPr>
              <w:t>95</w:t>
            </w:r>
          </w:p>
        </w:tc>
        <w:tc>
          <w:tcPr>
            <w:tcW w:w="1188" w:type="dxa"/>
            <w:gridSpan w:val="2"/>
            <w:tcBorders>
              <w:top w:val="single" w:color="auto" w:sz="4" w:space="0"/>
              <w:left w:val="single" w:color="auto" w:sz="4" w:space="0"/>
              <w:bottom w:val="single" w:color="auto" w:sz="4" w:space="0"/>
              <w:right w:val="single" w:color="auto" w:sz="4" w:space="0"/>
            </w:tcBorders>
          </w:tcPr>
          <w:p>
            <w:pPr>
              <w:spacing w:line="240" w:lineRule="auto"/>
              <w:ind w:left="209" w:leftChars="95" w:firstLine="9" w:firstLineChars="0"/>
              <w:jc w:val="center"/>
              <w:rPr>
                <w:rFonts w:ascii="Times New Roman" w:hAnsi="Times New Roman" w:cs="Times New Roman"/>
                <w:color w:val="auto"/>
                <w:sz w:val="24"/>
                <w:szCs w:val="24"/>
                <w:lang w:val="ru-RU"/>
              </w:rPr>
            </w:pPr>
            <w:r>
              <w:rPr>
                <w:rFonts w:ascii="Times New Roman" w:hAnsi="Times New Roman" w:cs="Times New Roman"/>
                <w:color w:val="auto"/>
                <w:sz w:val="24"/>
                <w:szCs w:val="24"/>
                <w:lang w:val="ru-RU"/>
              </w:rPr>
              <w:t>100</w:t>
            </w:r>
          </w:p>
        </w:tc>
        <w:tc>
          <w:tcPr>
            <w:tcW w:w="1181" w:type="dxa"/>
            <w:tcBorders>
              <w:top w:val="single" w:color="auto" w:sz="4" w:space="0"/>
              <w:left w:val="single" w:color="auto" w:sz="4" w:space="0"/>
              <w:bottom w:val="single" w:color="auto" w:sz="4" w:space="0"/>
              <w:right w:val="single" w:color="auto" w:sz="4" w:space="0"/>
            </w:tcBorders>
          </w:tcPr>
          <w:p>
            <w:pPr>
              <w:spacing w:line="240" w:lineRule="auto"/>
              <w:ind w:left="209" w:leftChars="95" w:firstLine="9" w:firstLineChars="0"/>
              <w:jc w:val="center"/>
              <w:rPr>
                <w:rFonts w:ascii="Times New Roman" w:hAnsi="Times New Roman" w:cs="Times New Roman"/>
                <w:color w:val="auto"/>
                <w:sz w:val="24"/>
                <w:szCs w:val="24"/>
                <w:lang w:val="ru-RU"/>
              </w:rPr>
            </w:pPr>
            <w:r>
              <w:rPr>
                <w:rFonts w:ascii="Times New Roman" w:hAnsi="Times New Roman" w:cs="Times New Roman"/>
                <w:color w:val="auto"/>
                <w:sz w:val="24"/>
                <w:szCs w:val="24"/>
                <w:lang w:val="ru-RU"/>
              </w:rPr>
              <w:t>91</w:t>
            </w:r>
          </w:p>
        </w:tc>
        <w:tc>
          <w:tcPr>
            <w:tcW w:w="1417" w:type="dxa"/>
            <w:tcBorders>
              <w:top w:val="single" w:color="auto" w:sz="4" w:space="0"/>
              <w:left w:val="single" w:color="auto" w:sz="4" w:space="0"/>
              <w:bottom w:val="single" w:color="auto" w:sz="4" w:space="0"/>
              <w:right w:val="single" w:color="auto" w:sz="4" w:space="0"/>
            </w:tcBorders>
          </w:tcPr>
          <w:p>
            <w:pPr>
              <w:spacing w:line="240" w:lineRule="auto"/>
              <w:ind w:left="209" w:leftChars="95" w:firstLine="9" w:firstLineChars="0"/>
              <w:jc w:val="center"/>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100</w:t>
            </w:r>
          </w:p>
        </w:tc>
        <w:tc>
          <w:tcPr>
            <w:tcW w:w="1175" w:type="dxa"/>
            <w:tcBorders>
              <w:top w:val="single" w:color="auto" w:sz="4" w:space="0"/>
              <w:left w:val="single" w:color="auto" w:sz="4" w:space="0"/>
              <w:bottom w:val="single" w:color="auto" w:sz="4" w:space="0"/>
              <w:right w:val="single" w:color="auto" w:sz="4" w:space="0"/>
            </w:tcBorders>
          </w:tcPr>
          <w:p>
            <w:pPr>
              <w:spacing w:line="240" w:lineRule="auto"/>
              <w:ind w:left="209" w:leftChars="95" w:firstLine="9" w:firstLineChars="0"/>
              <w:jc w:val="center"/>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97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56" w:type="dxa"/>
            <w:tcBorders>
              <w:top w:val="single" w:color="auto" w:sz="4" w:space="0"/>
              <w:left w:val="single" w:color="auto" w:sz="4" w:space="0"/>
              <w:bottom w:val="single" w:color="auto" w:sz="4" w:space="0"/>
              <w:right w:val="single" w:color="auto" w:sz="4" w:space="0"/>
            </w:tcBorders>
          </w:tcPr>
          <w:p>
            <w:pPr>
              <w:spacing w:line="240" w:lineRule="auto"/>
              <w:ind w:left="209" w:leftChars="95" w:firstLine="9" w:firstLineChars="0"/>
              <w:jc w:val="center"/>
              <w:rPr>
                <w:rFonts w:ascii="Times New Roman" w:hAnsi="Times New Roman" w:cs="Times New Roman"/>
                <w:color w:val="auto"/>
                <w:sz w:val="24"/>
                <w:szCs w:val="24"/>
              </w:rPr>
            </w:pPr>
            <w:r>
              <w:rPr>
                <w:rFonts w:ascii="Times New Roman" w:hAnsi="Times New Roman" w:cs="Times New Roman"/>
                <w:color w:val="auto"/>
                <w:sz w:val="24"/>
                <w:szCs w:val="24"/>
              </w:rPr>
              <w:t>ОБЖ</w:t>
            </w:r>
          </w:p>
        </w:tc>
        <w:tc>
          <w:tcPr>
            <w:tcW w:w="1203" w:type="dxa"/>
            <w:tcBorders>
              <w:top w:val="single" w:color="auto" w:sz="4" w:space="0"/>
              <w:left w:val="single" w:color="auto" w:sz="4" w:space="0"/>
              <w:bottom w:val="single" w:color="auto" w:sz="4" w:space="0"/>
              <w:right w:val="single" w:color="auto" w:sz="4" w:space="0"/>
            </w:tcBorders>
          </w:tcPr>
          <w:p>
            <w:pPr>
              <w:spacing w:line="240" w:lineRule="auto"/>
              <w:ind w:left="209" w:leftChars="95" w:firstLine="9" w:firstLineChars="0"/>
              <w:jc w:val="center"/>
              <w:rPr>
                <w:rFonts w:ascii="Times New Roman" w:hAnsi="Times New Roman" w:cs="Times New Roman"/>
                <w:color w:val="auto"/>
                <w:sz w:val="24"/>
                <w:szCs w:val="24"/>
              </w:rPr>
            </w:pPr>
            <w:r>
              <w:rPr>
                <w:rFonts w:ascii="Times New Roman" w:hAnsi="Times New Roman" w:cs="Times New Roman"/>
                <w:color w:val="auto"/>
                <w:sz w:val="24"/>
                <w:szCs w:val="24"/>
              </w:rPr>
              <w:t>100</w:t>
            </w:r>
          </w:p>
        </w:tc>
        <w:tc>
          <w:tcPr>
            <w:tcW w:w="1202" w:type="dxa"/>
            <w:tcBorders>
              <w:top w:val="single" w:color="auto" w:sz="4" w:space="0"/>
              <w:left w:val="single" w:color="auto" w:sz="4" w:space="0"/>
              <w:bottom w:val="single" w:color="auto" w:sz="4" w:space="0"/>
              <w:right w:val="single" w:color="auto" w:sz="4" w:space="0"/>
            </w:tcBorders>
          </w:tcPr>
          <w:p>
            <w:pPr>
              <w:spacing w:line="240" w:lineRule="auto"/>
              <w:ind w:left="209" w:leftChars="95" w:firstLine="9" w:firstLineChars="0"/>
              <w:jc w:val="center"/>
              <w:rPr>
                <w:rFonts w:ascii="Times New Roman" w:hAnsi="Times New Roman" w:cs="Times New Roman"/>
                <w:color w:val="auto"/>
                <w:sz w:val="24"/>
                <w:szCs w:val="24"/>
              </w:rPr>
            </w:pPr>
            <w:r>
              <w:rPr>
                <w:rFonts w:ascii="Times New Roman" w:hAnsi="Times New Roman" w:cs="Times New Roman"/>
                <w:color w:val="auto"/>
                <w:sz w:val="24"/>
                <w:szCs w:val="24"/>
              </w:rPr>
              <w:t>100</w:t>
            </w:r>
          </w:p>
        </w:tc>
        <w:tc>
          <w:tcPr>
            <w:tcW w:w="1188" w:type="dxa"/>
            <w:gridSpan w:val="2"/>
            <w:tcBorders>
              <w:top w:val="single" w:color="auto" w:sz="4" w:space="0"/>
              <w:left w:val="single" w:color="auto" w:sz="4" w:space="0"/>
              <w:bottom w:val="single" w:color="auto" w:sz="4" w:space="0"/>
              <w:right w:val="single" w:color="auto" w:sz="4" w:space="0"/>
            </w:tcBorders>
          </w:tcPr>
          <w:p>
            <w:pPr>
              <w:spacing w:line="240" w:lineRule="auto"/>
              <w:ind w:left="209" w:leftChars="95" w:firstLine="9" w:firstLineChars="0"/>
              <w:jc w:val="center"/>
              <w:rPr>
                <w:rFonts w:ascii="Times New Roman" w:hAnsi="Times New Roman" w:cs="Times New Roman"/>
                <w:color w:val="auto"/>
                <w:sz w:val="24"/>
                <w:szCs w:val="24"/>
                <w:lang w:val="ru-RU"/>
              </w:rPr>
            </w:pPr>
            <w:r>
              <w:rPr>
                <w:rFonts w:ascii="Times New Roman" w:hAnsi="Times New Roman" w:cs="Times New Roman"/>
                <w:color w:val="auto"/>
                <w:sz w:val="24"/>
                <w:szCs w:val="24"/>
                <w:lang w:val="ru-RU"/>
              </w:rPr>
              <w:t>100</w:t>
            </w:r>
          </w:p>
        </w:tc>
        <w:tc>
          <w:tcPr>
            <w:tcW w:w="1181" w:type="dxa"/>
            <w:tcBorders>
              <w:top w:val="single" w:color="auto" w:sz="4" w:space="0"/>
              <w:left w:val="single" w:color="auto" w:sz="4" w:space="0"/>
              <w:bottom w:val="single" w:color="auto" w:sz="4" w:space="0"/>
              <w:right w:val="single" w:color="auto" w:sz="4" w:space="0"/>
            </w:tcBorders>
          </w:tcPr>
          <w:p>
            <w:pPr>
              <w:spacing w:line="240" w:lineRule="auto"/>
              <w:ind w:left="209" w:leftChars="95" w:firstLine="9" w:firstLineChars="0"/>
              <w:jc w:val="center"/>
              <w:rPr>
                <w:rFonts w:ascii="Times New Roman" w:hAnsi="Times New Roman" w:cs="Times New Roman"/>
                <w:color w:val="auto"/>
                <w:sz w:val="24"/>
                <w:szCs w:val="24"/>
                <w:lang w:val="ru-RU"/>
              </w:rPr>
            </w:pPr>
            <w:r>
              <w:rPr>
                <w:rFonts w:ascii="Times New Roman" w:hAnsi="Times New Roman" w:cs="Times New Roman"/>
                <w:color w:val="auto"/>
                <w:sz w:val="24"/>
                <w:szCs w:val="24"/>
                <w:lang w:val="ru-RU"/>
              </w:rPr>
              <w:t>85</w:t>
            </w:r>
          </w:p>
        </w:tc>
        <w:tc>
          <w:tcPr>
            <w:tcW w:w="1417" w:type="dxa"/>
            <w:tcBorders>
              <w:top w:val="single" w:color="auto" w:sz="4" w:space="0"/>
              <w:left w:val="single" w:color="auto" w:sz="4" w:space="0"/>
              <w:bottom w:val="single" w:color="auto" w:sz="4" w:space="0"/>
              <w:right w:val="single" w:color="auto" w:sz="4" w:space="0"/>
            </w:tcBorders>
          </w:tcPr>
          <w:p>
            <w:pPr>
              <w:spacing w:line="240" w:lineRule="auto"/>
              <w:ind w:left="209" w:leftChars="95" w:firstLine="9" w:firstLineChars="0"/>
              <w:jc w:val="center"/>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100</w:t>
            </w:r>
          </w:p>
        </w:tc>
        <w:tc>
          <w:tcPr>
            <w:tcW w:w="1175" w:type="dxa"/>
            <w:tcBorders>
              <w:top w:val="single" w:color="auto" w:sz="4" w:space="0"/>
              <w:left w:val="single" w:color="auto" w:sz="4" w:space="0"/>
              <w:bottom w:val="single" w:color="auto" w:sz="4" w:space="0"/>
              <w:right w:val="single" w:color="auto" w:sz="4" w:space="0"/>
            </w:tcBorders>
          </w:tcPr>
          <w:p>
            <w:pPr>
              <w:spacing w:line="240" w:lineRule="auto"/>
              <w:ind w:left="209" w:leftChars="95" w:firstLine="9" w:firstLineChars="0"/>
              <w:jc w:val="center"/>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90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56" w:type="dxa"/>
            <w:tcBorders>
              <w:top w:val="single" w:color="auto" w:sz="4" w:space="0"/>
              <w:left w:val="single" w:color="auto" w:sz="4" w:space="0"/>
              <w:bottom w:val="single" w:color="auto" w:sz="4" w:space="0"/>
              <w:right w:val="single" w:color="auto" w:sz="4" w:space="0"/>
            </w:tcBorders>
          </w:tcPr>
          <w:p>
            <w:pPr>
              <w:spacing w:line="240" w:lineRule="auto"/>
              <w:ind w:left="209" w:leftChars="95" w:firstLine="9" w:firstLineChars="0"/>
              <w:jc w:val="center"/>
              <w:rPr>
                <w:rFonts w:ascii="Times New Roman" w:hAnsi="Times New Roman" w:cs="Times New Roman"/>
                <w:color w:val="auto"/>
                <w:sz w:val="24"/>
                <w:szCs w:val="24"/>
              </w:rPr>
            </w:pPr>
            <w:r>
              <w:rPr>
                <w:rFonts w:ascii="Times New Roman" w:hAnsi="Times New Roman" w:cs="Times New Roman"/>
                <w:color w:val="auto"/>
                <w:sz w:val="24"/>
                <w:szCs w:val="24"/>
              </w:rPr>
              <w:t>Технология</w:t>
            </w:r>
          </w:p>
        </w:tc>
        <w:tc>
          <w:tcPr>
            <w:tcW w:w="1203" w:type="dxa"/>
            <w:tcBorders>
              <w:top w:val="single" w:color="auto" w:sz="4" w:space="0"/>
              <w:left w:val="single" w:color="auto" w:sz="4" w:space="0"/>
              <w:bottom w:val="single" w:color="auto" w:sz="4" w:space="0"/>
              <w:right w:val="single" w:color="auto" w:sz="4" w:space="0"/>
            </w:tcBorders>
          </w:tcPr>
          <w:p>
            <w:pPr>
              <w:spacing w:line="240" w:lineRule="auto"/>
              <w:ind w:left="209" w:leftChars="95" w:firstLine="9" w:firstLineChars="0"/>
              <w:jc w:val="center"/>
              <w:rPr>
                <w:rFonts w:ascii="Times New Roman" w:hAnsi="Times New Roman" w:cs="Times New Roman"/>
                <w:color w:val="auto"/>
                <w:sz w:val="24"/>
                <w:szCs w:val="24"/>
              </w:rPr>
            </w:pPr>
            <w:r>
              <w:rPr>
                <w:rFonts w:ascii="Times New Roman" w:hAnsi="Times New Roman" w:cs="Times New Roman"/>
                <w:color w:val="auto"/>
                <w:sz w:val="24"/>
                <w:szCs w:val="24"/>
              </w:rPr>
              <w:t>100</w:t>
            </w:r>
          </w:p>
        </w:tc>
        <w:tc>
          <w:tcPr>
            <w:tcW w:w="1202" w:type="dxa"/>
            <w:tcBorders>
              <w:top w:val="single" w:color="auto" w:sz="4" w:space="0"/>
              <w:left w:val="single" w:color="auto" w:sz="4" w:space="0"/>
              <w:bottom w:val="single" w:color="auto" w:sz="4" w:space="0"/>
              <w:right w:val="single" w:color="auto" w:sz="4" w:space="0"/>
            </w:tcBorders>
          </w:tcPr>
          <w:p>
            <w:pPr>
              <w:spacing w:line="240" w:lineRule="auto"/>
              <w:ind w:left="209" w:leftChars="95" w:firstLine="9" w:firstLineChars="0"/>
              <w:jc w:val="center"/>
              <w:rPr>
                <w:rFonts w:ascii="Times New Roman" w:hAnsi="Times New Roman" w:cs="Times New Roman"/>
                <w:color w:val="auto"/>
                <w:sz w:val="24"/>
                <w:szCs w:val="24"/>
              </w:rPr>
            </w:pPr>
            <w:r>
              <w:rPr>
                <w:rFonts w:ascii="Times New Roman" w:hAnsi="Times New Roman" w:cs="Times New Roman"/>
                <w:color w:val="auto"/>
                <w:sz w:val="24"/>
                <w:szCs w:val="24"/>
              </w:rPr>
              <w:t>96</w:t>
            </w:r>
          </w:p>
        </w:tc>
        <w:tc>
          <w:tcPr>
            <w:tcW w:w="1188" w:type="dxa"/>
            <w:gridSpan w:val="2"/>
            <w:tcBorders>
              <w:top w:val="single" w:color="auto" w:sz="4" w:space="0"/>
              <w:left w:val="single" w:color="auto" w:sz="4" w:space="0"/>
              <w:bottom w:val="single" w:color="auto" w:sz="4" w:space="0"/>
              <w:right w:val="single" w:color="auto" w:sz="4" w:space="0"/>
            </w:tcBorders>
          </w:tcPr>
          <w:p>
            <w:pPr>
              <w:spacing w:line="240" w:lineRule="auto"/>
              <w:ind w:left="209" w:leftChars="95" w:firstLine="9" w:firstLineChars="0"/>
              <w:jc w:val="center"/>
              <w:rPr>
                <w:rFonts w:ascii="Times New Roman" w:hAnsi="Times New Roman" w:cs="Times New Roman"/>
                <w:color w:val="auto"/>
                <w:sz w:val="24"/>
                <w:szCs w:val="24"/>
                <w:lang w:val="ru-RU"/>
              </w:rPr>
            </w:pPr>
            <w:r>
              <w:rPr>
                <w:rFonts w:ascii="Times New Roman" w:hAnsi="Times New Roman" w:cs="Times New Roman"/>
                <w:color w:val="auto"/>
                <w:sz w:val="24"/>
                <w:szCs w:val="24"/>
                <w:lang w:val="ru-RU"/>
              </w:rPr>
              <w:t>100</w:t>
            </w:r>
          </w:p>
        </w:tc>
        <w:tc>
          <w:tcPr>
            <w:tcW w:w="1181" w:type="dxa"/>
            <w:tcBorders>
              <w:top w:val="single" w:color="auto" w:sz="4" w:space="0"/>
              <w:left w:val="single" w:color="auto" w:sz="4" w:space="0"/>
              <w:bottom w:val="single" w:color="auto" w:sz="4" w:space="0"/>
              <w:right w:val="single" w:color="auto" w:sz="4" w:space="0"/>
            </w:tcBorders>
          </w:tcPr>
          <w:p>
            <w:pPr>
              <w:spacing w:line="240" w:lineRule="auto"/>
              <w:ind w:left="209" w:leftChars="95" w:firstLine="9" w:firstLineChars="0"/>
              <w:jc w:val="center"/>
              <w:rPr>
                <w:rFonts w:ascii="Times New Roman" w:hAnsi="Times New Roman" w:cs="Times New Roman"/>
                <w:color w:val="auto"/>
                <w:sz w:val="24"/>
                <w:szCs w:val="24"/>
                <w:lang w:val="ru-RU"/>
              </w:rPr>
            </w:pPr>
            <w:r>
              <w:rPr>
                <w:rFonts w:ascii="Times New Roman" w:hAnsi="Times New Roman" w:cs="Times New Roman"/>
                <w:color w:val="auto"/>
                <w:sz w:val="24"/>
                <w:szCs w:val="24"/>
                <w:lang w:val="ru-RU"/>
              </w:rPr>
              <w:t>100</w:t>
            </w:r>
          </w:p>
        </w:tc>
        <w:tc>
          <w:tcPr>
            <w:tcW w:w="1417" w:type="dxa"/>
            <w:tcBorders>
              <w:top w:val="single" w:color="auto" w:sz="4" w:space="0"/>
              <w:left w:val="single" w:color="auto" w:sz="4" w:space="0"/>
              <w:bottom w:val="single" w:color="auto" w:sz="4" w:space="0"/>
              <w:right w:val="single" w:color="auto" w:sz="4" w:space="0"/>
            </w:tcBorders>
          </w:tcPr>
          <w:p>
            <w:pPr>
              <w:spacing w:line="240" w:lineRule="auto"/>
              <w:ind w:left="209" w:leftChars="95" w:firstLine="9" w:firstLineChars="0"/>
              <w:jc w:val="center"/>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100</w:t>
            </w:r>
          </w:p>
        </w:tc>
        <w:tc>
          <w:tcPr>
            <w:tcW w:w="1175" w:type="dxa"/>
            <w:tcBorders>
              <w:top w:val="single" w:color="auto" w:sz="4" w:space="0"/>
              <w:left w:val="single" w:color="auto" w:sz="4" w:space="0"/>
              <w:bottom w:val="single" w:color="auto" w:sz="4" w:space="0"/>
              <w:right w:val="single" w:color="auto" w:sz="4" w:space="0"/>
            </w:tcBorders>
          </w:tcPr>
          <w:p>
            <w:pPr>
              <w:spacing w:line="240" w:lineRule="auto"/>
              <w:ind w:left="209" w:leftChars="95" w:firstLine="9" w:firstLineChars="0"/>
              <w:jc w:val="center"/>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56" w:type="dxa"/>
            <w:tcBorders>
              <w:top w:val="single" w:color="auto" w:sz="4" w:space="0"/>
              <w:left w:val="single" w:color="auto" w:sz="4" w:space="0"/>
              <w:bottom w:val="single" w:color="auto" w:sz="4" w:space="0"/>
              <w:right w:val="single" w:color="auto" w:sz="4" w:space="0"/>
            </w:tcBorders>
          </w:tcPr>
          <w:p>
            <w:pPr>
              <w:spacing w:line="240" w:lineRule="auto"/>
              <w:ind w:left="209" w:leftChars="95" w:firstLine="9" w:firstLineChars="0"/>
              <w:jc w:val="center"/>
              <w:rPr>
                <w:rFonts w:ascii="Times New Roman" w:hAnsi="Times New Roman" w:cs="Times New Roman"/>
                <w:color w:val="auto"/>
                <w:sz w:val="24"/>
                <w:szCs w:val="24"/>
              </w:rPr>
            </w:pPr>
            <w:r>
              <w:rPr>
                <w:rFonts w:ascii="Times New Roman" w:hAnsi="Times New Roman" w:cs="Times New Roman"/>
                <w:color w:val="auto"/>
                <w:sz w:val="24"/>
                <w:szCs w:val="24"/>
              </w:rPr>
              <w:t>Физкультура</w:t>
            </w:r>
          </w:p>
        </w:tc>
        <w:tc>
          <w:tcPr>
            <w:tcW w:w="1203" w:type="dxa"/>
            <w:tcBorders>
              <w:top w:val="single" w:color="auto" w:sz="4" w:space="0"/>
              <w:left w:val="single" w:color="auto" w:sz="4" w:space="0"/>
              <w:bottom w:val="single" w:color="auto" w:sz="4" w:space="0"/>
              <w:right w:val="single" w:color="auto" w:sz="4" w:space="0"/>
            </w:tcBorders>
          </w:tcPr>
          <w:p>
            <w:pPr>
              <w:spacing w:line="240" w:lineRule="auto"/>
              <w:ind w:left="209" w:leftChars="95" w:firstLine="9" w:firstLineChars="0"/>
              <w:jc w:val="center"/>
              <w:rPr>
                <w:rFonts w:ascii="Times New Roman" w:hAnsi="Times New Roman" w:cs="Times New Roman"/>
                <w:color w:val="auto"/>
                <w:sz w:val="24"/>
                <w:szCs w:val="24"/>
              </w:rPr>
            </w:pPr>
            <w:r>
              <w:rPr>
                <w:rFonts w:ascii="Times New Roman" w:hAnsi="Times New Roman" w:cs="Times New Roman"/>
                <w:color w:val="auto"/>
                <w:sz w:val="24"/>
                <w:szCs w:val="24"/>
              </w:rPr>
              <w:t>100</w:t>
            </w:r>
          </w:p>
        </w:tc>
        <w:tc>
          <w:tcPr>
            <w:tcW w:w="1202" w:type="dxa"/>
            <w:tcBorders>
              <w:top w:val="single" w:color="auto" w:sz="4" w:space="0"/>
              <w:left w:val="single" w:color="auto" w:sz="4" w:space="0"/>
              <w:bottom w:val="single" w:color="auto" w:sz="4" w:space="0"/>
              <w:right w:val="single" w:color="auto" w:sz="4" w:space="0"/>
            </w:tcBorders>
          </w:tcPr>
          <w:p>
            <w:pPr>
              <w:spacing w:line="240" w:lineRule="auto"/>
              <w:ind w:left="209" w:leftChars="95" w:firstLine="9" w:firstLineChars="0"/>
              <w:jc w:val="center"/>
              <w:rPr>
                <w:rFonts w:ascii="Times New Roman" w:hAnsi="Times New Roman" w:cs="Times New Roman"/>
                <w:color w:val="auto"/>
                <w:sz w:val="24"/>
                <w:szCs w:val="24"/>
              </w:rPr>
            </w:pPr>
            <w:r>
              <w:rPr>
                <w:rFonts w:ascii="Times New Roman" w:hAnsi="Times New Roman" w:cs="Times New Roman"/>
                <w:color w:val="auto"/>
                <w:sz w:val="24"/>
                <w:szCs w:val="24"/>
              </w:rPr>
              <w:t>100</w:t>
            </w:r>
          </w:p>
        </w:tc>
        <w:tc>
          <w:tcPr>
            <w:tcW w:w="1188" w:type="dxa"/>
            <w:gridSpan w:val="2"/>
            <w:tcBorders>
              <w:top w:val="single" w:color="auto" w:sz="4" w:space="0"/>
              <w:left w:val="single" w:color="auto" w:sz="4" w:space="0"/>
              <w:bottom w:val="single" w:color="auto" w:sz="4" w:space="0"/>
              <w:right w:val="single" w:color="auto" w:sz="4" w:space="0"/>
            </w:tcBorders>
          </w:tcPr>
          <w:p>
            <w:pPr>
              <w:spacing w:line="240" w:lineRule="auto"/>
              <w:ind w:left="209" w:leftChars="95" w:firstLine="9" w:firstLineChars="0"/>
              <w:jc w:val="center"/>
              <w:rPr>
                <w:rFonts w:ascii="Times New Roman" w:hAnsi="Times New Roman" w:cs="Times New Roman"/>
                <w:color w:val="auto"/>
                <w:sz w:val="24"/>
                <w:szCs w:val="24"/>
                <w:lang w:val="ru-RU"/>
              </w:rPr>
            </w:pPr>
            <w:r>
              <w:rPr>
                <w:rFonts w:ascii="Times New Roman" w:hAnsi="Times New Roman" w:cs="Times New Roman"/>
                <w:color w:val="auto"/>
                <w:sz w:val="24"/>
                <w:szCs w:val="24"/>
                <w:lang w:val="ru-RU"/>
              </w:rPr>
              <w:t>100</w:t>
            </w:r>
          </w:p>
        </w:tc>
        <w:tc>
          <w:tcPr>
            <w:tcW w:w="1181" w:type="dxa"/>
            <w:tcBorders>
              <w:top w:val="single" w:color="auto" w:sz="4" w:space="0"/>
              <w:left w:val="single" w:color="auto" w:sz="4" w:space="0"/>
              <w:bottom w:val="single" w:color="auto" w:sz="4" w:space="0"/>
              <w:right w:val="single" w:color="auto" w:sz="4" w:space="0"/>
            </w:tcBorders>
          </w:tcPr>
          <w:p>
            <w:pPr>
              <w:spacing w:line="240" w:lineRule="auto"/>
              <w:ind w:left="209" w:leftChars="95" w:firstLine="9" w:firstLineChars="0"/>
              <w:jc w:val="center"/>
              <w:rPr>
                <w:rFonts w:ascii="Times New Roman" w:hAnsi="Times New Roman" w:cs="Times New Roman"/>
                <w:color w:val="auto"/>
                <w:sz w:val="24"/>
                <w:szCs w:val="24"/>
                <w:lang w:val="ru-RU"/>
              </w:rPr>
            </w:pPr>
            <w:r>
              <w:rPr>
                <w:rFonts w:ascii="Times New Roman" w:hAnsi="Times New Roman" w:cs="Times New Roman"/>
                <w:color w:val="auto"/>
                <w:sz w:val="24"/>
                <w:szCs w:val="24"/>
                <w:lang w:val="ru-RU"/>
              </w:rPr>
              <w:t>100</w:t>
            </w:r>
          </w:p>
        </w:tc>
        <w:tc>
          <w:tcPr>
            <w:tcW w:w="1417" w:type="dxa"/>
            <w:tcBorders>
              <w:top w:val="single" w:color="auto" w:sz="4" w:space="0"/>
              <w:left w:val="single" w:color="auto" w:sz="4" w:space="0"/>
              <w:bottom w:val="single" w:color="auto" w:sz="4" w:space="0"/>
              <w:right w:val="single" w:color="auto" w:sz="4" w:space="0"/>
            </w:tcBorders>
          </w:tcPr>
          <w:p>
            <w:pPr>
              <w:spacing w:line="240" w:lineRule="auto"/>
              <w:ind w:left="209" w:leftChars="95" w:firstLine="9" w:firstLineChars="0"/>
              <w:jc w:val="center"/>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100</w:t>
            </w:r>
          </w:p>
        </w:tc>
        <w:tc>
          <w:tcPr>
            <w:tcW w:w="1175" w:type="dxa"/>
            <w:tcBorders>
              <w:top w:val="single" w:color="auto" w:sz="4" w:space="0"/>
              <w:left w:val="single" w:color="auto" w:sz="4" w:space="0"/>
              <w:bottom w:val="single" w:color="auto" w:sz="4" w:space="0"/>
              <w:right w:val="single" w:color="auto" w:sz="4" w:space="0"/>
            </w:tcBorders>
          </w:tcPr>
          <w:p>
            <w:pPr>
              <w:spacing w:line="240" w:lineRule="auto"/>
              <w:ind w:left="209" w:leftChars="95" w:firstLine="9" w:firstLineChars="0"/>
              <w:jc w:val="center"/>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100</w:t>
            </w:r>
          </w:p>
        </w:tc>
      </w:tr>
    </w:tbl>
    <w:p>
      <w:pPr>
        <w:spacing w:line="240" w:lineRule="auto"/>
        <w:ind w:firstLine="10440" w:firstLineChars="4350"/>
        <w:jc w:val="both"/>
        <w:rPr>
          <w:rFonts w:hint="default" w:cs="Times New Roman"/>
          <w:color w:val="auto"/>
          <w:sz w:val="24"/>
          <w:szCs w:val="24"/>
          <w:lang w:val="ru-RU"/>
        </w:rPr>
      </w:pPr>
      <w:r>
        <w:rPr>
          <w:rFonts w:hint="default" w:cs="Times New Roman"/>
          <w:color w:val="auto"/>
          <w:sz w:val="24"/>
          <w:szCs w:val="24"/>
          <w:lang w:val="ru-RU"/>
        </w:rPr>
        <w:t xml:space="preserve"> </w:t>
      </w:r>
    </w:p>
    <w:p>
      <w:pPr>
        <w:spacing w:line="24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Из представленных в таблице данных можно сделать вывод, что по сравнению с прошлыми годами</w:t>
      </w:r>
    </w:p>
    <w:p>
      <w:pPr>
        <w:spacing w:line="240" w:lineRule="auto"/>
        <w:jc w:val="both"/>
        <w:rPr>
          <w:rFonts w:hint="default" w:ascii="Times New Roman" w:hAnsi="Times New Roman" w:cs="Times New Roman"/>
          <w:color w:val="auto"/>
          <w:sz w:val="24"/>
          <w:szCs w:val="24"/>
          <w:lang w:val="ru-RU"/>
        </w:rPr>
      </w:pPr>
      <w:r>
        <w:rPr>
          <w:rFonts w:ascii="Times New Roman" w:hAnsi="Times New Roman" w:cs="Times New Roman"/>
          <w:color w:val="auto"/>
          <w:sz w:val="24"/>
          <w:szCs w:val="24"/>
        </w:rPr>
        <w:t xml:space="preserve">повышение качества обученности наблюдается по таким предметам, как: </w:t>
      </w:r>
      <w:r>
        <w:rPr>
          <w:rFonts w:ascii="Times New Roman" w:hAnsi="Times New Roman" w:cs="Times New Roman"/>
          <w:color w:val="auto"/>
          <w:sz w:val="24"/>
          <w:szCs w:val="24"/>
          <w:lang w:val="ru-RU"/>
        </w:rPr>
        <w:t>литература</w:t>
      </w:r>
      <w:r>
        <w:rPr>
          <w:rFonts w:hint="default" w:ascii="Times New Roman" w:hAnsi="Times New Roman" w:cs="Times New Roman"/>
          <w:color w:val="auto"/>
          <w:sz w:val="24"/>
          <w:szCs w:val="24"/>
          <w:lang w:val="ru-RU"/>
        </w:rPr>
        <w:t>,о</w:t>
      </w:r>
      <w:r>
        <w:rPr>
          <w:rFonts w:ascii="Times New Roman" w:hAnsi="Times New Roman" w:cs="Times New Roman"/>
          <w:color w:val="auto"/>
          <w:sz w:val="24"/>
          <w:szCs w:val="24"/>
          <w:lang w:val="ru-RU"/>
        </w:rPr>
        <w:t>бществознание</w:t>
      </w:r>
      <w:r>
        <w:rPr>
          <w:rFonts w:hint="default" w:ascii="Times New Roman" w:hAnsi="Times New Roman" w:cs="Times New Roman"/>
          <w:color w:val="auto"/>
          <w:sz w:val="24"/>
          <w:szCs w:val="24"/>
          <w:lang w:val="ru-RU"/>
        </w:rPr>
        <w:t xml:space="preserve">,химия. </w:t>
      </w:r>
      <w:r>
        <w:rPr>
          <w:rFonts w:ascii="Times New Roman" w:hAnsi="Times New Roman" w:cs="Times New Roman"/>
          <w:color w:val="auto"/>
          <w:sz w:val="24"/>
          <w:szCs w:val="24"/>
          <w:lang w:val="ru-RU"/>
        </w:rPr>
        <w:t>Незначительно повысили качество обучения по таким предметам:</w:t>
      </w:r>
      <w:r>
        <w:rPr>
          <w:rFonts w:hint="default" w:ascii="Times New Roman" w:hAnsi="Times New Roman" w:cs="Times New Roman"/>
          <w:color w:val="auto"/>
          <w:sz w:val="24"/>
          <w:szCs w:val="24"/>
          <w:lang w:val="ru-RU"/>
        </w:rPr>
        <w:t xml:space="preserve"> ИЗО,ОБЖ. </w:t>
      </w:r>
      <w:r>
        <w:rPr>
          <w:rFonts w:ascii="Times New Roman" w:hAnsi="Times New Roman" w:cs="Times New Roman"/>
          <w:color w:val="auto"/>
          <w:sz w:val="24"/>
          <w:szCs w:val="24"/>
          <w:lang w:val="ru-RU"/>
        </w:rPr>
        <w:t>Небольшое</w:t>
      </w:r>
      <w:r>
        <w:rPr>
          <w:rFonts w:hint="default" w:ascii="Times New Roman" w:hAnsi="Times New Roman" w:cs="Times New Roman"/>
          <w:color w:val="auto"/>
          <w:sz w:val="24"/>
          <w:szCs w:val="24"/>
          <w:lang w:val="ru-RU"/>
        </w:rPr>
        <w:t xml:space="preserve"> </w:t>
      </w:r>
      <w:r>
        <w:rPr>
          <w:rFonts w:ascii="Times New Roman" w:hAnsi="Times New Roman" w:cs="Times New Roman"/>
          <w:color w:val="auto"/>
          <w:sz w:val="24"/>
          <w:szCs w:val="24"/>
          <w:lang w:val="ru-RU"/>
        </w:rPr>
        <w:t>п</w:t>
      </w:r>
      <w:r>
        <w:rPr>
          <w:rFonts w:ascii="Times New Roman" w:hAnsi="Times New Roman" w:cs="Times New Roman"/>
          <w:color w:val="auto"/>
          <w:sz w:val="24"/>
          <w:szCs w:val="24"/>
        </w:rPr>
        <w:t xml:space="preserve">онижение качества обученности </w:t>
      </w:r>
      <w:r>
        <w:rPr>
          <w:rFonts w:ascii="Times New Roman" w:hAnsi="Times New Roman" w:cs="Times New Roman"/>
          <w:color w:val="auto"/>
          <w:sz w:val="24"/>
          <w:szCs w:val="24"/>
          <w:lang w:val="ru-RU"/>
        </w:rPr>
        <w:t xml:space="preserve">наблюдаем </w:t>
      </w:r>
      <w:r>
        <w:rPr>
          <w:rFonts w:ascii="Times New Roman" w:hAnsi="Times New Roman" w:cs="Times New Roman"/>
          <w:color w:val="auto"/>
          <w:sz w:val="24"/>
          <w:szCs w:val="24"/>
        </w:rPr>
        <w:t>по</w:t>
      </w:r>
      <w:r>
        <w:rPr>
          <w:rFonts w:ascii="Times New Roman" w:hAnsi="Times New Roman" w:cs="Times New Roman"/>
          <w:color w:val="auto"/>
          <w:sz w:val="24"/>
          <w:szCs w:val="24"/>
          <w:lang w:val="ru-RU"/>
        </w:rPr>
        <w:t xml:space="preserve"> англ</w:t>
      </w:r>
      <w:r>
        <w:rPr>
          <w:rFonts w:hint="default" w:ascii="Times New Roman" w:hAnsi="Times New Roman" w:cs="Times New Roman"/>
          <w:color w:val="auto"/>
          <w:sz w:val="24"/>
          <w:szCs w:val="24"/>
          <w:lang w:val="ru-RU"/>
        </w:rPr>
        <w:t>.языку,математике,алгебре,физике.</w:t>
      </w:r>
    </w:p>
    <w:p>
      <w:pPr>
        <w:spacing w:line="240" w:lineRule="auto"/>
        <w:jc w:val="both"/>
        <w:rPr>
          <w:rFonts w:hint="default" w:ascii="Times New Roman" w:hAnsi="Times New Roman" w:eastAsia="sans-serif" w:cs="Times New Roman"/>
          <w:b/>
          <w:bCs/>
          <w:i w:val="0"/>
          <w:caps w:val="0"/>
          <w:color w:val="000000"/>
          <w:spacing w:val="0"/>
          <w:sz w:val="24"/>
          <w:szCs w:val="24"/>
          <w:shd w:val="clear" w:fill="FFFFFF"/>
        </w:rPr>
      </w:pPr>
    </w:p>
    <w:p>
      <w:pPr>
        <w:spacing w:line="240" w:lineRule="auto"/>
        <w:jc w:val="both"/>
        <w:rPr>
          <w:rFonts w:hint="default" w:ascii="Times New Roman" w:hAnsi="Times New Roman" w:eastAsia="sans-serif" w:cs="Times New Roman"/>
          <w:i w:val="0"/>
          <w:caps w:val="0"/>
          <w:color w:val="000000"/>
          <w:spacing w:val="0"/>
          <w:sz w:val="24"/>
          <w:szCs w:val="24"/>
          <w:shd w:val="clear" w:fill="FFFFFF"/>
          <w:lang w:val="ru-RU"/>
        </w:rPr>
      </w:pPr>
      <w:r>
        <w:rPr>
          <w:rFonts w:hint="default" w:ascii="Times New Roman" w:hAnsi="Times New Roman" w:eastAsia="sans-serif" w:cs="Times New Roman"/>
          <w:b/>
          <w:bCs/>
          <w:i w:val="0"/>
          <w:caps w:val="0"/>
          <w:color w:val="000000"/>
          <w:spacing w:val="0"/>
          <w:sz w:val="24"/>
          <w:szCs w:val="24"/>
          <w:shd w:val="clear" w:fill="FFFFFF"/>
        </w:rPr>
        <w:t xml:space="preserve"> Выводы:</w:t>
      </w:r>
      <w:r>
        <w:rPr>
          <w:rFonts w:hint="default" w:ascii="Times New Roman" w:hAnsi="Times New Roman" w:eastAsia="sans-serif" w:cs="Times New Roman"/>
          <w:i w:val="0"/>
          <w:caps w:val="0"/>
          <w:color w:val="000000"/>
          <w:spacing w:val="0"/>
          <w:sz w:val="24"/>
          <w:szCs w:val="24"/>
          <w:shd w:val="clear" w:fill="FFFFFF"/>
        </w:rPr>
        <w:t xml:space="preserve"> Необходима работа учителей-предметников с резервом «хорошистов» (обучающиеся с одной «3»).</w:t>
      </w:r>
      <w:r>
        <w:rPr>
          <w:rFonts w:hint="default" w:ascii="Times New Roman" w:hAnsi="Times New Roman" w:eastAsia="sans-serif" w:cs="Times New Roman"/>
          <w:i w:val="0"/>
          <w:caps w:val="0"/>
          <w:color w:val="000000"/>
          <w:spacing w:val="0"/>
          <w:sz w:val="24"/>
          <w:szCs w:val="24"/>
          <w:shd w:val="clear" w:fill="FFFFFF"/>
          <w:lang w:val="ru-RU"/>
        </w:rPr>
        <w:t xml:space="preserve"> </w:t>
      </w:r>
      <w:r>
        <w:rPr>
          <w:rFonts w:hint="default" w:ascii="Times New Roman" w:hAnsi="Times New Roman" w:eastAsia="sans-serif" w:cs="Times New Roman"/>
          <w:i w:val="0"/>
          <w:caps w:val="0"/>
          <w:color w:val="000000"/>
          <w:spacing w:val="0"/>
          <w:sz w:val="24"/>
          <w:szCs w:val="24"/>
          <w:shd w:val="clear" w:fill="FFFFFF"/>
        </w:rPr>
        <w:t>Рассматривать причину в понижении качества, не только в ученике, но и как свою недоработку.</w:t>
      </w:r>
      <w:r>
        <w:rPr>
          <w:rFonts w:hint="default" w:ascii="Times New Roman" w:hAnsi="Times New Roman" w:eastAsia="sans-serif" w:cs="Times New Roman"/>
          <w:i w:val="0"/>
          <w:caps w:val="0"/>
          <w:color w:val="000000"/>
          <w:spacing w:val="0"/>
          <w:sz w:val="24"/>
          <w:szCs w:val="24"/>
          <w:shd w:val="clear" w:fill="FFFFFF"/>
          <w:lang w:val="ru-RU"/>
        </w:rPr>
        <w:t xml:space="preserve"> </w:t>
      </w:r>
      <w:r>
        <w:rPr>
          <w:rFonts w:hint="default" w:ascii="Times New Roman" w:hAnsi="Times New Roman" w:eastAsia="sans-serif" w:cs="Times New Roman"/>
          <w:i w:val="0"/>
          <w:caps w:val="0"/>
          <w:color w:val="000000"/>
          <w:spacing w:val="0"/>
          <w:sz w:val="24"/>
          <w:szCs w:val="24"/>
          <w:shd w:val="clear" w:fill="FFFFFF"/>
        </w:rPr>
        <w:t xml:space="preserve">Продолжить работу по повышению уровня мотивации к обучению во всех </w:t>
      </w:r>
      <w:r>
        <w:rPr>
          <w:rFonts w:hint="default" w:ascii="Times New Roman" w:hAnsi="Times New Roman" w:eastAsia="sans-serif" w:cs="Times New Roman"/>
          <w:i w:val="0"/>
          <w:caps w:val="0"/>
          <w:color w:val="000000"/>
          <w:spacing w:val="0"/>
          <w:sz w:val="24"/>
          <w:szCs w:val="24"/>
          <w:shd w:val="clear" w:fill="FFFFFF"/>
          <w:lang w:val="ru-RU"/>
        </w:rPr>
        <w:t>класс</w:t>
      </w:r>
      <w:r>
        <w:rPr>
          <w:rFonts w:hint="default" w:ascii="Times New Roman" w:hAnsi="Times New Roman" w:eastAsia="sans-serif" w:cs="Times New Roman"/>
          <w:i w:val="0"/>
          <w:caps w:val="0"/>
          <w:color w:val="000000"/>
          <w:spacing w:val="0"/>
          <w:sz w:val="24"/>
          <w:szCs w:val="24"/>
          <w:shd w:val="clear" w:fill="FFFFFF"/>
        </w:rPr>
        <w:t>ах через урок и внеурочную работу по предмету</w:t>
      </w:r>
      <w:r>
        <w:rPr>
          <w:rFonts w:hint="default" w:ascii="Times New Roman" w:hAnsi="Times New Roman" w:eastAsia="sans-serif" w:cs="Times New Roman"/>
          <w:i w:val="0"/>
          <w:caps w:val="0"/>
          <w:color w:val="000000"/>
          <w:spacing w:val="0"/>
          <w:sz w:val="24"/>
          <w:szCs w:val="24"/>
          <w:shd w:val="clear" w:fill="FFFFFF"/>
          <w:lang w:val="ru-RU"/>
        </w:rPr>
        <w:t>.</w:t>
      </w:r>
    </w:p>
    <w:p>
      <w:pPr>
        <w:spacing w:line="240" w:lineRule="auto"/>
        <w:jc w:val="both"/>
        <w:rPr>
          <w:rFonts w:hint="default" w:ascii="Times New Roman" w:hAnsi="Times New Roman" w:eastAsia="sans-serif" w:cs="Times New Roman"/>
          <w:i w:val="0"/>
          <w:caps w:val="0"/>
          <w:color w:val="000000"/>
          <w:spacing w:val="0"/>
          <w:sz w:val="24"/>
          <w:szCs w:val="24"/>
          <w:shd w:val="clear" w:fill="FFFFFF"/>
          <w:lang w:val="ru-RU"/>
        </w:rPr>
      </w:pPr>
      <w:r>
        <w:rPr>
          <w:rFonts w:hint="default" w:ascii="Times New Roman" w:hAnsi="Times New Roman" w:eastAsia="sans-serif" w:cs="Times New Roman"/>
          <w:b/>
          <w:bCs/>
          <w:i w:val="0"/>
          <w:caps w:val="0"/>
          <w:color w:val="000000"/>
          <w:spacing w:val="0"/>
          <w:sz w:val="24"/>
          <w:szCs w:val="24"/>
          <w:shd w:val="clear" w:fill="FFFFFF"/>
          <w:lang w:val="ru-RU"/>
        </w:rPr>
        <w:t>Рекомендации:</w:t>
      </w:r>
      <w:r>
        <w:rPr>
          <w:rFonts w:hint="default" w:ascii="Times New Roman" w:hAnsi="Times New Roman" w:eastAsia="sans-serif" w:cs="Times New Roman"/>
          <w:i w:val="0"/>
          <w:caps w:val="0"/>
          <w:color w:val="000000"/>
          <w:spacing w:val="0"/>
          <w:sz w:val="24"/>
          <w:szCs w:val="24"/>
          <w:shd w:val="clear" w:fill="FFFFFF"/>
          <w:lang w:val="ru-RU"/>
        </w:rPr>
        <w:tab/>
      </w:r>
      <w:r>
        <w:rPr>
          <w:rFonts w:hint="default" w:ascii="Times New Roman" w:hAnsi="Times New Roman" w:eastAsia="sans-serif" w:cs="Times New Roman"/>
          <w:i w:val="0"/>
          <w:caps w:val="0"/>
          <w:color w:val="000000"/>
          <w:spacing w:val="0"/>
          <w:sz w:val="24"/>
          <w:szCs w:val="24"/>
          <w:shd w:val="clear" w:fill="FFFFFF"/>
          <w:lang w:val="ru-RU"/>
        </w:rPr>
        <w:tab/>
      </w:r>
      <w:r>
        <w:rPr>
          <w:rFonts w:hint="default" w:ascii="Times New Roman" w:hAnsi="Times New Roman" w:eastAsia="sans-serif" w:cs="Times New Roman"/>
          <w:i w:val="0"/>
          <w:caps w:val="0"/>
          <w:color w:val="000000"/>
          <w:spacing w:val="0"/>
          <w:sz w:val="24"/>
          <w:szCs w:val="24"/>
          <w:shd w:val="clear" w:fill="FFFFFF"/>
          <w:lang w:val="ru-RU"/>
        </w:rPr>
        <w:tab/>
      </w:r>
      <w:r>
        <w:rPr>
          <w:rFonts w:hint="default" w:ascii="Times New Roman" w:hAnsi="Times New Roman" w:eastAsia="sans-serif" w:cs="Times New Roman"/>
          <w:i w:val="0"/>
          <w:caps w:val="0"/>
          <w:color w:val="000000"/>
          <w:spacing w:val="0"/>
          <w:sz w:val="24"/>
          <w:szCs w:val="24"/>
          <w:shd w:val="clear" w:fill="FFFFFF"/>
          <w:lang w:val="ru-RU"/>
        </w:rPr>
        <w:tab/>
      </w:r>
      <w:r>
        <w:rPr>
          <w:rFonts w:hint="default" w:ascii="Times New Roman" w:hAnsi="Times New Roman" w:eastAsia="sans-serif" w:cs="Times New Roman"/>
          <w:i w:val="0"/>
          <w:caps w:val="0"/>
          <w:color w:val="000000"/>
          <w:spacing w:val="0"/>
          <w:sz w:val="24"/>
          <w:szCs w:val="24"/>
          <w:shd w:val="clear" w:fill="FFFFFF"/>
          <w:lang w:val="ru-RU"/>
        </w:rPr>
        <w:tab/>
      </w:r>
      <w:r>
        <w:rPr>
          <w:rFonts w:hint="default" w:ascii="Times New Roman" w:hAnsi="Times New Roman" w:eastAsia="sans-serif" w:cs="Times New Roman"/>
          <w:i w:val="0"/>
          <w:caps w:val="0"/>
          <w:color w:val="000000"/>
          <w:spacing w:val="0"/>
          <w:sz w:val="24"/>
          <w:szCs w:val="24"/>
          <w:shd w:val="clear" w:fill="FFFFFF"/>
          <w:lang w:val="ru-RU"/>
        </w:rPr>
        <w:tab/>
      </w:r>
      <w:r>
        <w:rPr>
          <w:rFonts w:hint="default" w:ascii="Times New Roman" w:hAnsi="Times New Roman" w:eastAsia="sans-serif" w:cs="Times New Roman"/>
          <w:i w:val="0"/>
          <w:caps w:val="0"/>
          <w:color w:val="000000"/>
          <w:spacing w:val="0"/>
          <w:sz w:val="24"/>
          <w:szCs w:val="24"/>
          <w:shd w:val="clear" w:fill="FFFFFF"/>
          <w:lang w:val="ru-RU"/>
        </w:rPr>
        <w:tab/>
      </w:r>
      <w:r>
        <w:rPr>
          <w:rFonts w:hint="default" w:ascii="Times New Roman" w:hAnsi="Times New Roman" w:eastAsia="sans-serif" w:cs="Times New Roman"/>
          <w:i w:val="0"/>
          <w:caps w:val="0"/>
          <w:color w:val="000000"/>
          <w:spacing w:val="0"/>
          <w:sz w:val="24"/>
          <w:szCs w:val="24"/>
          <w:shd w:val="clear" w:fill="FFFFFF"/>
          <w:lang w:val="ru-RU"/>
        </w:rPr>
        <w:tab/>
      </w:r>
      <w:r>
        <w:rPr>
          <w:rFonts w:hint="default" w:ascii="Times New Roman" w:hAnsi="Times New Roman" w:eastAsia="sans-serif" w:cs="Times New Roman"/>
          <w:i w:val="0"/>
          <w:caps w:val="0"/>
          <w:color w:val="000000"/>
          <w:spacing w:val="0"/>
          <w:sz w:val="24"/>
          <w:szCs w:val="24"/>
          <w:shd w:val="clear" w:fill="FFFFFF"/>
          <w:lang w:val="ru-RU"/>
        </w:rPr>
        <w:tab/>
      </w:r>
      <w:r>
        <w:rPr>
          <w:rFonts w:hint="default" w:ascii="Times New Roman" w:hAnsi="Times New Roman" w:eastAsia="sans-serif" w:cs="Times New Roman"/>
          <w:i w:val="0"/>
          <w:caps w:val="0"/>
          <w:color w:val="000000"/>
          <w:spacing w:val="0"/>
          <w:sz w:val="24"/>
          <w:szCs w:val="24"/>
          <w:shd w:val="clear" w:fill="FFFFFF"/>
          <w:lang w:val="ru-RU"/>
        </w:rPr>
        <w:tab/>
      </w:r>
      <w:r>
        <w:rPr>
          <w:rFonts w:hint="default" w:ascii="Times New Roman" w:hAnsi="Times New Roman" w:eastAsia="sans-serif" w:cs="Times New Roman"/>
          <w:i w:val="0"/>
          <w:caps w:val="0"/>
          <w:color w:val="000000"/>
          <w:spacing w:val="0"/>
          <w:sz w:val="24"/>
          <w:szCs w:val="24"/>
          <w:shd w:val="clear" w:fill="FFFFFF"/>
          <w:lang w:val="ru-RU"/>
        </w:rPr>
        <w:tab/>
      </w:r>
      <w:r>
        <w:rPr>
          <w:rFonts w:hint="default" w:ascii="Times New Roman" w:hAnsi="Times New Roman" w:eastAsia="sans-serif" w:cs="Times New Roman"/>
          <w:i w:val="0"/>
          <w:caps w:val="0"/>
          <w:color w:val="000000"/>
          <w:spacing w:val="0"/>
          <w:sz w:val="24"/>
          <w:szCs w:val="24"/>
          <w:shd w:val="clear" w:fill="FFFFFF"/>
          <w:lang w:val="ru-RU"/>
        </w:rPr>
        <w:t xml:space="preserve">         </w:t>
      </w:r>
    </w:p>
    <w:p>
      <w:pPr>
        <w:numPr>
          <w:ilvl w:val="0"/>
          <w:numId w:val="24"/>
        </w:numPr>
        <w:spacing w:line="240" w:lineRule="auto"/>
        <w:ind w:left="60" w:leftChars="0" w:firstLine="0" w:firstLineChars="0"/>
        <w:jc w:val="both"/>
        <w:rPr>
          <w:rFonts w:hint="default" w:ascii="Times New Roman" w:hAnsi="Times New Roman" w:eastAsia="sans-serif" w:cs="Times New Roman"/>
          <w:i w:val="0"/>
          <w:caps w:val="0"/>
          <w:color w:val="000000"/>
          <w:spacing w:val="0"/>
          <w:sz w:val="24"/>
          <w:szCs w:val="24"/>
          <w:shd w:val="clear" w:fill="FFFFFF"/>
          <w:lang w:val="ru-RU"/>
        </w:rPr>
      </w:pPr>
      <w:r>
        <w:rPr>
          <w:rFonts w:hint="default" w:ascii="Times New Roman" w:hAnsi="Times New Roman" w:eastAsia="sans-serif" w:cs="Times New Roman"/>
          <w:i w:val="0"/>
          <w:caps w:val="0"/>
          <w:color w:val="000000"/>
          <w:spacing w:val="0"/>
          <w:sz w:val="24"/>
          <w:szCs w:val="24"/>
          <w:shd w:val="clear" w:fill="FFFFFF"/>
        </w:rPr>
        <w:t xml:space="preserve">На </w:t>
      </w:r>
      <w:r>
        <w:rPr>
          <w:rFonts w:hint="default" w:ascii="Times New Roman" w:hAnsi="Times New Roman" w:eastAsia="sans-serif" w:cs="Times New Roman"/>
          <w:i w:val="0"/>
          <w:caps w:val="0"/>
          <w:color w:val="000000"/>
          <w:spacing w:val="0"/>
          <w:sz w:val="24"/>
          <w:szCs w:val="24"/>
          <w:shd w:val="clear" w:fill="FFFFFF"/>
          <w:lang w:val="ru-RU"/>
        </w:rPr>
        <w:t>класс</w:t>
      </w:r>
      <w:r>
        <w:rPr>
          <w:rFonts w:hint="default" w:ascii="Times New Roman" w:hAnsi="Times New Roman" w:eastAsia="sans-serif" w:cs="Times New Roman"/>
          <w:i w:val="0"/>
          <w:caps w:val="0"/>
          <w:color w:val="000000"/>
          <w:spacing w:val="0"/>
          <w:sz w:val="24"/>
          <w:szCs w:val="24"/>
          <w:shd w:val="clear" w:fill="FFFFFF"/>
        </w:rPr>
        <w:t xml:space="preserve">ных собраниях учеников, родителей необходимо усилить внимание о повышение качества знаний, об обязанности учащихся, а родителей контролировать учебу их детей. </w:t>
      </w:r>
      <w:r>
        <w:rPr>
          <w:rFonts w:hint="default" w:ascii="Times New Roman" w:hAnsi="Times New Roman" w:eastAsia="sans-serif" w:cs="Times New Roman"/>
          <w:i w:val="0"/>
          <w:caps w:val="0"/>
          <w:color w:val="000000"/>
          <w:spacing w:val="0"/>
          <w:sz w:val="24"/>
          <w:szCs w:val="24"/>
          <w:shd w:val="clear" w:fill="FFFFFF"/>
          <w:lang w:val="ru-RU"/>
        </w:rPr>
        <w:tab/>
      </w:r>
      <w:r>
        <w:rPr>
          <w:rFonts w:hint="default" w:ascii="Times New Roman" w:hAnsi="Times New Roman" w:eastAsia="sans-serif" w:cs="Times New Roman"/>
          <w:i w:val="0"/>
          <w:caps w:val="0"/>
          <w:color w:val="000000"/>
          <w:spacing w:val="0"/>
          <w:sz w:val="24"/>
          <w:szCs w:val="24"/>
          <w:shd w:val="clear" w:fill="FFFFFF"/>
          <w:lang w:val="ru-RU"/>
        </w:rPr>
        <w:t xml:space="preserve">        </w:t>
      </w:r>
    </w:p>
    <w:p>
      <w:pPr>
        <w:numPr>
          <w:ilvl w:val="0"/>
          <w:numId w:val="24"/>
        </w:numPr>
        <w:spacing w:line="240" w:lineRule="auto"/>
        <w:ind w:left="60" w:leftChars="0" w:right="0" w:rightChars="0" w:firstLine="0" w:firstLineChars="0"/>
        <w:jc w:val="both"/>
        <w:rPr>
          <w:rFonts w:hint="default" w:ascii="Times New Roman" w:hAnsi="Times New Roman" w:eastAsia="sans-serif" w:cs="Times New Roman"/>
          <w:i w:val="0"/>
          <w:caps w:val="0"/>
          <w:color w:val="000000"/>
          <w:spacing w:val="0"/>
          <w:sz w:val="24"/>
          <w:szCs w:val="24"/>
          <w:shd w:val="clear" w:fill="FFFFFF"/>
          <w:lang w:val="ru-RU"/>
        </w:rPr>
      </w:pPr>
      <w:r>
        <w:rPr>
          <w:rFonts w:hint="default" w:ascii="Times New Roman" w:hAnsi="Times New Roman" w:eastAsia="sans-serif" w:cs="Times New Roman"/>
          <w:i w:val="0"/>
          <w:caps w:val="0"/>
          <w:color w:val="000000"/>
          <w:spacing w:val="0"/>
          <w:sz w:val="24"/>
          <w:szCs w:val="24"/>
          <w:shd w:val="clear" w:fill="FFFFFF"/>
        </w:rPr>
        <w:t xml:space="preserve">Продолжить работу, направленную на усиление обратной связи учителя предметника и </w:t>
      </w:r>
      <w:r>
        <w:rPr>
          <w:rFonts w:hint="default" w:ascii="Times New Roman" w:hAnsi="Times New Roman" w:eastAsia="sans-serif" w:cs="Times New Roman"/>
          <w:i w:val="0"/>
          <w:caps w:val="0"/>
          <w:color w:val="000000"/>
          <w:spacing w:val="0"/>
          <w:sz w:val="24"/>
          <w:szCs w:val="24"/>
          <w:shd w:val="clear" w:fill="FFFFFF"/>
          <w:lang w:val="ru-RU"/>
        </w:rPr>
        <w:t>класс</w:t>
      </w:r>
      <w:r>
        <w:rPr>
          <w:rFonts w:hint="default" w:ascii="Times New Roman" w:hAnsi="Times New Roman" w:eastAsia="sans-serif" w:cs="Times New Roman"/>
          <w:i w:val="0"/>
          <w:caps w:val="0"/>
          <w:color w:val="000000"/>
          <w:spacing w:val="0"/>
          <w:sz w:val="24"/>
          <w:szCs w:val="24"/>
          <w:shd w:val="clear" w:fill="FFFFFF"/>
        </w:rPr>
        <w:t xml:space="preserve">ного руководителя. </w:t>
      </w:r>
      <w:r>
        <w:rPr>
          <w:rFonts w:hint="default" w:ascii="Times New Roman" w:hAnsi="Times New Roman" w:eastAsia="sans-serif" w:cs="Times New Roman"/>
          <w:i w:val="0"/>
          <w:caps w:val="0"/>
          <w:color w:val="000000"/>
          <w:spacing w:val="0"/>
          <w:sz w:val="24"/>
          <w:szCs w:val="24"/>
          <w:shd w:val="clear" w:fill="FFFFFF"/>
          <w:lang w:val="ru-RU"/>
        </w:rPr>
        <w:tab/>
      </w:r>
      <w:r>
        <w:rPr>
          <w:rFonts w:hint="default" w:ascii="Times New Roman" w:hAnsi="Times New Roman" w:eastAsia="sans-serif" w:cs="Times New Roman"/>
          <w:i w:val="0"/>
          <w:caps w:val="0"/>
          <w:color w:val="000000"/>
          <w:spacing w:val="0"/>
          <w:sz w:val="24"/>
          <w:szCs w:val="24"/>
          <w:shd w:val="clear" w:fill="FFFFFF"/>
          <w:lang w:val="ru-RU"/>
        </w:rPr>
        <w:tab/>
      </w:r>
      <w:r>
        <w:rPr>
          <w:rFonts w:hint="default" w:ascii="Times New Roman" w:hAnsi="Times New Roman" w:eastAsia="sans-serif" w:cs="Times New Roman"/>
          <w:i w:val="0"/>
          <w:caps w:val="0"/>
          <w:color w:val="000000"/>
          <w:spacing w:val="0"/>
          <w:sz w:val="24"/>
          <w:szCs w:val="24"/>
          <w:shd w:val="clear" w:fill="FFFFFF"/>
          <w:lang w:val="ru-RU"/>
        </w:rPr>
        <w:tab/>
      </w:r>
      <w:r>
        <w:rPr>
          <w:rFonts w:hint="default" w:ascii="Times New Roman" w:hAnsi="Times New Roman" w:eastAsia="sans-serif" w:cs="Times New Roman"/>
          <w:i w:val="0"/>
          <w:caps w:val="0"/>
          <w:color w:val="000000"/>
          <w:spacing w:val="0"/>
          <w:sz w:val="24"/>
          <w:szCs w:val="24"/>
          <w:shd w:val="clear" w:fill="FFFFFF"/>
          <w:lang w:val="ru-RU"/>
        </w:rPr>
        <w:tab/>
      </w:r>
      <w:r>
        <w:rPr>
          <w:rFonts w:hint="default" w:ascii="Times New Roman" w:hAnsi="Times New Roman" w:eastAsia="sans-serif" w:cs="Times New Roman"/>
          <w:i w:val="0"/>
          <w:caps w:val="0"/>
          <w:color w:val="000000"/>
          <w:spacing w:val="0"/>
          <w:sz w:val="24"/>
          <w:szCs w:val="24"/>
          <w:shd w:val="clear" w:fill="FFFFFF"/>
          <w:lang w:val="ru-RU"/>
        </w:rPr>
        <w:tab/>
      </w:r>
      <w:r>
        <w:rPr>
          <w:rFonts w:hint="default" w:ascii="Times New Roman" w:hAnsi="Times New Roman" w:eastAsia="sans-serif" w:cs="Times New Roman"/>
          <w:i w:val="0"/>
          <w:caps w:val="0"/>
          <w:color w:val="000000"/>
          <w:spacing w:val="0"/>
          <w:sz w:val="24"/>
          <w:szCs w:val="24"/>
          <w:shd w:val="clear" w:fill="FFFFFF"/>
          <w:lang w:val="ru-RU"/>
        </w:rPr>
        <w:tab/>
      </w:r>
      <w:r>
        <w:rPr>
          <w:rFonts w:hint="default" w:ascii="Times New Roman" w:hAnsi="Times New Roman" w:eastAsia="sans-serif" w:cs="Times New Roman"/>
          <w:i w:val="0"/>
          <w:caps w:val="0"/>
          <w:color w:val="000000"/>
          <w:spacing w:val="0"/>
          <w:sz w:val="24"/>
          <w:szCs w:val="24"/>
          <w:shd w:val="clear" w:fill="FFFFFF"/>
          <w:lang w:val="ru-RU"/>
        </w:rPr>
        <w:tab/>
      </w:r>
      <w:r>
        <w:rPr>
          <w:rFonts w:hint="default" w:ascii="Times New Roman" w:hAnsi="Times New Roman" w:eastAsia="sans-serif" w:cs="Times New Roman"/>
          <w:i w:val="0"/>
          <w:caps w:val="0"/>
          <w:color w:val="000000"/>
          <w:spacing w:val="0"/>
          <w:sz w:val="24"/>
          <w:szCs w:val="24"/>
          <w:shd w:val="clear" w:fill="FFFFFF"/>
          <w:lang w:val="ru-RU"/>
        </w:rPr>
        <w:tab/>
      </w:r>
      <w:r>
        <w:rPr>
          <w:rFonts w:hint="default" w:ascii="Times New Roman" w:hAnsi="Times New Roman" w:eastAsia="sans-serif" w:cs="Times New Roman"/>
          <w:i w:val="0"/>
          <w:caps w:val="0"/>
          <w:color w:val="000000"/>
          <w:spacing w:val="0"/>
          <w:sz w:val="24"/>
          <w:szCs w:val="24"/>
          <w:shd w:val="clear" w:fill="FFFFFF"/>
          <w:lang w:val="ru-RU"/>
        </w:rPr>
        <w:tab/>
      </w:r>
      <w:r>
        <w:rPr>
          <w:rFonts w:hint="default" w:ascii="Times New Roman" w:hAnsi="Times New Roman" w:eastAsia="sans-serif" w:cs="Times New Roman"/>
          <w:i w:val="0"/>
          <w:caps w:val="0"/>
          <w:color w:val="000000"/>
          <w:spacing w:val="0"/>
          <w:sz w:val="24"/>
          <w:szCs w:val="24"/>
          <w:shd w:val="clear" w:fill="FFFFFF"/>
          <w:lang w:val="ru-RU"/>
        </w:rPr>
        <w:t xml:space="preserve">                  </w:t>
      </w:r>
    </w:p>
    <w:p>
      <w:pPr>
        <w:numPr>
          <w:ilvl w:val="0"/>
          <w:numId w:val="0"/>
        </w:numPr>
        <w:spacing w:line="240" w:lineRule="auto"/>
        <w:ind w:left="60" w:leftChars="0" w:right="0" w:rightChars="0"/>
        <w:jc w:val="both"/>
        <w:rPr>
          <w:rFonts w:ascii="Times New Roman" w:hAnsi="Times New Roman" w:cs="Times New Roman"/>
          <w:b/>
          <w:sz w:val="24"/>
          <w:szCs w:val="24"/>
        </w:rPr>
      </w:pPr>
      <w:r>
        <w:rPr>
          <w:rFonts w:hint="default" w:ascii="Times New Roman" w:hAnsi="Times New Roman" w:eastAsia="sans-serif" w:cs="Times New Roman"/>
          <w:i w:val="0"/>
          <w:caps w:val="0"/>
          <w:color w:val="000000"/>
          <w:spacing w:val="0"/>
          <w:sz w:val="24"/>
          <w:szCs w:val="24"/>
          <w:shd w:val="clear" w:fill="FFFFFF"/>
          <w:lang w:val="ru-RU"/>
        </w:rPr>
        <w:t>3.</w:t>
      </w:r>
      <w:r>
        <w:rPr>
          <w:rFonts w:hint="default" w:ascii="Times New Roman" w:hAnsi="Times New Roman" w:eastAsia="sans-serif" w:cs="Times New Roman"/>
          <w:i w:val="0"/>
          <w:caps w:val="0"/>
          <w:color w:val="000000"/>
          <w:spacing w:val="0"/>
          <w:sz w:val="24"/>
          <w:szCs w:val="24"/>
          <w:shd w:val="clear" w:fill="FFFFFF"/>
        </w:rPr>
        <w:t xml:space="preserve">Учителям-предметникам необходимо вести мониторинг учебных достижений учащихся по предметам. </w:t>
      </w:r>
      <w:r>
        <w:rPr>
          <w:rFonts w:hint="default" w:ascii="Times New Roman" w:hAnsi="Times New Roman" w:eastAsia="sans-serif" w:cs="Times New Roman"/>
          <w:i w:val="0"/>
          <w:caps w:val="0"/>
          <w:color w:val="000000"/>
          <w:spacing w:val="0"/>
          <w:sz w:val="24"/>
          <w:szCs w:val="24"/>
          <w:shd w:val="clear" w:fill="FFFFFF"/>
          <w:lang w:val="ru-RU"/>
        </w:rPr>
        <w:tab/>
      </w:r>
      <w:r>
        <w:rPr>
          <w:rFonts w:hint="default" w:ascii="Times New Roman" w:hAnsi="Times New Roman" w:eastAsia="sans-serif" w:cs="Times New Roman"/>
          <w:i w:val="0"/>
          <w:caps w:val="0"/>
          <w:color w:val="000000"/>
          <w:spacing w:val="0"/>
          <w:sz w:val="24"/>
          <w:szCs w:val="24"/>
          <w:shd w:val="clear" w:fill="FFFFFF"/>
          <w:lang w:val="ru-RU"/>
        </w:rPr>
        <w:tab/>
      </w:r>
      <w:r>
        <w:rPr>
          <w:rFonts w:hint="default" w:ascii="Times New Roman" w:hAnsi="Times New Roman" w:eastAsia="sans-serif" w:cs="Times New Roman"/>
          <w:i w:val="0"/>
          <w:caps w:val="0"/>
          <w:color w:val="000000"/>
          <w:spacing w:val="0"/>
          <w:sz w:val="24"/>
          <w:szCs w:val="24"/>
          <w:shd w:val="clear" w:fill="FFFFFF"/>
          <w:lang w:val="ru-RU"/>
        </w:rPr>
        <w:tab/>
      </w:r>
      <w:r>
        <w:rPr>
          <w:rFonts w:hint="default" w:ascii="Times New Roman" w:hAnsi="Times New Roman" w:eastAsia="sans-serif" w:cs="Times New Roman"/>
          <w:i w:val="0"/>
          <w:caps w:val="0"/>
          <w:color w:val="000000"/>
          <w:spacing w:val="0"/>
          <w:sz w:val="24"/>
          <w:szCs w:val="24"/>
          <w:shd w:val="clear" w:fill="FFFFFF"/>
          <w:lang w:val="ru-RU"/>
        </w:rPr>
        <w:tab/>
      </w:r>
      <w:r>
        <w:rPr>
          <w:rFonts w:hint="default" w:ascii="Times New Roman" w:hAnsi="Times New Roman" w:eastAsia="sans-serif" w:cs="Times New Roman"/>
          <w:i w:val="0"/>
          <w:caps w:val="0"/>
          <w:color w:val="000000"/>
          <w:spacing w:val="0"/>
          <w:sz w:val="24"/>
          <w:szCs w:val="24"/>
          <w:shd w:val="clear" w:fill="FFFFFF"/>
          <w:lang w:val="ru-RU"/>
        </w:rPr>
        <w:tab/>
      </w:r>
      <w:r>
        <w:rPr>
          <w:rFonts w:hint="default" w:ascii="Times New Roman" w:hAnsi="Times New Roman" w:eastAsia="sans-serif" w:cs="Times New Roman"/>
          <w:i w:val="0"/>
          <w:caps w:val="0"/>
          <w:color w:val="000000"/>
          <w:spacing w:val="0"/>
          <w:sz w:val="24"/>
          <w:szCs w:val="24"/>
          <w:shd w:val="clear" w:fill="FFFFFF"/>
          <w:lang w:val="ru-RU"/>
        </w:rPr>
        <w:tab/>
      </w:r>
      <w:r>
        <w:rPr>
          <w:rFonts w:hint="default" w:ascii="Times New Roman" w:hAnsi="Times New Roman" w:eastAsia="sans-serif" w:cs="Times New Roman"/>
          <w:i w:val="0"/>
          <w:caps w:val="0"/>
          <w:color w:val="000000"/>
          <w:spacing w:val="0"/>
          <w:sz w:val="24"/>
          <w:szCs w:val="24"/>
          <w:shd w:val="clear" w:fill="FFFFFF"/>
          <w:lang w:val="ru-RU"/>
        </w:rPr>
        <w:tab/>
      </w:r>
      <w:r>
        <w:rPr>
          <w:rFonts w:hint="default" w:ascii="Times New Roman" w:hAnsi="Times New Roman" w:eastAsia="sans-serif" w:cs="Times New Roman"/>
          <w:i w:val="0"/>
          <w:caps w:val="0"/>
          <w:color w:val="000000"/>
          <w:spacing w:val="0"/>
          <w:sz w:val="24"/>
          <w:szCs w:val="24"/>
          <w:shd w:val="clear" w:fill="FFFFFF"/>
          <w:lang w:val="ru-RU"/>
        </w:rPr>
        <w:tab/>
      </w:r>
      <w:r>
        <w:rPr>
          <w:rFonts w:hint="default" w:ascii="Times New Roman" w:hAnsi="Times New Roman" w:eastAsia="sans-serif" w:cs="Times New Roman"/>
          <w:i w:val="0"/>
          <w:caps w:val="0"/>
          <w:color w:val="000000"/>
          <w:spacing w:val="0"/>
          <w:sz w:val="24"/>
          <w:szCs w:val="24"/>
          <w:shd w:val="clear" w:fill="FFFFFF"/>
          <w:lang w:val="ru-RU"/>
        </w:rPr>
        <w:tab/>
      </w:r>
      <w:r>
        <w:rPr>
          <w:rFonts w:hint="default" w:ascii="Times New Roman" w:hAnsi="Times New Roman" w:eastAsia="sans-serif" w:cs="Times New Roman"/>
          <w:i w:val="0"/>
          <w:caps w:val="0"/>
          <w:color w:val="000000"/>
          <w:spacing w:val="0"/>
          <w:sz w:val="24"/>
          <w:szCs w:val="24"/>
          <w:shd w:val="clear" w:fill="FFFFFF"/>
          <w:lang w:val="ru-RU"/>
        </w:rPr>
        <w:tab/>
      </w:r>
      <w:r>
        <w:rPr>
          <w:rFonts w:hint="default" w:ascii="Times New Roman" w:hAnsi="Times New Roman" w:eastAsia="sans-serif" w:cs="Times New Roman"/>
          <w:i w:val="0"/>
          <w:caps w:val="0"/>
          <w:color w:val="000000"/>
          <w:spacing w:val="0"/>
          <w:sz w:val="24"/>
          <w:szCs w:val="24"/>
          <w:shd w:val="clear" w:fill="FFFFFF"/>
          <w:lang w:val="ru-RU"/>
        </w:rPr>
        <w:tab/>
      </w:r>
      <w:r>
        <w:rPr>
          <w:rFonts w:hint="default" w:ascii="Times New Roman" w:hAnsi="Times New Roman" w:eastAsia="sans-serif" w:cs="Times New Roman"/>
          <w:i w:val="0"/>
          <w:caps w:val="0"/>
          <w:color w:val="000000"/>
          <w:spacing w:val="0"/>
          <w:sz w:val="24"/>
          <w:szCs w:val="24"/>
          <w:shd w:val="clear" w:fill="FFFFFF"/>
          <w:lang w:val="ru-RU"/>
        </w:rPr>
        <w:tab/>
      </w:r>
      <w:r>
        <w:rPr>
          <w:rFonts w:hint="default" w:ascii="Times New Roman" w:hAnsi="Times New Roman" w:eastAsia="sans-serif" w:cs="Times New Roman"/>
          <w:i w:val="0"/>
          <w:caps w:val="0"/>
          <w:color w:val="000000"/>
          <w:spacing w:val="0"/>
          <w:sz w:val="24"/>
          <w:szCs w:val="24"/>
          <w:shd w:val="clear" w:fill="FFFFFF"/>
          <w:lang w:val="ru-RU"/>
        </w:rPr>
        <w:t xml:space="preserve">       4.</w:t>
      </w:r>
      <w:r>
        <w:rPr>
          <w:rFonts w:hint="default" w:ascii="Times New Roman" w:hAnsi="Times New Roman" w:eastAsia="sans-serif" w:cs="Times New Roman"/>
          <w:i w:val="0"/>
          <w:caps w:val="0"/>
          <w:color w:val="000000"/>
          <w:spacing w:val="0"/>
          <w:sz w:val="24"/>
          <w:szCs w:val="24"/>
          <w:shd w:val="clear" w:fill="FFFFFF"/>
        </w:rPr>
        <w:t xml:space="preserve">Администрации </w:t>
      </w:r>
      <w:r>
        <w:rPr>
          <w:rFonts w:hint="default" w:ascii="Times New Roman" w:hAnsi="Times New Roman" w:eastAsia="sans-serif" w:cs="Times New Roman"/>
          <w:i w:val="0"/>
          <w:caps w:val="0"/>
          <w:color w:val="000000"/>
          <w:spacing w:val="0"/>
          <w:sz w:val="24"/>
          <w:szCs w:val="24"/>
          <w:shd w:val="clear" w:fill="FFFFFF"/>
          <w:lang w:val="ru-RU"/>
        </w:rPr>
        <w:t xml:space="preserve">школы </w:t>
      </w:r>
      <w:r>
        <w:rPr>
          <w:rFonts w:hint="default" w:ascii="Times New Roman" w:hAnsi="Times New Roman" w:eastAsia="sans-serif" w:cs="Times New Roman"/>
          <w:i w:val="0"/>
          <w:caps w:val="0"/>
          <w:color w:val="000000"/>
          <w:spacing w:val="0"/>
          <w:sz w:val="24"/>
          <w:szCs w:val="24"/>
          <w:shd w:val="clear" w:fill="FFFFFF"/>
        </w:rPr>
        <w:t>усилить контроль за анализом итогов учебного процесса в целом по</w:t>
      </w:r>
      <w:r>
        <w:rPr>
          <w:rFonts w:hint="default" w:ascii="Times New Roman" w:hAnsi="Times New Roman" w:eastAsia="sans-serif" w:cs="Times New Roman"/>
          <w:i w:val="0"/>
          <w:caps w:val="0"/>
          <w:color w:val="000000"/>
          <w:spacing w:val="0"/>
          <w:sz w:val="24"/>
          <w:szCs w:val="24"/>
          <w:shd w:val="clear" w:fill="FFFFFF"/>
          <w:lang w:val="ru-RU"/>
        </w:rPr>
        <w:t xml:space="preserve"> школе </w:t>
      </w:r>
      <w:r>
        <w:rPr>
          <w:rFonts w:hint="default" w:ascii="Times New Roman" w:hAnsi="Times New Roman" w:eastAsia="sans-serif" w:cs="Times New Roman"/>
          <w:i w:val="0"/>
          <w:caps w:val="0"/>
          <w:color w:val="000000"/>
          <w:spacing w:val="0"/>
          <w:sz w:val="24"/>
          <w:szCs w:val="24"/>
          <w:shd w:val="clear" w:fill="FFFFFF"/>
        </w:rPr>
        <w:t xml:space="preserve"> и каждым учителем в частности</w:t>
      </w:r>
    </w:p>
    <w:p>
      <w:pPr>
        <w:ind w:left="220" w:leftChars="100" w:firstLine="0" w:firstLineChars="0"/>
        <w:jc w:val="center"/>
        <w:rPr>
          <w:rFonts w:ascii="Times New Roman" w:hAnsi="Times New Roman" w:cs="Times New Roman"/>
          <w:b/>
          <w:sz w:val="24"/>
          <w:szCs w:val="24"/>
        </w:rPr>
      </w:pPr>
      <w:r>
        <w:rPr>
          <w:rFonts w:ascii="Times New Roman" w:hAnsi="Times New Roman" w:cs="Times New Roman"/>
          <w:b/>
          <w:sz w:val="24"/>
          <w:szCs w:val="24"/>
        </w:rPr>
        <w:t>Таблица статистических данных успеваемости и качества знаний учащихся школы по уровню образования за 3 года</w:t>
      </w:r>
    </w:p>
    <w:tbl>
      <w:tblPr>
        <w:tblStyle w:val="5"/>
        <w:tblW w:w="10266" w:type="dxa"/>
        <w:tblInd w:w="-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36"/>
        <w:gridCol w:w="1114"/>
        <w:gridCol w:w="1286"/>
        <w:gridCol w:w="1350"/>
        <w:gridCol w:w="1515"/>
        <w:gridCol w:w="1432"/>
        <w:gridCol w:w="143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6" w:type="dxa"/>
            <w:vMerge w:val="restart"/>
            <w:tcBorders>
              <w:top w:val="single" w:color="auto" w:sz="4" w:space="0"/>
              <w:left w:val="single" w:color="auto" w:sz="4" w:space="0"/>
              <w:bottom w:val="single" w:color="auto" w:sz="4" w:space="0"/>
              <w:right w:val="single" w:color="auto" w:sz="4" w:space="0"/>
            </w:tcBorders>
          </w:tcPr>
          <w:p>
            <w:pPr>
              <w:jc w:val="center"/>
              <w:rPr>
                <w:rFonts w:ascii="Times New Roman" w:hAnsi="Times New Roman" w:cs="Times New Roman"/>
                <w:color w:val="auto"/>
              </w:rPr>
            </w:pPr>
            <w:r>
              <w:rPr>
                <w:rFonts w:ascii="Times New Roman" w:hAnsi="Times New Roman" w:cs="Times New Roman"/>
                <w:color w:val="auto"/>
              </w:rPr>
              <w:t>Уровень образования</w:t>
            </w:r>
          </w:p>
        </w:tc>
        <w:tc>
          <w:tcPr>
            <w:tcW w:w="2400" w:type="dxa"/>
            <w:gridSpan w:val="2"/>
            <w:tcBorders>
              <w:top w:val="single" w:color="auto" w:sz="4" w:space="0"/>
              <w:left w:val="single" w:color="auto" w:sz="4" w:space="0"/>
              <w:bottom w:val="single" w:color="auto" w:sz="4" w:space="0"/>
              <w:right w:val="single" w:color="auto" w:sz="4" w:space="0"/>
            </w:tcBorders>
          </w:tcPr>
          <w:p>
            <w:pPr>
              <w:jc w:val="center"/>
              <w:rPr>
                <w:rFonts w:ascii="Times New Roman" w:hAnsi="Times New Roman" w:cs="Times New Roman"/>
                <w:color w:val="auto"/>
              </w:rPr>
            </w:pPr>
            <w:r>
              <w:rPr>
                <w:rFonts w:ascii="Times New Roman" w:hAnsi="Times New Roman" w:cs="Times New Roman"/>
                <w:color w:val="auto"/>
              </w:rPr>
              <w:t>2018-2019</w:t>
            </w:r>
          </w:p>
        </w:tc>
        <w:tc>
          <w:tcPr>
            <w:tcW w:w="2865" w:type="dxa"/>
            <w:gridSpan w:val="2"/>
            <w:tcBorders>
              <w:top w:val="single" w:color="auto" w:sz="4" w:space="0"/>
              <w:left w:val="single" w:color="auto" w:sz="4" w:space="0"/>
              <w:bottom w:val="single" w:color="auto" w:sz="4" w:space="0"/>
              <w:right w:val="single" w:color="auto" w:sz="4" w:space="0"/>
            </w:tcBorders>
          </w:tcPr>
          <w:p>
            <w:pPr>
              <w:jc w:val="center"/>
              <w:rPr>
                <w:rFonts w:ascii="Times New Roman" w:hAnsi="Times New Roman" w:cs="Times New Roman"/>
                <w:color w:val="auto"/>
                <w:lang w:val="ru-RU"/>
              </w:rPr>
            </w:pPr>
            <w:r>
              <w:rPr>
                <w:rFonts w:ascii="Times New Roman" w:hAnsi="Times New Roman" w:cs="Times New Roman"/>
                <w:color w:val="auto"/>
                <w:lang w:val="ru-RU"/>
              </w:rPr>
              <w:t>2019-2020</w:t>
            </w:r>
          </w:p>
        </w:tc>
        <w:tc>
          <w:tcPr>
            <w:tcW w:w="2865" w:type="dxa"/>
            <w:gridSpan w:val="2"/>
            <w:tcBorders>
              <w:top w:val="single" w:color="auto" w:sz="4" w:space="0"/>
              <w:left w:val="single" w:color="auto" w:sz="4" w:space="0"/>
              <w:bottom w:val="single" w:color="auto" w:sz="4" w:space="0"/>
              <w:right w:val="single" w:color="auto" w:sz="4" w:space="0"/>
            </w:tcBorders>
          </w:tcPr>
          <w:p>
            <w:pPr>
              <w:jc w:val="center"/>
              <w:rPr>
                <w:rFonts w:hint="default" w:ascii="Times New Roman" w:hAnsi="Times New Roman" w:cs="Times New Roman"/>
                <w:color w:val="auto"/>
                <w:lang w:val="ru-RU"/>
              </w:rPr>
            </w:pPr>
            <w:r>
              <w:rPr>
                <w:rFonts w:hint="default" w:ascii="Times New Roman" w:hAnsi="Times New Roman" w:cs="Times New Roman"/>
                <w:color w:val="auto"/>
                <w:lang w:val="ru-RU"/>
              </w:rPr>
              <w:t>2020-2021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6" w:type="dxa"/>
            <w:vMerge w:val="continue"/>
            <w:tcBorders>
              <w:top w:val="single" w:color="auto" w:sz="4" w:space="0"/>
              <w:left w:val="single" w:color="auto" w:sz="4" w:space="0"/>
              <w:bottom w:val="single" w:color="auto" w:sz="4" w:space="0"/>
              <w:right w:val="single" w:color="auto" w:sz="4" w:space="0"/>
            </w:tcBorders>
            <w:vAlign w:val="center"/>
          </w:tcPr>
          <w:p>
            <w:pPr>
              <w:spacing w:after="0"/>
              <w:rPr>
                <w:rFonts w:ascii="Times New Roman" w:hAnsi="Times New Roman" w:cs="Times New Roman"/>
                <w:color w:val="auto"/>
              </w:rPr>
            </w:pPr>
          </w:p>
        </w:tc>
        <w:tc>
          <w:tcPr>
            <w:tcW w:w="1114" w:type="dxa"/>
            <w:tcBorders>
              <w:top w:val="single" w:color="auto" w:sz="4" w:space="0"/>
              <w:left w:val="single" w:color="auto" w:sz="4" w:space="0"/>
              <w:bottom w:val="single" w:color="auto" w:sz="4" w:space="0"/>
              <w:right w:val="single" w:color="auto" w:sz="4" w:space="0"/>
            </w:tcBorders>
          </w:tcPr>
          <w:p>
            <w:pPr>
              <w:jc w:val="center"/>
              <w:rPr>
                <w:rFonts w:ascii="Times New Roman" w:hAnsi="Times New Roman" w:cs="Times New Roman"/>
                <w:color w:val="auto"/>
              </w:rPr>
            </w:pPr>
            <w:r>
              <w:rPr>
                <w:rFonts w:ascii="Times New Roman" w:hAnsi="Times New Roman" w:cs="Times New Roman"/>
                <w:color w:val="auto"/>
              </w:rPr>
              <w:t>усп.%</w:t>
            </w:r>
          </w:p>
        </w:tc>
        <w:tc>
          <w:tcPr>
            <w:tcW w:w="1286" w:type="dxa"/>
            <w:tcBorders>
              <w:top w:val="single" w:color="auto" w:sz="4" w:space="0"/>
              <w:left w:val="single" w:color="auto" w:sz="4" w:space="0"/>
              <w:bottom w:val="single" w:color="auto" w:sz="4" w:space="0"/>
              <w:right w:val="single" w:color="auto" w:sz="4" w:space="0"/>
            </w:tcBorders>
          </w:tcPr>
          <w:p>
            <w:pPr>
              <w:jc w:val="center"/>
              <w:rPr>
                <w:rFonts w:ascii="Times New Roman" w:hAnsi="Times New Roman" w:cs="Times New Roman"/>
                <w:color w:val="auto"/>
              </w:rPr>
            </w:pPr>
            <w:r>
              <w:rPr>
                <w:rFonts w:ascii="Times New Roman" w:hAnsi="Times New Roman" w:cs="Times New Roman"/>
                <w:color w:val="auto"/>
              </w:rPr>
              <w:t>Кач.%</w:t>
            </w:r>
          </w:p>
        </w:tc>
        <w:tc>
          <w:tcPr>
            <w:tcW w:w="1350" w:type="dxa"/>
            <w:tcBorders>
              <w:top w:val="single" w:color="auto" w:sz="4" w:space="0"/>
              <w:left w:val="single" w:color="auto" w:sz="4" w:space="0"/>
              <w:bottom w:val="single" w:color="auto" w:sz="4" w:space="0"/>
              <w:right w:val="single" w:color="auto" w:sz="4" w:space="0"/>
            </w:tcBorders>
            <w:vAlign w:val="top"/>
          </w:tcPr>
          <w:p>
            <w:pPr>
              <w:jc w:val="center"/>
              <w:rPr>
                <w:rFonts w:ascii="Times New Roman" w:hAnsi="Times New Roman" w:cs="Times New Roman"/>
                <w:color w:val="auto"/>
              </w:rPr>
            </w:pPr>
            <w:r>
              <w:rPr>
                <w:rFonts w:ascii="Times New Roman" w:hAnsi="Times New Roman" w:cs="Times New Roman"/>
                <w:color w:val="auto"/>
              </w:rPr>
              <w:t>усп.%</w:t>
            </w:r>
          </w:p>
        </w:tc>
        <w:tc>
          <w:tcPr>
            <w:tcW w:w="1515" w:type="dxa"/>
            <w:tcBorders>
              <w:top w:val="single" w:color="auto" w:sz="4" w:space="0"/>
              <w:left w:val="single" w:color="auto" w:sz="4" w:space="0"/>
              <w:bottom w:val="single" w:color="auto" w:sz="4" w:space="0"/>
              <w:right w:val="single" w:color="auto" w:sz="4" w:space="0"/>
            </w:tcBorders>
            <w:vAlign w:val="top"/>
          </w:tcPr>
          <w:p>
            <w:pPr>
              <w:jc w:val="center"/>
              <w:rPr>
                <w:rFonts w:ascii="Times New Roman" w:hAnsi="Times New Roman" w:cs="Times New Roman"/>
                <w:color w:val="auto"/>
              </w:rPr>
            </w:pPr>
            <w:r>
              <w:rPr>
                <w:rFonts w:ascii="Times New Roman" w:hAnsi="Times New Roman" w:cs="Times New Roman"/>
                <w:color w:val="auto"/>
              </w:rPr>
              <w:t>Кач.%</w:t>
            </w:r>
          </w:p>
        </w:tc>
        <w:tc>
          <w:tcPr>
            <w:tcW w:w="1432" w:type="dxa"/>
            <w:tcBorders>
              <w:top w:val="single" w:color="auto" w:sz="4" w:space="0"/>
              <w:left w:val="single" w:color="auto" w:sz="4" w:space="0"/>
              <w:bottom w:val="single" w:color="auto" w:sz="4" w:space="0"/>
              <w:right w:val="single" w:color="auto" w:sz="4" w:space="0"/>
            </w:tcBorders>
            <w:vAlign w:val="top"/>
          </w:tcPr>
          <w:p>
            <w:pPr>
              <w:jc w:val="center"/>
              <w:rPr>
                <w:rFonts w:hint="default" w:ascii="Times New Roman" w:hAnsi="Times New Roman" w:cs="Times New Roman"/>
                <w:color w:val="auto"/>
                <w:lang w:val="ru-RU"/>
              </w:rPr>
            </w:pPr>
            <w:r>
              <w:rPr>
                <w:rFonts w:ascii="Times New Roman" w:hAnsi="Times New Roman" w:cs="Times New Roman"/>
                <w:color w:val="auto"/>
                <w:lang w:val="ru-RU"/>
              </w:rPr>
              <w:t>Усп</w:t>
            </w:r>
            <w:r>
              <w:rPr>
                <w:rFonts w:hint="default" w:ascii="Times New Roman" w:hAnsi="Times New Roman" w:cs="Times New Roman"/>
                <w:color w:val="auto"/>
                <w:lang w:val="ru-RU"/>
              </w:rPr>
              <w:t>%</w:t>
            </w:r>
          </w:p>
        </w:tc>
        <w:tc>
          <w:tcPr>
            <w:tcW w:w="1433" w:type="dxa"/>
            <w:tcBorders>
              <w:top w:val="single" w:color="auto" w:sz="4" w:space="0"/>
              <w:left w:val="single" w:color="auto" w:sz="4" w:space="0"/>
              <w:bottom w:val="single" w:color="auto" w:sz="4" w:space="0"/>
              <w:right w:val="single" w:color="auto" w:sz="4" w:space="0"/>
            </w:tcBorders>
            <w:vAlign w:val="top"/>
          </w:tcPr>
          <w:p>
            <w:pPr>
              <w:jc w:val="center"/>
              <w:rPr>
                <w:rFonts w:hint="default" w:ascii="Times New Roman" w:hAnsi="Times New Roman" w:cs="Times New Roman"/>
                <w:color w:val="auto"/>
                <w:lang w:val="ru-RU"/>
              </w:rPr>
            </w:pPr>
            <w:r>
              <w:rPr>
                <w:rFonts w:ascii="Times New Roman" w:hAnsi="Times New Roman" w:cs="Times New Roman"/>
                <w:color w:val="auto"/>
                <w:lang w:val="ru-RU"/>
              </w:rPr>
              <w:t>Кач</w:t>
            </w:r>
            <w:r>
              <w:rPr>
                <w:rFonts w:hint="default" w:ascii="Times New Roman" w:hAnsi="Times New Roman" w:cs="Times New Roman"/>
                <w:color w:val="auto"/>
                <w:lang w:val="ru-RU"/>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6" w:type="dxa"/>
            <w:tcBorders>
              <w:top w:val="single" w:color="auto" w:sz="4" w:space="0"/>
              <w:left w:val="single" w:color="auto" w:sz="4" w:space="0"/>
              <w:bottom w:val="single" w:color="auto" w:sz="4" w:space="0"/>
              <w:right w:val="single" w:color="auto" w:sz="4" w:space="0"/>
            </w:tcBorders>
          </w:tcPr>
          <w:p>
            <w:pPr>
              <w:jc w:val="center"/>
              <w:rPr>
                <w:rFonts w:ascii="Times New Roman" w:hAnsi="Times New Roman" w:cs="Times New Roman"/>
                <w:color w:val="auto"/>
              </w:rPr>
            </w:pPr>
            <w:r>
              <w:rPr>
                <w:rFonts w:ascii="Times New Roman" w:hAnsi="Times New Roman" w:cs="Times New Roman"/>
                <w:color w:val="auto"/>
              </w:rPr>
              <w:t>НОО</w:t>
            </w:r>
          </w:p>
        </w:tc>
        <w:tc>
          <w:tcPr>
            <w:tcW w:w="1114" w:type="dxa"/>
            <w:tcBorders>
              <w:top w:val="single" w:color="auto" w:sz="4" w:space="0"/>
              <w:left w:val="single" w:color="auto" w:sz="4" w:space="0"/>
              <w:bottom w:val="single" w:color="auto" w:sz="4" w:space="0"/>
              <w:right w:val="single" w:color="auto" w:sz="4" w:space="0"/>
            </w:tcBorders>
          </w:tcPr>
          <w:p>
            <w:pPr>
              <w:jc w:val="center"/>
              <w:rPr>
                <w:rFonts w:ascii="Times New Roman" w:hAnsi="Times New Roman" w:cs="Times New Roman"/>
                <w:color w:val="auto"/>
              </w:rPr>
            </w:pPr>
            <w:r>
              <w:rPr>
                <w:rFonts w:ascii="Times New Roman" w:hAnsi="Times New Roman" w:cs="Times New Roman"/>
                <w:color w:val="auto"/>
              </w:rPr>
              <w:t>92 (-8%)</w:t>
            </w:r>
          </w:p>
        </w:tc>
        <w:tc>
          <w:tcPr>
            <w:tcW w:w="1286" w:type="dxa"/>
            <w:tcBorders>
              <w:top w:val="single" w:color="auto" w:sz="4" w:space="0"/>
              <w:left w:val="single" w:color="auto" w:sz="4" w:space="0"/>
              <w:bottom w:val="single" w:color="auto" w:sz="4" w:space="0"/>
              <w:right w:val="single" w:color="auto" w:sz="4" w:space="0"/>
            </w:tcBorders>
          </w:tcPr>
          <w:p>
            <w:pPr>
              <w:jc w:val="center"/>
              <w:rPr>
                <w:rFonts w:ascii="Times New Roman" w:hAnsi="Times New Roman" w:cs="Times New Roman"/>
                <w:color w:val="auto"/>
              </w:rPr>
            </w:pPr>
            <w:r>
              <w:rPr>
                <w:rFonts w:ascii="Times New Roman" w:hAnsi="Times New Roman" w:cs="Times New Roman"/>
                <w:color w:val="auto"/>
              </w:rPr>
              <w:t>54 (=)</w:t>
            </w:r>
          </w:p>
        </w:tc>
        <w:tc>
          <w:tcPr>
            <w:tcW w:w="1350" w:type="dxa"/>
            <w:tcBorders>
              <w:top w:val="single" w:color="auto" w:sz="4" w:space="0"/>
              <w:left w:val="single" w:color="auto" w:sz="4" w:space="0"/>
              <w:bottom w:val="single" w:color="auto" w:sz="4" w:space="0"/>
              <w:right w:val="single" w:color="auto" w:sz="4" w:space="0"/>
            </w:tcBorders>
            <w:vAlign w:val="top"/>
          </w:tcPr>
          <w:p>
            <w:pPr>
              <w:ind w:left="220" w:leftChars="100" w:firstLine="0" w:firstLineChars="0"/>
              <w:jc w:val="center"/>
              <w:rPr>
                <w:rFonts w:ascii="Times New Roman" w:hAnsi="Times New Roman" w:cs="Times New Roman"/>
                <w:color w:val="auto"/>
              </w:rPr>
            </w:pPr>
            <w:r>
              <w:rPr>
                <w:rFonts w:ascii="Times New Roman" w:hAnsi="Times New Roman" w:cs="Times New Roman"/>
                <w:color w:val="auto"/>
                <w:lang w:val="ru-RU"/>
              </w:rPr>
              <w:t>100 (=)</w:t>
            </w:r>
          </w:p>
        </w:tc>
        <w:tc>
          <w:tcPr>
            <w:tcW w:w="1515" w:type="dxa"/>
            <w:tcBorders>
              <w:top w:val="single" w:color="auto" w:sz="4" w:space="0"/>
              <w:left w:val="single" w:color="auto" w:sz="4" w:space="0"/>
              <w:bottom w:val="single" w:color="auto" w:sz="4" w:space="0"/>
              <w:right w:val="single" w:color="auto" w:sz="4" w:space="0"/>
            </w:tcBorders>
            <w:vAlign w:val="top"/>
          </w:tcPr>
          <w:p>
            <w:pPr>
              <w:ind w:left="220" w:leftChars="100" w:firstLine="0" w:firstLineChars="0"/>
              <w:jc w:val="center"/>
              <w:rPr>
                <w:rFonts w:ascii="Times New Roman" w:hAnsi="Times New Roman" w:cs="Times New Roman"/>
                <w:color w:val="auto"/>
              </w:rPr>
            </w:pPr>
            <w:r>
              <w:rPr>
                <w:rFonts w:ascii="Times New Roman" w:hAnsi="Times New Roman" w:cs="Times New Roman"/>
                <w:color w:val="auto"/>
                <w:lang w:val="ru-RU"/>
              </w:rPr>
              <w:t>69 (+15%)</w:t>
            </w:r>
          </w:p>
        </w:tc>
        <w:tc>
          <w:tcPr>
            <w:tcW w:w="1432" w:type="dxa"/>
            <w:tcBorders>
              <w:top w:val="single" w:color="auto" w:sz="4" w:space="0"/>
              <w:left w:val="single" w:color="auto" w:sz="4" w:space="0"/>
              <w:bottom w:val="single" w:color="auto" w:sz="4" w:space="0"/>
              <w:right w:val="single" w:color="auto" w:sz="4" w:space="0"/>
            </w:tcBorders>
            <w:vAlign w:val="top"/>
          </w:tcPr>
          <w:p>
            <w:pPr>
              <w:ind w:left="220" w:leftChars="100" w:firstLine="0" w:firstLineChars="0"/>
              <w:jc w:val="center"/>
              <w:rPr>
                <w:rFonts w:hint="default" w:ascii="Times New Roman" w:hAnsi="Times New Roman" w:cs="Times New Roman"/>
                <w:color w:val="auto"/>
                <w:lang w:val="ru-RU"/>
              </w:rPr>
            </w:pPr>
            <w:r>
              <w:rPr>
                <w:rFonts w:hint="default" w:ascii="Times New Roman" w:hAnsi="Times New Roman" w:cs="Times New Roman"/>
                <w:color w:val="auto"/>
                <w:lang w:val="ru-RU"/>
              </w:rPr>
              <w:t>100(=)</w:t>
            </w:r>
          </w:p>
        </w:tc>
        <w:tc>
          <w:tcPr>
            <w:tcW w:w="1433" w:type="dxa"/>
            <w:tcBorders>
              <w:top w:val="single" w:color="auto" w:sz="4" w:space="0"/>
              <w:left w:val="single" w:color="auto" w:sz="4" w:space="0"/>
              <w:bottom w:val="single" w:color="auto" w:sz="4" w:space="0"/>
              <w:right w:val="single" w:color="auto" w:sz="4" w:space="0"/>
            </w:tcBorders>
            <w:vAlign w:val="top"/>
          </w:tcPr>
          <w:p>
            <w:pPr>
              <w:ind w:left="220" w:leftChars="100" w:firstLine="0" w:firstLineChars="0"/>
              <w:jc w:val="center"/>
              <w:rPr>
                <w:rFonts w:hint="default" w:ascii="Times New Roman" w:hAnsi="Times New Roman" w:cs="Times New Roman"/>
                <w:color w:val="auto"/>
                <w:lang w:val="ru-RU"/>
              </w:rPr>
            </w:pPr>
            <w:r>
              <w:rPr>
                <w:rFonts w:hint="default" w:ascii="Times New Roman" w:hAnsi="Times New Roman" w:cs="Times New Roman"/>
                <w:color w:val="auto"/>
                <w:lang w:val="ru-RU"/>
              </w:rPr>
              <w:t>62 (-7)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6" w:type="dxa"/>
            <w:tcBorders>
              <w:top w:val="single" w:color="auto" w:sz="4" w:space="0"/>
              <w:left w:val="single" w:color="auto" w:sz="4" w:space="0"/>
              <w:bottom w:val="single" w:color="auto" w:sz="4" w:space="0"/>
              <w:right w:val="single" w:color="auto" w:sz="4" w:space="0"/>
            </w:tcBorders>
          </w:tcPr>
          <w:p>
            <w:pPr>
              <w:jc w:val="center"/>
              <w:rPr>
                <w:rFonts w:ascii="Times New Roman" w:hAnsi="Times New Roman" w:cs="Times New Roman"/>
                <w:color w:val="auto"/>
              </w:rPr>
            </w:pPr>
            <w:r>
              <w:rPr>
                <w:rFonts w:ascii="Times New Roman" w:hAnsi="Times New Roman" w:cs="Times New Roman"/>
                <w:color w:val="auto"/>
              </w:rPr>
              <w:t>ООО</w:t>
            </w:r>
          </w:p>
        </w:tc>
        <w:tc>
          <w:tcPr>
            <w:tcW w:w="1114" w:type="dxa"/>
            <w:tcBorders>
              <w:top w:val="single" w:color="auto" w:sz="4" w:space="0"/>
              <w:left w:val="single" w:color="auto" w:sz="4" w:space="0"/>
              <w:bottom w:val="single" w:color="auto" w:sz="4" w:space="0"/>
              <w:right w:val="single" w:color="auto" w:sz="4" w:space="0"/>
            </w:tcBorders>
          </w:tcPr>
          <w:p>
            <w:pPr>
              <w:jc w:val="center"/>
              <w:rPr>
                <w:rFonts w:ascii="Times New Roman" w:hAnsi="Times New Roman" w:cs="Times New Roman"/>
                <w:color w:val="auto"/>
              </w:rPr>
            </w:pPr>
            <w:r>
              <w:rPr>
                <w:rFonts w:ascii="Times New Roman" w:hAnsi="Times New Roman" w:cs="Times New Roman"/>
                <w:color w:val="auto"/>
              </w:rPr>
              <w:t>100 (=)</w:t>
            </w:r>
          </w:p>
        </w:tc>
        <w:tc>
          <w:tcPr>
            <w:tcW w:w="1286" w:type="dxa"/>
            <w:tcBorders>
              <w:top w:val="single" w:color="auto" w:sz="4" w:space="0"/>
              <w:left w:val="single" w:color="auto" w:sz="4" w:space="0"/>
              <w:bottom w:val="single" w:color="auto" w:sz="4" w:space="0"/>
              <w:right w:val="single" w:color="auto" w:sz="4" w:space="0"/>
            </w:tcBorders>
          </w:tcPr>
          <w:p>
            <w:pPr>
              <w:jc w:val="center"/>
              <w:rPr>
                <w:rFonts w:ascii="Times New Roman" w:hAnsi="Times New Roman" w:cs="Times New Roman"/>
                <w:color w:val="auto"/>
              </w:rPr>
            </w:pPr>
            <w:r>
              <w:rPr>
                <w:rFonts w:ascii="Times New Roman" w:hAnsi="Times New Roman" w:cs="Times New Roman"/>
                <w:color w:val="auto"/>
              </w:rPr>
              <w:t>47 (=)</w:t>
            </w:r>
          </w:p>
        </w:tc>
        <w:tc>
          <w:tcPr>
            <w:tcW w:w="1350" w:type="dxa"/>
            <w:tcBorders>
              <w:top w:val="single" w:color="auto" w:sz="4" w:space="0"/>
              <w:left w:val="single" w:color="auto" w:sz="4" w:space="0"/>
              <w:bottom w:val="single" w:color="auto" w:sz="4" w:space="0"/>
              <w:right w:val="single" w:color="auto" w:sz="4" w:space="0"/>
            </w:tcBorders>
            <w:vAlign w:val="top"/>
          </w:tcPr>
          <w:p>
            <w:pPr>
              <w:ind w:left="220" w:leftChars="100" w:firstLine="0" w:firstLineChars="0"/>
              <w:jc w:val="center"/>
              <w:rPr>
                <w:rFonts w:ascii="Times New Roman" w:hAnsi="Times New Roman" w:cs="Times New Roman"/>
                <w:color w:val="auto"/>
              </w:rPr>
            </w:pPr>
            <w:r>
              <w:rPr>
                <w:rFonts w:ascii="Times New Roman" w:hAnsi="Times New Roman" w:cs="Times New Roman"/>
                <w:color w:val="auto"/>
                <w:lang w:val="ru-RU"/>
              </w:rPr>
              <w:t>100 (=)</w:t>
            </w:r>
          </w:p>
        </w:tc>
        <w:tc>
          <w:tcPr>
            <w:tcW w:w="1515" w:type="dxa"/>
            <w:tcBorders>
              <w:top w:val="single" w:color="auto" w:sz="4" w:space="0"/>
              <w:left w:val="single" w:color="auto" w:sz="4" w:space="0"/>
              <w:bottom w:val="single" w:color="auto" w:sz="4" w:space="0"/>
              <w:right w:val="single" w:color="auto" w:sz="4" w:space="0"/>
            </w:tcBorders>
            <w:vAlign w:val="top"/>
          </w:tcPr>
          <w:p>
            <w:pPr>
              <w:ind w:left="220" w:leftChars="100" w:firstLine="0" w:firstLineChars="0"/>
              <w:jc w:val="center"/>
              <w:rPr>
                <w:rFonts w:ascii="Times New Roman" w:hAnsi="Times New Roman" w:cs="Times New Roman"/>
                <w:color w:val="auto"/>
              </w:rPr>
            </w:pPr>
            <w:r>
              <w:rPr>
                <w:rFonts w:ascii="Times New Roman" w:hAnsi="Times New Roman" w:cs="Times New Roman"/>
                <w:color w:val="auto"/>
                <w:lang w:val="ru-RU"/>
              </w:rPr>
              <w:t>47 (=)</w:t>
            </w:r>
          </w:p>
        </w:tc>
        <w:tc>
          <w:tcPr>
            <w:tcW w:w="1432" w:type="dxa"/>
            <w:tcBorders>
              <w:top w:val="single" w:color="auto" w:sz="4" w:space="0"/>
              <w:left w:val="single" w:color="auto" w:sz="4" w:space="0"/>
              <w:bottom w:val="single" w:color="auto" w:sz="4" w:space="0"/>
              <w:right w:val="single" w:color="auto" w:sz="4" w:space="0"/>
            </w:tcBorders>
            <w:vAlign w:val="top"/>
          </w:tcPr>
          <w:p>
            <w:pPr>
              <w:ind w:left="220" w:leftChars="100" w:firstLine="220" w:firstLineChars="100"/>
              <w:jc w:val="both"/>
              <w:rPr>
                <w:rFonts w:hint="default" w:ascii="Times New Roman" w:hAnsi="Times New Roman" w:cs="Times New Roman"/>
                <w:color w:val="auto"/>
                <w:lang w:val="ru-RU"/>
              </w:rPr>
            </w:pPr>
            <w:r>
              <w:rPr>
                <w:rFonts w:hint="default" w:ascii="Times New Roman" w:hAnsi="Times New Roman" w:cs="Times New Roman"/>
                <w:color w:val="auto"/>
                <w:lang w:val="ru-RU"/>
              </w:rPr>
              <w:t>97 (-3)</w:t>
            </w:r>
          </w:p>
        </w:tc>
        <w:tc>
          <w:tcPr>
            <w:tcW w:w="1433" w:type="dxa"/>
            <w:tcBorders>
              <w:top w:val="single" w:color="auto" w:sz="4" w:space="0"/>
              <w:left w:val="single" w:color="auto" w:sz="4" w:space="0"/>
              <w:bottom w:val="single" w:color="auto" w:sz="4" w:space="0"/>
              <w:right w:val="single" w:color="auto" w:sz="4" w:space="0"/>
            </w:tcBorders>
            <w:vAlign w:val="top"/>
          </w:tcPr>
          <w:p>
            <w:pPr>
              <w:ind w:left="220" w:leftChars="100" w:firstLine="0" w:firstLineChars="0"/>
              <w:jc w:val="center"/>
              <w:rPr>
                <w:rFonts w:hint="default" w:ascii="Times New Roman" w:hAnsi="Times New Roman" w:cs="Times New Roman"/>
                <w:color w:val="auto"/>
                <w:lang w:val="ru-RU"/>
              </w:rPr>
            </w:pPr>
            <w:r>
              <w:rPr>
                <w:rFonts w:hint="default" w:ascii="Times New Roman" w:hAnsi="Times New Roman" w:cs="Times New Roman"/>
                <w:color w:val="auto"/>
                <w:lang w:val="ru-RU"/>
              </w:rPr>
              <w:t>42 (-5)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atLeast"/>
        </w:trPr>
        <w:tc>
          <w:tcPr>
            <w:tcW w:w="2136" w:type="dxa"/>
            <w:tcBorders>
              <w:top w:val="single" w:color="auto" w:sz="4" w:space="0"/>
              <w:left w:val="single" w:color="auto" w:sz="4" w:space="0"/>
              <w:bottom w:val="single" w:color="auto" w:sz="4" w:space="0"/>
              <w:right w:val="single" w:color="auto" w:sz="4" w:space="0"/>
            </w:tcBorders>
          </w:tcPr>
          <w:p>
            <w:pPr>
              <w:jc w:val="center"/>
              <w:rPr>
                <w:rFonts w:ascii="Times New Roman" w:hAnsi="Times New Roman" w:cs="Times New Roman"/>
                <w:color w:val="auto"/>
              </w:rPr>
            </w:pPr>
            <w:r>
              <w:rPr>
                <w:rFonts w:ascii="Times New Roman" w:hAnsi="Times New Roman" w:cs="Times New Roman"/>
                <w:color w:val="auto"/>
              </w:rPr>
              <w:t>Средний по школе</w:t>
            </w:r>
          </w:p>
        </w:tc>
        <w:tc>
          <w:tcPr>
            <w:tcW w:w="1114" w:type="dxa"/>
            <w:tcBorders>
              <w:top w:val="single" w:color="auto" w:sz="4" w:space="0"/>
              <w:left w:val="single" w:color="auto" w:sz="4" w:space="0"/>
              <w:bottom w:val="single" w:color="auto" w:sz="4" w:space="0"/>
              <w:right w:val="single" w:color="auto" w:sz="4" w:space="0"/>
            </w:tcBorders>
          </w:tcPr>
          <w:p>
            <w:pPr>
              <w:jc w:val="center"/>
              <w:rPr>
                <w:rFonts w:ascii="Times New Roman" w:hAnsi="Times New Roman" w:cs="Times New Roman"/>
                <w:color w:val="auto"/>
              </w:rPr>
            </w:pPr>
            <w:r>
              <w:rPr>
                <w:rFonts w:ascii="Times New Roman" w:hAnsi="Times New Roman" w:cs="Times New Roman"/>
                <w:color w:val="auto"/>
              </w:rPr>
              <w:t>98 (-2%)</w:t>
            </w:r>
          </w:p>
        </w:tc>
        <w:tc>
          <w:tcPr>
            <w:tcW w:w="1286" w:type="dxa"/>
            <w:tcBorders>
              <w:top w:val="single" w:color="auto" w:sz="4" w:space="0"/>
              <w:left w:val="single" w:color="auto" w:sz="4" w:space="0"/>
              <w:bottom w:val="single" w:color="auto" w:sz="4" w:space="0"/>
              <w:right w:val="single" w:color="auto" w:sz="4" w:space="0"/>
            </w:tcBorders>
          </w:tcPr>
          <w:p>
            <w:pPr>
              <w:jc w:val="center"/>
              <w:rPr>
                <w:rFonts w:ascii="Times New Roman" w:hAnsi="Times New Roman" w:cs="Times New Roman"/>
                <w:color w:val="auto"/>
              </w:rPr>
            </w:pPr>
            <w:r>
              <w:rPr>
                <w:rFonts w:ascii="Times New Roman" w:hAnsi="Times New Roman" w:cs="Times New Roman"/>
                <w:color w:val="auto"/>
              </w:rPr>
              <w:t>48 (=)</w:t>
            </w:r>
          </w:p>
        </w:tc>
        <w:tc>
          <w:tcPr>
            <w:tcW w:w="1350" w:type="dxa"/>
            <w:tcBorders>
              <w:top w:val="single" w:color="auto" w:sz="4" w:space="0"/>
              <w:left w:val="single" w:color="auto" w:sz="4" w:space="0"/>
              <w:bottom w:val="single" w:color="auto" w:sz="4" w:space="0"/>
              <w:right w:val="single" w:color="auto" w:sz="4" w:space="0"/>
            </w:tcBorders>
          </w:tcPr>
          <w:p>
            <w:pPr>
              <w:jc w:val="center"/>
              <w:rPr>
                <w:rFonts w:ascii="Times New Roman" w:hAnsi="Times New Roman" w:cs="Times New Roman"/>
                <w:color w:val="auto"/>
                <w:lang w:val="ru-RU"/>
              </w:rPr>
            </w:pPr>
            <w:r>
              <w:rPr>
                <w:rFonts w:ascii="Times New Roman" w:hAnsi="Times New Roman" w:cs="Times New Roman"/>
                <w:color w:val="auto"/>
                <w:lang w:val="ru-RU"/>
              </w:rPr>
              <w:t>100 (+2%)</w:t>
            </w:r>
          </w:p>
        </w:tc>
        <w:tc>
          <w:tcPr>
            <w:tcW w:w="1515" w:type="dxa"/>
            <w:tcBorders>
              <w:top w:val="single" w:color="auto" w:sz="4" w:space="0"/>
              <w:left w:val="single" w:color="auto" w:sz="4" w:space="0"/>
              <w:bottom w:val="single" w:color="auto" w:sz="4" w:space="0"/>
              <w:right w:val="single" w:color="auto" w:sz="4" w:space="0"/>
            </w:tcBorders>
          </w:tcPr>
          <w:p>
            <w:pPr>
              <w:jc w:val="center"/>
              <w:rPr>
                <w:rFonts w:ascii="Times New Roman" w:hAnsi="Times New Roman" w:cs="Times New Roman"/>
                <w:color w:val="auto"/>
                <w:lang w:val="ru-RU"/>
              </w:rPr>
            </w:pPr>
            <w:r>
              <w:rPr>
                <w:rFonts w:ascii="Times New Roman" w:hAnsi="Times New Roman" w:cs="Times New Roman"/>
                <w:color w:val="auto"/>
                <w:lang w:val="ru-RU"/>
              </w:rPr>
              <w:t>53 (+5%)</w:t>
            </w:r>
          </w:p>
        </w:tc>
        <w:tc>
          <w:tcPr>
            <w:tcW w:w="1432" w:type="dxa"/>
            <w:tcBorders>
              <w:top w:val="single" w:color="auto" w:sz="4" w:space="0"/>
              <w:left w:val="single" w:color="auto" w:sz="4" w:space="0"/>
              <w:bottom w:val="single" w:color="auto" w:sz="4" w:space="0"/>
              <w:right w:val="single" w:color="auto" w:sz="4" w:space="0"/>
            </w:tcBorders>
          </w:tcPr>
          <w:p>
            <w:pPr>
              <w:jc w:val="center"/>
              <w:rPr>
                <w:rFonts w:hint="default" w:ascii="Times New Roman" w:hAnsi="Times New Roman" w:cs="Times New Roman"/>
                <w:color w:val="auto"/>
                <w:lang w:val="ru-RU"/>
              </w:rPr>
            </w:pPr>
            <w:r>
              <w:rPr>
                <w:rFonts w:hint="default" w:ascii="Times New Roman" w:hAnsi="Times New Roman" w:cs="Times New Roman"/>
                <w:color w:val="auto"/>
                <w:lang w:val="ru-RU"/>
              </w:rPr>
              <w:t>98 (-2)</w:t>
            </w:r>
          </w:p>
        </w:tc>
        <w:tc>
          <w:tcPr>
            <w:tcW w:w="1433" w:type="dxa"/>
            <w:tcBorders>
              <w:top w:val="single" w:color="auto" w:sz="4" w:space="0"/>
              <w:left w:val="single" w:color="auto" w:sz="4" w:space="0"/>
              <w:bottom w:val="single" w:color="auto" w:sz="4" w:space="0"/>
              <w:right w:val="single" w:color="auto" w:sz="4" w:space="0"/>
            </w:tcBorders>
          </w:tcPr>
          <w:p>
            <w:pPr>
              <w:ind w:firstLine="440" w:firstLineChars="200"/>
              <w:jc w:val="both"/>
              <w:rPr>
                <w:rFonts w:hint="default" w:ascii="Times New Roman" w:hAnsi="Times New Roman" w:cs="Times New Roman"/>
                <w:color w:val="auto"/>
                <w:lang w:val="ru-RU"/>
              </w:rPr>
            </w:pPr>
            <w:r>
              <w:rPr>
                <w:rFonts w:hint="default" w:ascii="Times New Roman" w:hAnsi="Times New Roman" w:cs="Times New Roman"/>
                <w:color w:val="auto"/>
                <w:lang w:val="ru-RU"/>
              </w:rPr>
              <w:t>47 (-6)</w:t>
            </w:r>
          </w:p>
        </w:tc>
      </w:tr>
    </w:tbl>
    <w:p>
      <w:pPr>
        <w:jc w:val="both"/>
        <w:rPr>
          <w:rFonts w:ascii="Times New Roman" w:hAnsi="Times New Roman" w:cs="Times New Roman"/>
          <w:color w:val="auto"/>
          <w:sz w:val="24"/>
          <w:szCs w:val="24"/>
        </w:rPr>
      </w:pPr>
      <w:r>
        <w:rPr>
          <w:rFonts w:ascii="Times New Roman" w:hAnsi="Times New Roman" w:cs="Times New Roman"/>
          <w:b/>
          <w:bCs/>
          <w:iCs/>
          <w:color w:val="auto"/>
          <w:sz w:val="24"/>
          <w:szCs w:val="24"/>
          <w:u w:val="none"/>
        </w:rPr>
        <w:t>Выводы и рекомендации</w:t>
      </w:r>
      <w:r>
        <w:rPr>
          <w:rFonts w:ascii="Times New Roman" w:hAnsi="Times New Roman" w:cs="Times New Roman"/>
          <w:b/>
          <w:bCs/>
          <w:iCs/>
          <w:color w:val="auto"/>
          <w:sz w:val="24"/>
          <w:szCs w:val="24"/>
          <w:u w:val="none"/>
          <w:lang w:val="ru-RU"/>
        </w:rPr>
        <w:t xml:space="preserve">: </w:t>
      </w:r>
      <w:r>
        <w:rPr>
          <w:rFonts w:ascii="Times New Roman" w:hAnsi="Times New Roman" w:cs="Times New Roman"/>
          <w:iCs/>
          <w:color w:val="auto"/>
          <w:sz w:val="24"/>
          <w:szCs w:val="24"/>
        </w:rPr>
        <w:t xml:space="preserve">Из приведенных статистических данных таблицы видно, что в сравнении с прошлым годом качество обученности на всех уровнях обучения </w:t>
      </w:r>
      <w:r>
        <w:rPr>
          <w:rFonts w:ascii="Times New Roman" w:hAnsi="Times New Roman" w:cs="Times New Roman"/>
          <w:iCs/>
          <w:color w:val="auto"/>
          <w:sz w:val="24"/>
          <w:szCs w:val="24"/>
          <w:lang w:val="ru-RU"/>
        </w:rPr>
        <w:t>по</w:t>
      </w:r>
      <w:r>
        <w:rPr>
          <w:rFonts w:hint="default" w:ascii="Times New Roman" w:hAnsi="Times New Roman" w:cs="Times New Roman"/>
          <w:iCs/>
          <w:color w:val="auto"/>
          <w:sz w:val="24"/>
          <w:szCs w:val="24"/>
          <w:lang w:val="ru-RU"/>
        </w:rPr>
        <w:t>низилось</w:t>
      </w:r>
      <w:r>
        <w:rPr>
          <w:rFonts w:ascii="Times New Roman" w:hAnsi="Times New Roman" w:cs="Times New Roman"/>
          <w:iCs/>
          <w:color w:val="auto"/>
          <w:sz w:val="24"/>
          <w:szCs w:val="24"/>
        </w:rPr>
        <w:t>,</w:t>
      </w:r>
      <w:r>
        <w:rPr>
          <w:rFonts w:hint="default" w:ascii="Times New Roman" w:hAnsi="Times New Roman" w:cs="Times New Roman"/>
          <w:iCs/>
          <w:color w:val="auto"/>
          <w:sz w:val="24"/>
          <w:szCs w:val="24"/>
          <w:lang w:val="ru-RU"/>
        </w:rPr>
        <w:t>.</w:t>
      </w:r>
      <w:r>
        <w:rPr>
          <w:rFonts w:ascii="Times New Roman" w:hAnsi="Times New Roman" w:cs="Times New Roman"/>
          <w:iCs/>
          <w:color w:val="auto"/>
          <w:sz w:val="24"/>
          <w:szCs w:val="24"/>
        </w:rPr>
        <w:t xml:space="preserve"> </w:t>
      </w:r>
      <w:r>
        <w:rPr>
          <w:rFonts w:ascii="Times New Roman" w:hAnsi="Times New Roman" w:cs="Times New Roman"/>
          <w:iCs/>
          <w:color w:val="auto"/>
          <w:sz w:val="24"/>
          <w:szCs w:val="24"/>
          <w:lang w:val="ru-RU"/>
        </w:rPr>
        <w:t>У</w:t>
      </w:r>
      <w:r>
        <w:rPr>
          <w:rFonts w:ascii="Times New Roman" w:hAnsi="Times New Roman" w:cs="Times New Roman"/>
          <w:iCs/>
          <w:color w:val="auto"/>
          <w:sz w:val="24"/>
          <w:szCs w:val="24"/>
        </w:rPr>
        <w:t xml:space="preserve">спеваемость </w:t>
      </w:r>
      <w:r>
        <w:rPr>
          <w:rFonts w:ascii="Times New Roman" w:hAnsi="Times New Roman" w:cs="Times New Roman"/>
          <w:iCs/>
          <w:color w:val="auto"/>
          <w:sz w:val="24"/>
          <w:szCs w:val="24"/>
          <w:lang w:val="ru-RU"/>
        </w:rPr>
        <w:t>составило</w:t>
      </w:r>
      <w:r>
        <w:rPr>
          <w:rFonts w:hint="default" w:ascii="Times New Roman" w:hAnsi="Times New Roman" w:cs="Times New Roman"/>
          <w:iCs/>
          <w:color w:val="auto"/>
          <w:sz w:val="24"/>
          <w:szCs w:val="24"/>
          <w:lang w:val="ru-RU"/>
        </w:rPr>
        <w:t xml:space="preserve"> - 98%, качество знаний по школе составило 47%. В 8 классе  один неуспевающий ученик, по некоторым предметам имеет неудовлетворительные оценки.</w:t>
      </w:r>
      <w:r>
        <w:rPr>
          <w:rFonts w:ascii="Times New Roman" w:hAnsi="Times New Roman" w:cs="Times New Roman"/>
          <w:iCs/>
          <w:color w:val="auto"/>
          <w:sz w:val="24"/>
          <w:szCs w:val="24"/>
        </w:rPr>
        <w:t xml:space="preserve"> </w:t>
      </w:r>
      <w:r>
        <w:rPr>
          <w:rFonts w:hint="default" w:ascii="Times New Roman" w:hAnsi="Times New Roman" w:cs="Times New Roman"/>
          <w:iCs/>
          <w:color w:val="auto"/>
          <w:sz w:val="24"/>
          <w:szCs w:val="24"/>
          <w:lang w:val="ru-RU"/>
        </w:rPr>
        <w:t xml:space="preserve">  </w:t>
      </w:r>
      <w:r>
        <w:rPr>
          <w:rFonts w:ascii="Times New Roman" w:hAnsi="Times New Roman" w:cs="Times New Roman"/>
          <w:iCs/>
          <w:color w:val="auto"/>
          <w:sz w:val="24"/>
          <w:szCs w:val="24"/>
        </w:rPr>
        <w:t>Нужно отметить,</w:t>
      </w:r>
      <w:r>
        <w:rPr>
          <w:rFonts w:ascii="Times New Roman" w:hAnsi="Times New Roman" w:cs="Times New Roman"/>
          <w:iCs/>
          <w:color w:val="auto"/>
          <w:sz w:val="24"/>
          <w:szCs w:val="24"/>
          <w:lang w:val="ru-RU"/>
        </w:rPr>
        <w:t>повышены</w:t>
      </w:r>
      <w:r>
        <w:rPr>
          <w:rFonts w:hint="default" w:ascii="Times New Roman" w:hAnsi="Times New Roman" w:cs="Times New Roman"/>
          <w:iCs/>
          <w:color w:val="auto"/>
          <w:sz w:val="24"/>
          <w:szCs w:val="24"/>
          <w:lang w:val="ru-RU"/>
        </w:rPr>
        <w:t xml:space="preserve"> требования к учащимся  на уроке,объективнее выставляются отметки. </w:t>
      </w:r>
      <w:r>
        <w:rPr>
          <w:rFonts w:ascii="Times New Roman" w:hAnsi="Times New Roman" w:cs="Times New Roman"/>
          <w:iCs/>
          <w:color w:val="auto"/>
          <w:sz w:val="24"/>
          <w:szCs w:val="24"/>
          <w:lang w:val="ru-RU"/>
        </w:rPr>
        <w:t xml:space="preserve"> Итого качество знаний по школе понизилось</w:t>
      </w:r>
      <w:r>
        <w:rPr>
          <w:rFonts w:hint="default" w:ascii="Times New Roman" w:hAnsi="Times New Roman" w:cs="Times New Roman"/>
          <w:iCs/>
          <w:color w:val="auto"/>
          <w:sz w:val="24"/>
          <w:szCs w:val="24"/>
          <w:lang w:val="ru-RU"/>
        </w:rPr>
        <w:t xml:space="preserve"> н</w:t>
      </w:r>
      <w:r>
        <w:rPr>
          <w:rFonts w:ascii="Times New Roman" w:hAnsi="Times New Roman" w:cs="Times New Roman"/>
          <w:iCs/>
          <w:color w:val="auto"/>
          <w:sz w:val="24"/>
          <w:szCs w:val="24"/>
          <w:lang w:val="ru-RU"/>
        </w:rPr>
        <w:t>а 5%.</w:t>
      </w:r>
      <w:r>
        <w:rPr>
          <w:rFonts w:ascii="Times New Roman" w:hAnsi="Times New Roman" w:cs="Times New Roman"/>
          <w:iCs/>
          <w:color w:val="auto"/>
          <w:sz w:val="24"/>
          <w:szCs w:val="24"/>
        </w:rPr>
        <w:t xml:space="preserve"> </w:t>
      </w:r>
    </w:p>
    <w:p>
      <w:pPr>
        <w:spacing w:line="240" w:lineRule="auto"/>
        <w:jc w:val="center"/>
        <w:rPr>
          <w:rFonts w:ascii="Times New Roman" w:hAnsi="Times New Roman" w:cs="Times New Roman"/>
          <w:color w:val="auto"/>
          <w:sz w:val="24"/>
          <w:szCs w:val="24"/>
        </w:rPr>
      </w:pPr>
      <w:r>
        <w:rPr>
          <w:rFonts w:ascii="Times New Roman" w:hAnsi="Times New Roman" w:cs="Times New Roman"/>
          <w:b/>
          <w:color w:val="auto"/>
          <w:sz w:val="24"/>
          <w:szCs w:val="24"/>
        </w:rPr>
        <w:t>Динамика изменения показателя качества знаний по школе</w:t>
      </w:r>
    </w:p>
    <w:tbl>
      <w:tblPr>
        <w:tblStyle w:val="5"/>
        <w:tblW w:w="8342" w:type="dxa"/>
        <w:tblInd w:w="39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06"/>
        <w:gridCol w:w="1948"/>
        <w:gridCol w:w="1944"/>
        <w:gridCol w:w="194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06" w:type="dxa"/>
            <w:tcBorders>
              <w:top w:val="single" w:color="auto" w:sz="4" w:space="0"/>
              <w:left w:val="single" w:color="auto" w:sz="4" w:space="0"/>
              <w:bottom w:val="single" w:color="auto" w:sz="4" w:space="0"/>
              <w:right w:val="single" w:color="auto" w:sz="4" w:space="0"/>
            </w:tcBorders>
          </w:tcPr>
          <w:p>
            <w:pPr>
              <w:spacing w:line="240" w:lineRule="auto"/>
              <w:jc w:val="center"/>
              <w:rPr>
                <w:rFonts w:ascii="Times New Roman" w:hAnsi="Times New Roman" w:cs="Times New Roman"/>
                <w:color w:val="auto"/>
                <w:sz w:val="24"/>
                <w:szCs w:val="24"/>
              </w:rPr>
            </w:pPr>
          </w:p>
        </w:tc>
        <w:tc>
          <w:tcPr>
            <w:tcW w:w="1948" w:type="dxa"/>
            <w:tcBorders>
              <w:top w:val="single" w:color="auto" w:sz="4" w:space="0"/>
              <w:left w:val="single" w:color="auto" w:sz="4" w:space="0"/>
              <w:bottom w:val="single" w:color="auto" w:sz="4" w:space="0"/>
              <w:right w:val="single" w:color="auto" w:sz="4" w:space="0"/>
            </w:tcBorders>
          </w:tcPr>
          <w:p>
            <w:pPr>
              <w:spacing w:line="240" w:lineRule="auto"/>
              <w:jc w:val="center"/>
              <w:rPr>
                <w:rFonts w:ascii="Times New Roman" w:hAnsi="Times New Roman" w:cs="Times New Roman"/>
                <w:color w:val="auto"/>
                <w:sz w:val="24"/>
                <w:szCs w:val="24"/>
              </w:rPr>
            </w:pPr>
            <w:r>
              <w:rPr>
                <w:rFonts w:ascii="Times New Roman" w:hAnsi="Times New Roman" w:cs="Times New Roman"/>
                <w:color w:val="auto"/>
                <w:sz w:val="24"/>
                <w:szCs w:val="24"/>
              </w:rPr>
              <w:t>2018-2019</w:t>
            </w:r>
          </w:p>
        </w:tc>
        <w:tc>
          <w:tcPr>
            <w:tcW w:w="1944" w:type="dxa"/>
            <w:tcBorders>
              <w:top w:val="single" w:color="auto" w:sz="4" w:space="0"/>
              <w:left w:val="single" w:color="auto" w:sz="4" w:space="0"/>
              <w:bottom w:val="single" w:color="auto" w:sz="4" w:space="0"/>
              <w:right w:val="single" w:color="auto" w:sz="4" w:space="0"/>
            </w:tcBorders>
          </w:tcPr>
          <w:p>
            <w:pPr>
              <w:spacing w:line="240" w:lineRule="auto"/>
              <w:jc w:val="center"/>
              <w:rPr>
                <w:rFonts w:ascii="Times New Roman" w:hAnsi="Times New Roman" w:cs="Times New Roman"/>
                <w:color w:val="auto"/>
                <w:sz w:val="24"/>
                <w:szCs w:val="24"/>
                <w:lang w:val="ru-RU"/>
              </w:rPr>
            </w:pPr>
            <w:r>
              <w:rPr>
                <w:rFonts w:ascii="Times New Roman" w:hAnsi="Times New Roman" w:cs="Times New Roman"/>
                <w:color w:val="auto"/>
                <w:sz w:val="24"/>
                <w:szCs w:val="24"/>
                <w:lang w:val="ru-RU"/>
              </w:rPr>
              <w:t>2019-</w:t>
            </w:r>
            <w:r>
              <w:rPr>
                <w:rFonts w:hint="default" w:ascii="Times New Roman" w:hAnsi="Times New Roman" w:cs="Times New Roman"/>
                <w:color w:val="auto"/>
                <w:sz w:val="24"/>
                <w:szCs w:val="24"/>
                <w:lang w:val="ru-RU"/>
              </w:rPr>
              <w:t>2</w:t>
            </w:r>
            <w:r>
              <w:rPr>
                <w:rFonts w:ascii="Times New Roman" w:hAnsi="Times New Roman" w:cs="Times New Roman"/>
                <w:color w:val="auto"/>
                <w:sz w:val="24"/>
                <w:szCs w:val="24"/>
                <w:lang w:val="ru-RU"/>
              </w:rPr>
              <w:t>020</w:t>
            </w:r>
          </w:p>
        </w:tc>
        <w:tc>
          <w:tcPr>
            <w:tcW w:w="1944" w:type="dxa"/>
            <w:tcBorders>
              <w:top w:val="single" w:color="auto" w:sz="4" w:space="0"/>
              <w:left w:val="single" w:color="auto" w:sz="4" w:space="0"/>
              <w:bottom w:val="single" w:color="auto" w:sz="4" w:space="0"/>
              <w:right w:val="single" w:color="auto" w:sz="4" w:space="0"/>
            </w:tcBorders>
          </w:tcPr>
          <w:p>
            <w:pPr>
              <w:spacing w:line="240" w:lineRule="auto"/>
              <w:jc w:val="center"/>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2020-2021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06" w:type="dxa"/>
            <w:tcBorders>
              <w:top w:val="single" w:color="auto" w:sz="4" w:space="0"/>
              <w:left w:val="single" w:color="auto" w:sz="4" w:space="0"/>
              <w:bottom w:val="single" w:color="auto" w:sz="4" w:space="0"/>
              <w:right w:val="single" w:color="auto" w:sz="4" w:space="0"/>
            </w:tcBorders>
          </w:tcPr>
          <w:p>
            <w:pPr>
              <w:spacing w:line="240" w:lineRule="auto"/>
              <w:jc w:val="center"/>
              <w:rPr>
                <w:rFonts w:ascii="Times New Roman" w:hAnsi="Times New Roman" w:cs="Times New Roman"/>
                <w:color w:val="auto"/>
                <w:sz w:val="24"/>
                <w:szCs w:val="24"/>
              </w:rPr>
            </w:pPr>
            <w:r>
              <w:rPr>
                <w:rFonts w:ascii="Times New Roman" w:hAnsi="Times New Roman" w:cs="Times New Roman"/>
                <w:color w:val="auto"/>
                <w:sz w:val="24"/>
                <w:szCs w:val="24"/>
              </w:rPr>
              <w:t>«5» чел</w:t>
            </w:r>
          </w:p>
        </w:tc>
        <w:tc>
          <w:tcPr>
            <w:tcW w:w="1948" w:type="dxa"/>
            <w:tcBorders>
              <w:top w:val="single" w:color="auto" w:sz="4" w:space="0"/>
              <w:left w:val="single" w:color="auto" w:sz="4" w:space="0"/>
              <w:bottom w:val="single" w:color="auto" w:sz="4" w:space="0"/>
              <w:right w:val="single" w:color="auto" w:sz="4" w:space="0"/>
            </w:tcBorders>
          </w:tcPr>
          <w:p>
            <w:pPr>
              <w:spacing w:line="240" w:lineRule="auto"/>
              <w:jc w:val="center"/>
              <w:rPr>
                <w:rFonts w:ascii="Times New Roman" w:hAnsi="Times New Roman" w:cs="Times New Roman"/>
                <w:color w:val="auto"/>
                <w:sz w:val="24"/>
                <w:szCs w:val="24"/>
              </w:rPr>
            </w:pPr>
            <w:r>
              <w:rPr>
                <w:rFonts w:ascii="Times New Roman" w:hAnsi="Times New Roman" w:cs="Times New Roman"/>
                <w:color w:val="auto"/>
                <w:sz w:val="24"/>
                <w:szCs w:val="24"/>
              </w:rPr>
              <w:t>4</w:t>
            </w:r>
          </w:p>
        </w:tc>
        <w:tc>
          <w:tcPr>
            <w:tcW w:w="1944" w:type="dxa"/>
            <w:tcBorders>
              <w:top w:val="single" w:color="auto" w:sz="4" w:space="0"/>
              <w:left w:val="single" w:color="auto" w:sz="4" w:space="0"/>
              <w:bottom w:val="single" w:color="auto" w:sz="4" w:space="0"/>
              <w:right w:val="single" w:color="auto" w:sz="4" w:space="0"/>
            </w:tcBorders>
          </w:tcPr>
          <w:p>
            <w:pPr>
              <w:spacing w:line="240" w:lineRule="auto"/>
              <w:jc w:val="center"/>
              <w:rPr>
                <w:rFonts w:ascii="Times New Roman" w:hAnsi="Times New Roman" w:cs="Times New Roman"/>
                <w:color w:val="auto"/>
                <w:sz w:val="24"/>
                <w:szCs w:val="24"/>
                <w:lang w:val="ru-RU"/>
              </w:rPr>
            </w:pPr>
            <w:r>
              <w:rPr>
                <w:rFonts w:ascii="Times New Roman" w:hAnsi="Times New Roman" w:cs="Times New Roman"/>
                <w:color w:val="auto"/>
                <w:sz w:val="24"/>
                <w:szCs w:val="24"/>
                <w:lang w:val="ru-RU"/>
              </w:rPr>
              <w:t>8</w:t>
            </w:r>
          </w:p>
        </w:tc>
        <w:tc>
          <w:tcPr>
            <w:tcW w:w="1944" w:type="dxa"/>
            <w:tcBorders>
              <w:top w:val="single" w:color="auto" w:sz="4" w:space="0"/>
              <w:left w:val="single" w:color="auto" w:sz="4" w:space="0"/>
              <w:bottom w:val="single" w:color="auto" w:sz="4" w:space="0"/>
              <w:right w:val="single" w:color="auto" w:sz="4" w:space="0"/>
            </w:tcBorders>
          </w:tcPr>
          <w:p>
            <w:pPr>
              <w:spacing w:line="240" w:lineRule="auto"/>
              <w:jc w:val="center"/>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06" w:type="dxa"/>
            <w:tcBorders>
              <w:top w:val="single" w:color="auto" w:sz="4" w:space="0"/>
              <w:left w:val="single" w:color="auto" w:sz="4" w:space="0"/>
              <w:bottom w:val="single" w:color="auto" w:sz="4" w:space="0"/>
              <w:right w:val="single" w:color="auto" w:sz="4" w:space="0"/>
            </w:tcBorders>
          </w:tcPr>
          <w:p>
            <w:pPr>
              <w:spacing w:line="240" w:lineRule="auto"/>
              <w:jc w:val="center"/>
              <w:rPr>
                <w:rFonts w:ascii="Times New Roman" w:hAnsi="Times New Roman" w:cs="Times New Roman"/>
                <w:color w:val="auto"/>
                <w:sz w:val="24"/>
                <w:szCs w:val="24"/>
              </w:rPr>
            </w:pPr>
            <w:r>
              <w:rPr>
                <w:rFonts w:ascii="Times New Roman" w:hAnsi="Times New Roman" w:cs="Times New Roman"/>
                <w:color w:val="auto"/>
                <w:sz w:val="24"/>
                <w:szCs w:val="24"/>
              </w:rPr>
              <w:t>«4 и 5» чел</w:t>
            </w:r>
          </w:p>
        </w:tc>
        <w:tc>
          <w:tcPr>
            <w:tcW w:w="1948" w:type="dxa"/>
            <w:tcBorders>
              <w:top w:val="single" w:color="auto" w:sz="4" w:space="0"/>
              <w:left w:val="single" w:color="auto" w:sz="4" w:space="0"/>
              <w:bottom w:val="single" w:color="auto" w:sz="4" w:space="0"/>
              <w:right w:val="single" w:color="auto" w:sz="4" w:space="0"/>
            </w:tcBorders>
          </w:tcPr>
          <w:p>
            <w:pPr>
              <w:spacing w:line="240" w:lineRule="auto"/>
              <w:jc w:val="center"/>
              <w:rPr>
                <w:rFonts w:ascii="Times New Roman" w:hAnsi="Times New Roman" w:cs="Times New Roman"/>
                <w:color w:val="auto"/>
                <w:sz w:val="24"/>
                <w:szCs w:val="24"/>
              </w:rPr>
            </w:pPr>
            <w:r>
              <w:rPr>
                <w:rFonts w:ascii="Times New Roman" w:hAnsi="Times New Roman" w:cs="Times New Roman"/>
                <w:color w:val="auto"/>
                <w:sz w:val="24"/>
                <w:szCs w:val="24"/>
              </w:rPr>
              <w:t>25</w:t>
            </w:r>
          </w:p>
        </w:tc>
        <w:tc>
          <w:tcPr>
            <w:tcW w:w="1944" w:type="dxa"/>
            <w:tcBorders>
              <w:top w:val="single" w:color="auto" w:sz="4" w:space="0"/>
              <w:left w:val="single" w:color="auto" w:sz="4" w:space="0"/>
              <w:bottom w:val="single" w:color="auto" w:sz="4" w:space="0"/>
              <w:right w:val="single" w:color="auto" w:sz="4" w:space="0"/>
            </w:tcBorders>
          </w:tcPr>
          <w:p>
            <w:pPr>
              <w:spacing w:line="240" w:lineRule="auto"/>
              <w:jc w:val="center"/>
              <w:rPr>
                <w:rFonts w:ascii="Times New Roman" w:hAnsi="Times New Roman" w:cs="Times New Roman"/>
                <w:color w:val="auto"/>
                <w:sz w:val="24"/>
                <w:szCs w:val="24"/>
                <w:lang w:val="ru-RU"/>
              </w:rPr>
            </w:pPr>
            <w:r>
              <w:rPr>
                <w:rFonts w:ascii="Times New Roman" w:hAnsi="Times New Roman" w:cs="Times New Roman"/>
                <w:color w:val="auto"/>
                <w:sz w:val="24"/>
                <w:szCs w:val="24"/>
                <w:lang w:val="ru-RU"/>
              </w:rPr>
              <w:t>21</w:t>
            </w:r>
          </w:p>
        </w:tc>
        <w:tc>
          <w:tcPr>
            <w:tcW w:w="1944" w:type="dxa"/>
            <w:tcBorders>
              <w:top w:val="single" w:color="auto" w:sz="4" w:space="0"/>
              <w:left w:val="single" w:color="auto" w:sz="4" w:space="0"/>
              <w:bottom w:val="single" w:color="auto" w:sz="4" w:space="0"/>
              <w:right w:val="single" w:color="auto" w:sz="4" w:space="0"/>
            </w:tcBorders>
          </w:tcPr>
          <w:p>
            <w:pPr>
              <w:spacing w:line="240" w:lineRule="auto"/>
              <w:jc w:val="center"/>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trPr>
        <w:tc>
          <w:tcPr>
            <w:tcW w:w="2506" w:type="dxa"/>
            <w:tcBorders>
              <w:top w:val="single" w:color="auto" w:sz="4" w:space="0"/>
              <w:left w:val="single" w:color="auto" w:sz="4" w:space="0"/>
              <w:bottom w:val="single" w:color="auto" w:sz="4" w:space="0"/>
              <w:right w:val="single" w:color="auto" w:sz="4" w:space="0"/>
            </w:tcBorders>
          </w:tcPr>
          <w:p>
            <w:pPr>
              <w:spacing w:line="240" w:lineRule="auto"/>
              <w:jc w:val="center"/>
              <w:rPr>
                <w:rFonts w:ascii="Times New Roman" w:hAnsi="Times New Roman" w:cs="Times New Roman"/>
                <w:color w:val="auto"/>
                <w:sz w:val="24"/>
                <w:szCs w:val="24"/>
              </w:rPr>
            </w:pPr>
            <w:r>
              <w:rPr>
                <w:rFonts w:ascii="Times New Roman" w:hAnsi="Times New Roman" w:cs="Times New Roman"/>
                <w:color w:val="auto"/>
                <w:sz w:val="24"/>
                <w:szCs w:val="24"/>
              </w:rPr>
              <w:t>Качество,%</w:t>
            </w:r>
          </w:p>
        </w:tc>
        <w:tc>
          <w:tcPr>
            <w:tcW w:w="1948" w:type="dxa"/>
            <w:tcBorders>
              <w:top w:val="single" w:color="auto" w:sz="4" w:space="0"/>
              <w:left w:val="single" w:color="auto" w:sz="4" w:space="0"/>
              <w:bottom w:val="single" w:color="auto" w:sz="4" w:space="0"/>
              <w:right w:val="single" w:color="auto" w:sz="4" w:space="0"/>
            </w:tcBorders>
          </w:tcPr>
          <w:p>
            <w:pPr>
              <w:spacing w:line="240" w:lineRule="auto"/>
              <w:jc w:val="center"/>
              <w:rPr>
                <w:rFonts w:ascii="Times New Roman" w:hAnsi="Times New Roman" w:cs="Times New Roman"/>
                <w:color w:val="auto"/>
                <w:sz w:val="24"/>
                <w:szCs w:val="24"/>
              </w:rPr>
            </w:pPr>
            <w:r>
              <w:rPr>
                <w:rFonts w:ascii="Times New Roman" w:hAnsi="Times New Roman" w:cs="Times New Roman"/>
                <w:color w:val="auto"/>
                <w:sz w:val="24"/>
                <w:szCs w:val="24"/>
              </w:rPr>
              <w:t>48 (=)</w:t>
            </w:r>
          </w:p>
        </w:tc>
        <w:tc>
          <w:tcPr>
            <w:tcW w:w="1944" w:type="dxa"/>
            <w:tcBorders>
              <w:top w:val="single" w:color="auto" w:sz="4" w:space="0"/>
              <w:left w:val="single" w:color="auto" w:sz="4" w:space="0"/>
              <w:bottom w:val="single" w:color="auto" w:sz="4" w:space="0"/>
              <w:right w:val="single" w:color="auto" w:sz="4" w:space="0"/>
            </w:tcBorders>
          </w:tcPr>
          <w:p>
            <w:pPr>
              <w:spacing w:line="240" w:lineRule="auto"/>
              <w:jc w:val="center"/>
              <w:rPr>
                <w:rFonts w:ascii="Times New Roman" w:hAnsi="Times New Roman" w:cs="Times New Roman"/>
                <w:color w:val="auto"/>
                <w:sz w:val="24"/>
                <w:szCs w:val="24"/>
                <w:lang w:val="ru-RU"/>
              </w:rPr>
            </w:pPr>
            <w:r>
              <w:rPr>
                <w:rFonts w:ascii="Times New Roman" w:hAnsi="Times New Roman" w:cs="Times New Roman"/>
                <w:color w:val="auto"/>
                <w:sz w:val="24"/>
                <w:szCs w:val="24"/>
                <w:lang w:val="ru-RU"/>
              </w:rPr>
              <w:t>53 (+5%)</w:t>
            </w:r>
          </w:p>
        </w:tc>
        <w:tc>
          <w:tcPr>
            <w:tcW w:w="1944" w:type="dxa"/>
            <w:tcBorders>
              <w:top w:val="single" w:color="auto" w:sz="4" w:space="0"/>
              <w:left w:val="single" w:color="auto" w:sz="4" w:space="0"/>
              <w:bottom w:val="single" w:color="auto" w:sz="4" w:space="0"/>
              <w:right w:val="single" w:color="auto" w:sz="4" w:space="0"/>
            </w:tcBorders>
          </w:tcPr>
          <w:p>
            <w:pPr>
              <w:spacing w:line="240" w:lineRule="auto"/>
              <w:jc w:val="center"/>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47 (-6)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06" w:type="dxa"/>
            <w:tcBorders>
              <w:top w:val="single" w:color="auto" w:sz="4" w:space="0"/>
              <w:left w:val="single" w:color="auto" w:sz="4" w:space="0"/>
              <w:bottom w:val="single" w:color="auto" w:sz="4" w:space="0"/>
              <w:right w:val="single" w:color="auto" w:sz="4" w:space="0"/>
            </w:tcBorders>
          </w:tcPr>
          <w:p>
            <w:pPr>
              <w:spacing w:line="240" w:lineRule="auto"/>
              <w:jc w:val="center"/>
              <w:rPr>
                <w:rFonts w:ascii="Times New Roman" w:hAnsi="Times New Roman" w:cs="Times New Roman"/>
                <w:color w:val="auto"/>
                <w:sz w:val="24"/>
                <w:szCs w:val="24"/>
              </w:rPr>
            </w:pPr>
            <w:r>
              <w:rPr>
                <w:rFonts w:ascii="Times New Roman" w:hAnsi="Times New Roman" w:cs="Times New Roman"/>
                <w:color w:val="auto"/>
                <w:sz w:val="24"/>
                <w:szCs w:val="24"/>
              </w:rPr>
              <w:t>Успеваемость ,%</w:t>
            </w:r>
          </w:p>
        </w:tc>
        <w:tc>
          <w:tcPr>
            <w:tcW w:w="1948" w:type="dxa"/>
            <w:tcBorders>
              <w:top w:val="single" w:color="auto" w:sz="4" w:space="0"/>
              <w:left w:val="single" w:color="auto" w:sz="4" w:space="0"/>
              <w:bottom w:val="single" w:color="auto" w:sz="4" w:space="0"/>
              <w:right w:val="single" w:color="auto" w:sz="4" w:space="0"/>
            </w:tcBorders>
          </w:tcPr>
          <w:p>
            <w:pPr>
              <w:spacing w:line="240" w:lineRule="auto"/>
              <w:jc w:val="center"/>
              <w:rPr>
                <w:rFonts w:ascii="Times New Roman" w:hAnsi="Times New Roman" w:cs="Times New Roman"/>
                <w:color w:val="auto"/>
                <w:sz w:val="24"/>
                <w:szCs w:val="24"/>
              </w:rPr>
            </w:pPr>
            <w:r>
              <w:rPr>
                <w:rFonts w:ascii="Times New Roman" w:hAnsi="Times New Roman" w:cs="Times New Roman"/>
                <w:color w:val="auto"/>
                <w:sz w:val="24"/>
                <w:szCs w:val="24"/>
              </w:rPr>
              <w:t>98 (-2%)</w:t>
            </w:r>
          </w:p>
        </w:tc>
        <w:tc>
          <w:tcPr>
            <w:tcW w:w="1944" w:type="dxa"/>
            <w:tcBorders>
              <w:top w:val="single" w:color="auto" w:sz="4" w:space="0"/>
              <w:left w:val="single" w:color="auto" w:sz="4" w:space="0"/>
              <w:bottom w:val="single" w:color="auto" w:sz="4" w:space="0"/>
              <w:right w:val="single" w:color="auto" w:sz="4" w:space="0"/>
            </w:tcBorders>
          </w:tcPr>
          <w:p>
            <w:pPr>
              <w:spacing w:line="240" w:lineRule="auto"/>
              <w:jc w:val="center"/>
              <w:rPr>
                <w:rFonts w:ascii="Times New Roman" w:hAnsi="Times New Roman" w:cs="Times New Roman"/>
                <w:color w:val="auto"/>
                <w:sz w:val="24"/>
                <w:szCs w:val="24"/>
                <w:lang w:val="ru-RU"/>
              </w:rPr>
            </w:pPr>
            <w:r>
              <w:rPr>
                <w:rFonts w:ascii="Times New Roman" w:hAnsi="Times New Roman" w:cs="Times New Roman"/>
                <w:color w:val="auto"/>
                <w:sz w:val="24"/>
                <w:szCs w:val="24"/>
                <w:lang w:val="ru-RU"/>
              </w:rPr>
              <w:t>100%</w:t>
            </w:r>
          </w:p>
        </w:tc>
        <w:tc>
          <w:tcPr>
            <w:tcW w:w="1944" w:type="dxa"/>
            <w:tcBorders>
              <w:top w:val="single" w:color="auto" w:sz="4" w:space="0"/>
              <w:left w:val="single" w:color="auto" w:sz="4" w:space="0"/>
              <w:bottom w:val="single" w:color="auto" w:sz="4" w:space="0"/>
              <w:right w:val="single" w:color="auto" w:sz="4" w:space="0"/>
            </w:tcBorders>
          </w:tcPr>
          <w:p>
            <w:pPr>
              <w:spacing w:line="240" w:lineRule="auto"/>
              <w:jc w:val="center"/>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98(-2)</w:t>
            </w:r>
          </w:p>
        </w:tc>
      </w:tr>
    </w:tbl>
    <w:p>
      <w:pPr>
        <w:spacing w:line="240" w:lineRule="auto"/>
        <w:ind w:left="-567" w:firstLine="141"/>
        <w:jc w:val="both"/>
        <w:rPr>
          <w:rFonts w:ascii="Times New Roman" w:hAnsi="Times New Roman" w:cs="Times New Roman"/>
          <w:b/>
          <w:bCs/>
          <w:iCs/>
          <w:color w:val="auto"/>
          <w:sz w:val="24"/>
          <w:szCs w:val="24"/>
          <w:lang w:val="ru-RU"/>
        </w:rPr>
      </w:pPr>
      <w:r>
        <w:rPr>
          <w:rFonts w:ascii="Times New Roman" w:hAnsi="Times New Roman" w:cs="Times New Roman"/>
          <w:iCs/>
          <w:color w:val="0070C0"/>
          <w:sz w:val="24"/>
          <w:szCs w:val="24"/>
        </w:rPr>
        <w:t xml:space="preserve"> </w:t>
      </w:r>
    </w:p>
    <w:p>
      <w:pPr>
        <w:spacing w:line="240" w:lineRule="auto"/>
        <w:ind w:left="-7" w:leftChars="0" w:firstLine="7" w:firstLineChars="0"/>
        <w:jc w:val="both"/>
        <w:rPr>
          <w:rFonts w:hint="default" w:ascii="Times New Roman" w:hAnsi="Times New Roman" w:cs="Times New Roman"/>
          <w:iCs/>
          <w:color w:val="auto"/>
          <w:sz w:val="24"/>
          <w:szCs w:val="24"/>
          <w:lang w:val="ru-RU"/>
        </w:rPr>
      </w:pPr>
      <w:r>
        <w:rPr>
          <w:rFonts w:ascii="Times New Roman" w:hAnsi="Times New Roman" w:cs="Times New Roman"/>
          <w:b/>
          <w:bCs/>
          <w:iCs/>
          <w:color w:val="auto"/>
          <w:sz w:val="24"/>
          <w:szCs w:val="24"/>
          <w:lang w:val="ru-RU"/>
        </w:rPr>
        <w:t>Выводы:</w:t>
      </w:r>
      <w:r>
        <w:rPr>
          <w:rFonts w:ascii="Times New Roman" w:hAnsi="Times New Roman" w:cs="Times New Roman"/>
          <w:iCs/>
          <w:color w:val="auto"/>
          <w:sz w:val="24"/>
          <w:szCs w:val="24"/>
        </w:rPr>
        <w:t xml:space="preserve">  Приведенные выше данные показывают, что общее количество обучающихся на «4» и «5» -</w:t>
      </w:r>
      <w:r>
        <w:rPr>
          <w:rFonts w:hint="default" w:ascii="Times New Roman" w:hAnsi="Times New Roman" w:cs="Times New Roman"/>
          <w:iCs/>
          <w:color w:val="auto"/>
          <w:sz w:val="24"/>
          <w:szCs w:val="24"/>
          <w:lang w:val="ru-RU"/>
        </w:rPr>
        <w:t>19</w:t>
      </w:r>
      <w:r>
        <w:rPr>
          <w:rFonts w:ascii="Times New Roman" w:hAnsi="Times New Roman" w:cs="Times New Roman"/>
          <w:iCs/>
          <w:color w:val="auto"/>
          <w:sz w:val="24"/>
          <w:szCs w:val="24"/>
        </w:rPr>
        <w:t xml:space="preserve"> человек, из них отличников </w:t>
      </w:r>
      <w:r>
        <w:rPr>
          <w:rFonts w:ascii="Times New Roman" w:hAnsi="Times New Roman" w:cs="Times New Roman"/>
          <w:iCs/>
          <w:color w:val="auto"/>
          <w:sz w:val="24"/>
          <w:szCs w:val="24"/>
          <w:lang w:val="ru-RU"/>
        </w:rPr>
        <w:t>пять</w:t>
      </w:r>
      <w:r>
        <w:rPr>
          <w:rFonts w:ascii="Times New Roman" w:hAnsi="Times New Roman" w:cs="Times New Roman"/>
          <w:iCs/>
          <w:color w:val="auto"/>
          <w:sz w:val="24"/>
          <w:szCs w:val="24"/>
        </w:rPr>
        <w:t xml:space="preserve"> человек. В сравнении с результатами прошлого года количество отличников у</w:t>
      </w:r>
      <w:r>
        <w:rPr>
          <w:rFonts w:ascii="Times New Roman" w:hAnsi="Times New Roman" w:cs="Times New Roman"/>
          <w:iCs/>
          <w:color w:val="auto"/>
          <w:sz w:val="24"/>
          <w:szCs w:val="24"/>
          <w:lang w:val="ru-RU"/>
        </w:rPr>
        <w:t>меньшилось</w:t>
      </w:r>
      <w:r>
        <w:rPr>
          <w:rFonts w:ascii="Times New Roman" w:hAnsi="Times New Roman" w:cs="Times New Roman"/>
          <w:iCs/>
          <w:color w:val="auto"/>
          <w:sz w:val="24"/>
          <w:szCs w:val="24"/>
        </w:rPr>
        <w:t>, но число,</w:t>
      </w:r>
      <w:r>
        <w:rPr>
          <w:rFonts w:ascii="Times New Roman" w:hAnsi="Times New Roman" w:cs="Times New Roman"/>
          <w:iCs/>
          <w:color w:val="auto"/>
          <w:sz w:val="24"/>
          <w:szCs w:val="24"/>
          <w:lang w:val="ru-RU"/>
        </w:rPr>
        <w:t>как</w:t>
      </w:r>
      <w:r>
        <w:rPr>
          <w:rFonts w:hint="default" w:ascii="Times New Roman" w:hAnsi="Times New Roman" w:cs="Times New Roman"/>
          <w:iCs/>
          <w:color w:val="auto"/>
          <w:sz w:val="24"/>
          <w:szCs w:val="24"/>
          <w:lang w:val="ru-RU"/>
        </w:rPr>
        <w:t xml:space="preserve"> </w:t>
      </w:r>
      <w:r>
        <w:rPr>
          <w:rFonts w:ascii="Times New Roman" w:hAnsi="Times New Roman" w:cs="Times New Roman"/>
          <w:iCs/>
          <w:color w:val="auto"/>
          <w:sz w:val="24"/>
          <w:szCs w:val="24"/>
          <w:lang w:val="ru-RU"/>
        </w:rPr>
        <w:t>и</w:t>
      </w:r>
      <w:r>
        <w:rPr>
          <w:rFonts w:hint="default" w:ascii="Times New Roman" w:hAnsi="Times New Roman" w:cs="Times New Roman"/>
          <w:iCs/>
          <w:color w:val="auto"/>
          <w:sz w:val="24"/>
          <w:szCs w:val="24"/>
          <w:lang w:val="ru-RU"/>
        </w:rPr>
        <w:t xml:space="preserve"> </w:t>
      </w:r>
      <w:r>
        <w:rPr>
          <w:rFonts w:ascii="Times New Roman" w:hAnsi="Times New Roman" w:cs="Times New Roman"/>
          <w:iCs/>
          <w:color w:val="auto"/>
          <w:sz w:val="24"/>
          <w:szCs w:val="24"/>
        </w:rPr>
        <w:t xml:space="preserve"> закончивших школу на «4» и «5». </w:t>
      </w:r>
      <w:r>
        <w:rPr>
          <w:rFonts w:ascii="Times New Roman" w:hAnsi="Times New Roman" w:cs="Times New Roman"/>
          <w:iCs/>
          <w:color w:val="auto"/>
          <w:sz w:val="24"/>
          <w:szCs w:val="24"/>
          <w:lang w:val="ru-RU"/>
        </w:rPr>
        <w:t>Отличники</w:t>
      </w:r>
      <w:r>
        <w:rPr>
          <w:rFonts w:hint="default" w:ascii="Times New Roman" w:hAnsi="Times New Roman" w:cs="Times New Roman"/>
          <w:iCs/>
          <w:color w:val="auto"/>
          <w:sz w:val="24"/>
          <w:szCs w:val="24"/>
          <w:lang w:val="ru-RU"/>
        </w:rPr>
        <w:t xml:space="preserve"> </w:t>
      </w:r>
      <w:r>
        <w:rPr>
          <w:rFonts w:ascii="Times New Roman" w:hAnsi="Times New Roman" w:cs="Times New Roman"/>
          <w:iCs/>
          <w:color w:val="auto"/>
          <w:sz w:val="24"/>
          <w:szCs w:val="24"/>
          <w:lang w:val="ru-RU"/>
        </w:rPr>
        <w:t xml:space="preserve"> перешли</w:t>
      </w:r>
      <w:r>
        <w:rPr>
          <w:rFonts w:hint="default" w:ascii="Times New Roman" w:hAnsi="Times New Roman" w:cs="Times New Roman"/>
          <w:iCs/>
          <w:color w:val="auto"/>
          <w:sz w:val="24"/>
          <w:szCs w:val="24"/>
          <w:lang w:val="ru-RU"/>
        </w:rPr>
        <w:t xml:space="preserve"> в хорошисты.</w:t>
      </w:r>
      <w:r>
        <w:rPr>
          <w:rFonts w:ascii="Times New Roman" w:hAnsi="Times New Roman" w:cs="Times New Roman"/>
          <w:iCs/>
          <w:color w:val="auto"/>
          <w:sz w:val="24"/>
          <w:szCs w:val="24"/>
          <w:lang w:val="ru-RU"/>
        </w:rPr>
        <w:t xml:space="preserve"> </w:t>
      </w:r>
      <w:r>
        <w:rPr>
          <w:rFonts w:ascii="Times New Roman" w:hAnsi="Times New Roman" w:cs="Times New Roman"/>
          <w:iCs/>
          <w:color w:val="auto"/>
          <w:sz w:val="24"/>
          <w:szCs w:val="24"/>
          <w:lang w:val="ru-RU"/>
        </w:rPr>
        <w:tab/>
      </w:r>
      <w:r>
        <w:rPr>
          <w:rFonts w:ascii="Times New Roman" w:hAnsi="Times New Roman" w:cs="Times New Roman"/>
          <w:iCs/>
          <w:color w:val="auto"/>
          <w:sz w:val="24"/>
          <w:szCs w:val="24"/>
          <w:lang w:val="ru-RU"/>
        </w:rPr>
        <w:tab/>
      </w:r>
      <w:r>
        <w:rPr>
          <w:rFonts w:ascii="Times New Roman" w:hAnsi="Times New Roman" w:cs="Times New Roman"/>
          <w:iCs/>
          <w:color w:val="auto"/>
          <w:sz w:val="24"/>
          <w:szCs w:val="24"/>
          <w:lang w:val="ru-RU"/>
        </w:rPr>
        <w:tab/>
      </w:r>
      <w:r>
        <w:rPr>
          <w:rFonts w:ascii="Times New Roman" w:hAnsi="Times New Roman" w:cs="Times New Roman"/>
          <w:iCs/>
          <w:color w:val="auto"/>
          <w:sz w:val="24"/>
          <w:szCs w:val="24"/>
          <w:lang w:val="ru-RU"/>
        </w:rPr>
        <w:tab/>
      </w:r>
      <w:r>
        <w:rPr>
          <w:rFonts w:ascii="Times New Roman" w:hAnsi="Times New Roman" w:cs="Times New Roman"/>
          <w:iCs/>
          <w:color w:val="auto"/>
          <w:sz w:val="24"/>
          <w:szCs w:val="24"/>
          <w:lang w:val="ru-RU"/>
        </w:rPr>
        <w:tab/>
      </w:r>
      <w:r>
        <w:rPr>
          <w:rFonts w:ascii="Times New Roman" w:hAnsi="Times New Roman" w:cs="Times New Roman"/>
          <w:iCs/>
          <w:color w:val="auto"/>
          <w:sz w:val="24"/>
          <w:szCs w:val="24"/>
          <w:lang w:val="ru-RU"/>
        </w:rPr>
        <w:tab/>
      </w:r>
      <w:r>
        <w:rPr>
          <w:rFonts w:ascii="Times New Roman" w:hAnsi="Times New Roman" w:cs="Times New Roman"/>
          <w:iCs/>
          <w:color w:val="auto"/>
          <w:sz w:val="24"/>
          <w:szCs w:val="24"/>
          <w:lang w:val="ru-RU"/>
        </w:rPr>
        <w:tab/>
      </w:r>
      <w:r>
        <w:rPr>
          <w:rFonts w:hint="default" w:ascii="Times New Roman" w:hAnsi="Times New Roman" w:cs="Times New Roman"/>
          <w:iCs/>
          <w:color w:val="auto"/>
          <w:sz w:val="24"/>
          <w:szCs w:val="24"/>
          <w:lang w:val="ru-RU"/>
        </w:rPr>
        <w:t xml:space="preserve">         </w:t>
      </w:r>
      <w:r>
        <w:rPr>
          <w:rFonts w:hint="default" w:ascii="Times New Roman" w:hAnsi="Times New Roman" w:cs="Times New Roman"/>
          <w:iCs/>
          <w:color w:val="auto"/>
          <w:sz w:val="24"/>
          <w:szCs w:val="24"/>
          <w:lang w:val="ru-RU"/>
        </w:rPr>
        <w:tab/>
      </w:r>
      <w:r>
        <w:rPr>
          <w:rFonts w:hint="default" w:ascii="Times New Roman" w:hAnsi="Times New Roman" w:cs="Times New Roman"/>
          <w:iCs/>
          <w:color w:val="auto"/>
          <w:sz w:val="24"/>
          <w:szCs w:val="24"/>
          <w:lang w:val="ru-RU"/>
        </w:rPr>
        <w:tab/>
      </w:r>
    </w:p>
    <w:p>
      <w:pPr>
        <w:spacing w:line="240" w:lineRule="auto"/>
        <w:ind w:left="-7" w:leftChars="0" w:firstLine="7" w:firstLineChars="0"/>
        <w:jc w:val="both"/>
        <w:rPr>
          <w:rFonts w:ascii="Times New Roman" w:hAnsi="Times New Roman" w:cs="Times New Roman"/>
          <w:iCs/>
          <w:color w:val="auto"/>
          <w:sz w:val="24"/>
          <w:szCs w:val="24"/>
        </w:rPr>
      </w:pPr>
      <w:r>
        <w:rPr>
          <w:rFonts w:ascii="Times New Roman" w:hAnsi="Times New Roman" w:cs="Times New Roman"/>
          <w:iCs/>
          <w:color w:val="auto"/>
          <w:sz w:val="24"/>
          <w:szCs w:val="24"/>
        </w:rPr>
        <w:t>Анализ работы школы за учебный год показывает, что резервы еще имеются,</w:t>
      </w:r>
      <w:r>
        <w:rPr>
          <w:rFonts w:ascii="Times New Roman" w:hAnsi="Times New Roman" w:cs="Times New Roman"/>
          <w:iCs/>
          <w:color w:val="auto"/>
          <w:sz w:val="24"/>
          <w:szCs w:val="24"/>
          <w:lang w:val="ru-RU"/>
        </w:rPr>
        <w:t>есть</w:t>
      </w:r>
      <w:r>
        <w:rPr>
          <w:rFonts w:hint="default" w:ascii="Times New Roman" w:hAnsi="Times New Roman" w:cs="Times New Roman"/>
          <w:iCs/>
          <w:color w:val="auto"/>
          <w:sz w:val="24"/>
          <w:szCs w:val="24"/>
          <w:lang w:val="ru-RU"/>
        </w:rPr>
        <w:t xml:space="preserve"> учащиеся имеющие по две-три четверки, и </w:t>
      </w:r>
      <w:r>
        <w:rPr>
          <w:rFonts w:ascii="Times New Roman" w:hAnsi="Times New Roman" w:cs="Times New Roman"/>
          <w:iCs/>
          <w:color w:val="auto"/>
          <w:sz w:val="24"/>
          <w:szCs w:val="24"/>
        </w:rPr>
        <w:t xml:space="preserve">по одной «3» - </w:t>
      </w:r>
      <w:r>
        <w:rPr>
          <w:rFonts w:ascii="Times New Roman" w:hAnsi="Times New Roman" w:cs="Times New Roman"/>
          <w:iCs/>
          <w:color w:val="auto"/>
          <w:sz w:val="24"/>
          <w:szCs w:val="24"/>
          <w:lang w:val="ru-RU"/>
        </w:rPr>
        <w:t>две</w:t>
      </w:r>
      <w:r>
        <w:rPr>
          <w:rFonts w:hint="default" w:ascii="Times New Roman" w:hAnsi="Times New Roman" w:cs="Times New Roman"/>
          <w:iCs/>
          <w:color w:val="auto"/>
          <w:sz w:val="24"/>
          <w:szCs w:val="24"/>
          <w:lang w:val="ru-RU"/>
        </w:rPr>
        <w:t xml:space="preserve"> </w:t>
      </w:r>
      <w:r>
        <w:rPr>
          <w:rFonts w:ascii="Times New Roman" w:hAnsi="Times New Roman" w:cs="Times New Roman"/>
          <w:iCs/>
          <w:color w:val="auto"/>
          <w:sz w:val="24"/>
          <w:szCs w:val="24"/>
        </w:rPr>
        <w:t>учени</w:t>
      </w:r>
      <w:r>
        <w:rPr>
          <w:rFonts w:ascii="Times New Roman" w:hAnsi="Times New Roman" w:cs="Times New Roman"/>
          <w:iCs/>
          <w:color w:val="auto"/>
          <w:sz w:val="24"/>
          <w:szCs w:val="24"/>
          <w:lang w:val="ru-RU"/>
        </w:rPr>
        <w:t>цы</w:t>
      </w:r>
      <w:r>
        <w:rPr>
          <w:rFonts w:hint="default" w:ascii="Times New Roman" w:hAnsi="Times New Roman" w:cs="Times New Roman"/>
          <w:iCs/>
          <w:color w:val="auto"/>
          <w:sz w:val="24"/>
          <w:szCs w:val="24"/>
          <w:lang w:val="ru-RU"/>
        </w:rPr>
        <w:t xml:space="preserve"> (8кл)</w:t>
      </w:r>
      <w:r>
        <w:rPr>
          <w:rFonts w:ascii="Times New Roman" w:hAnsi="Times New Roman" w:cs="Times New Roman"/>
          <w:iCs/>
          <w:color w:val="auto"/>
          <w:sz w:val="24"/>
          <w:szCs w:val="24"/>
        </w:rPr>
        <w:t xml:space="preserve"> основной школы. Классным руководителям необходимо поддерживать связь с учителями пр</w:t>
      </w:r>
      <w:r>
        <w:rPr>
          <w:rFonts w:ascii="Times New Roman" w:hAnsi="Times New Roman" w:cs="Times New Roman"/>
          <w:i/>
          <w:iCs w:val="0"/>
          <w:color w:val="auto"/>
          <w:sz w:val="24"/>
          <w:szCs w:val="24"/>
        </w:rPr>
        <w:t>е</w:t>
      </w:r>
      <w:r>
        <w:rPr>
          <w:rFonts w:ascii="Times New Roman" w:hAnsi="Times New Roman" w:cs="Times New Roman"/>
          <w:iCs/>
          <w:color w:val="auto"/>
          <w:sz w:val="24"/>
          <w:szCs w:val="24"/>
        </w:rPr>
        <w:t>дметниками, а также с родителями данных учени</w:t>
      </w:r>
      <w:r>
        <w:rPr>
          <w:rFonts w:hint="default" w:ascii="Times New Roman" w:hAnsi="Times New Roman" w:cs="Times New Roman"/>
          <w:iCs/>
          <w:color w:val="auto"/>
          <w:sz w:val="24"/>
          <w:szCs w:val="24"/>
          <w:lang w:val="ru-RU"/>
        </w:rPr>
        <w:t xml:space="preserve"> </w:t>
      </w:r>
      <w:r>
        <w:rPr>
          <w:rFonts w:ascii="Times New Roman" w:hAnsi="Times New Roman" w:cs="Times New Roman"/>
          <w:iCs/>
          <w:color w:val="auto"/>
          <w:sz w:val="24"/>
          <w:szCs w:val="24"/>
        </w:rPr>
        <w:t>ков.</w:t>
      </w:r>
      <w:r>
        <w:rPr>
          <w:rFonts w:ascii="Times New Roman" w:hAnsi="Times New Roman" w:cs="Times New Roman"/>
          <w:iCs/>
          <w:color w:val="0070C0"/>
          <w:sz w:val="24"/>
          <w:szCs w:val="24"/>
        </w:rPr>
        <w:t xml:space="preserve"> </w:t>
      </w:r>
      <w:r>
        <w:rPr>
          <w:rFonts w:ascii="Times New Roman" w:hAnsi="Times New Roman" w:cs="Times New Roman"/>
          <w:iCs/>
          <w:color w:val="auto"/>
          <w:sz w:val="24"/>
          <w:szCs w:val="24"/>
        </w:rPr>
        <w:t>Низкое качество в</w:t>
      </w:r>
      <w:r>
        <w:rPr>
          <w:rFonts w:hint="default" w:ascii="Times New Roman" w:hAnsi="Times New Roman" w:cs="Times New Roman"/>
          <w:iCs/>
          <w:color w:val="auto"/>
          <w:sz w:val="24"/>
          <w:szCs w:val="24"/>
          <w:lang w:val="ru-RU"/>
        </w:rPr>
        <w:t xml:space="preserve"> 5,</w:t>
      </w:r>
      <w:r>
        <w:rPr>
          <w:rFonts w:ascii="Times New Roman" w:hAnsi="Times New Roman" w:cs="Times New Roman"/>
          <w:iCs/>
          <w:color w:val="auto"/>
          <w:sz w:val="24"/>
          <w:szCs w:val="24"/>
        </w:rPr>
        <w:t xml:space="preserve"> </w:t>
      </w:r>
      <w:r>
        <w:rPr>
          <w:rFonts w:ascii="Times New Roman" w:hAnsi="Times New Roman" w:cs="Times New Roman"/>
          <w:iCs/>
          <w:color w:val="auto"/>
          <w:sz w:val="24"/>
          <w:szCs w:val="24"/>
          <w:lang w:val="ru-RU"/>
        </w:rPr>
        <w:t>9</w:t>
      </w:r>
      <w:r>
        <w:rPr>
          <w:rFonts w:ascii="Times New Roman" w:hAnsi="Times New Roman" w:cs="Times New Roman"/>
          <w:iCs/>
          <w:color w:val="auto"/>
          <w:sz w:val="24"/>
          <w:szCs w:val="24"/>
        </w:rPr>
        <w:t xml:space="preserve"> классах, в </w:t>
      </w:r>
      <w:r>
        <w:rPr>
          <w:rFonts w:hint="default" w:ascii="Times New Roman" w:hAnsi="Times New Roman" w:cs="Times New Roman"/>
          <w:iCs/>
          <w:color w:val="auto"/>
          <w:sz w:val="24"/>
          <w:szCs w:val="24"/>
          <w:lang w:val="ru-RU"/>
        </w:rPr>
        <w:t>9</w:t>
      </w:r>
      <w:r>
        <w:rPr>
          <w:rFonts w:ascii="Times New Roman" w:hAnsi="Times New Roman" w:cs="Times New Roman"/>
          <w:iCs/>
          <w:color w:val="auto"/>
          <w:sz w:val="24"/>
          <w:szCs w:val="24"/>
          <w:lang w:val="ru-RU"/>
        </w:rPr>
        <w:t xml:space="preserve"> </w:t>
      </w:r>
      <w:r>
        <w:rPr>
          <w:rFonts w:ascii="Times New Roman" w:hAnsi="Times New Roman" w:cs="Times New Roman"/>
          <w:iCs/>
          <w:color w:val="auto"/>
          <w:sz w:val="24"/>
          <w:szCs w:val="24"/>
        </w:rPr>
        <w:t>классе совсем нет качества (обучается 1 ученик и имеет оценку «3» по иностранному языку</w:t>
      </w:r>
      <w:r>
        <w:rPr>
          <w:rFonts w:ascii="Times New Roman" w:hAnsi="Times New Roman" w:cs="Times New Roman"/>
          <w:iCs/>
          <w:color w:val="auto"/>
          <w:sz w:val="24"/>
          <w:szCs w:val="24"/>
          <w:lang w:val="ru-RU"/>
        </w:rPr>
        <w:t>,алгебре,геометрии и химии.</w:t>
      </w:r>
      <w:r>
        <w:rPr>
          <w:rFonts w:ascii="Times New Roman" w:hAnsi="Times New Roman" w:cs="Times New Roman"/>
          <w:iCs/>
          <w:color w:val="auto"/>
          <w:sz w:val="24"/>
          <w:szCs w:val="24"/>
        </w:rPr>
        <w:t xml:space="preserve">). Качество знаний учащихся по школе  </w:t>
      </w:r>
      <w:r>
        <w:rPr>
          <w:rFonts w:ascii="Times New Roman" w:hAnsi="Times New Roman" w:cs="Times New Roman"/>
          <w:iCs/>
          <w:color w:val="auto"/>
          <w:sz w:val="24"/>
          <w:szCs w:val="24"/>
          <w:lang w:val="ru-RU"/>
        </w:rPr>
        <w:t>понизилось</w:t>
      </w:r>
      <w:r>
        <w:rPr>
          <w:rFonts w:hint="default" w:ascii="Times New Roman" w:hAnsi="Times New Roman" w:cs="Times New Roman"/>
          <w:iCs/>
          <w:color w:val="auto"/>
          <w:sz w:val="24"/>
          <w:szCs w:val="24"/>
          <w:lang w:val="ru-RU"/>
        </w:rPr>
        <w:t xml:space="preserve"> на 6</w:t>
      </w:r>
      <w:r>
        <w:rPr>
          <w:rFonts w:ascii="Times New Roman" w:hAnsi="Times New Roman" w:cs="Times New Roman"/>
          <w:iCs/>
          <w:color w:val="auto"/>
          <w:sz w:val="24"/>
          <w:szCs w:val="24"/>
          <w:lang w:val="ru-RU"/>
        </w:rPr>
        <w:t xml:space="preserve"> %</w:t>
      </w:r>
      <w:r>
        <w:rPr>
          <w:rFonts w:ascii="Times New Roman" w:hAnsi="Times New Roman" w:cs="Times New Roman"/>
          <w:iCs/>
          <w:color w:val="auto"/>
          <w:sz w:val="24"/>
          <w:szCs w:val="24"/>
        </w:rPr>
        <w:t xml:space="preserve">,  успеваемость </w:t>
      </w:r>
      <w:r>
        <w:rPr>
          <w:rFonts w:hint="default" w:ascii="Times New Roman" w:hAnsi="Times New Roman" w:cs="Times New Roman"/>
          <w:iCs/>
          <w:color w:val="auto"/>
          <w:sz w:val="24"/>
          <w:szCs w:val="24"/>
          <w:lang w:val="ru-RU"/>
        </w:rPr>
        <w:t>98</w:t>
      </w:r>
      <w:r>
        <w:rPr>
          <w:rFonts w:ascii="Times New Roman" w:hAnsi="Times New Roman" w:cs="Times New Roman"/>
          <w:iCs/>
          <w:color w:val="auto"/>
          <w:sz w:val="24"/>
          <w:szCs w:val="24"/>
        </w:rPr>
        <w:t xml:space="preserve"> %. </w:t>
      </w:r>
      <w:r>
        <w:rPr>
          <w:rFonts w:ascii="Times New Roman" w:hAnsi="Times New Roman" w:eastAsia="Times New Roman" w:cs="Times New Roman"/>
          <w:color w:val="auto"/>
          <w:sz w:val="24"/>
          <w:szCs w:val="24"/>
          <w:lang w:eastAsia="ru-RU"/>
        </w:rPr>
        <w:t>Педагогическому коллективу школы продолжить</w:t>
      </w:r>
      <w:r>
        <w:rPr>
          <w:rFonts w:ascii="Times New Roman" w:hAnsi="Times New Roman" w:eastAsia="Times New Roman" w:cs="Times New Roman"/>
          <w:color w:val="auto"/>
          <w:sz w:val="24"/>
          <w:szCs w:val="24"/>
          <w:lang w:val="en-US" w:eastAsia="ru-RU"/>
        </w:rPr>
        <w:t xml:space="preserve"> </w:t>
      </w:r>
      <w:r>
        <w:rPr>
          <w:rFonts w:ascii="Times New Roman" w:hAnsi="Times New Roman" w:eastAsia="Times New Roman" w:cs="Times New Roman"/>
          <w:color w:val="auto"/>
          <w:sz w:val="24"/>
          <w:szCs w:val="24"/>
          <w:lang w:eastAsia="ru-RU"/>
        </w:rPr>
        <w:t xml:space="preserve"> работу</w:t>
      </w:r>
      <w:r>
        <w:rPr>
          <w:rFonts w:ascii="Times New Roman" w:hAnsi="Times New Roman" w:eastAsia="Times New Roman" w:cs="Times New Roman"/>
          <w:color w:val="auto"/>
          <w:sz w:val="24"/>
          <w:szCs w:val="24"/>
          <w:lang w:val="en-US" w:eastAsia="ru-RU"/>
        </w:rPr>
        <w:t xml:space="preserve"> по повышению качества </w:t>
      </w:r>
      <w:r>
        <w:rPr>
          <w:rFonts w:ascii="Times New Roman" w:hAnsi="Times New Roman" w:eastAsia="Times New Roman" w:cs="Times New Roman"/>
          <w:color w:val="auto"/>
          <w:sz w:val="24"/>
          <w:szCs w:val="24"/>
          <w:lang w:eastAsia="ru-RU"/>
        </w:rPr>
        <w:t xml:space="preserve"> обучения в 5-9 классах.</w:t>
      </w:r>
    </w:p>
    <w:p>
      <w:pPr>
        <w:spacing w:line="240" w:lineRule="auto"/>
        <w:ind w:left="-567" w:firstLine="141"/>
        <w:jc w:val="both"/>
        <w:rPr>
          <w:rFonts w:ascii="Times New Roman" w:hAnsi="Times New Roman" w:cs="Times New Roman"/>
          <w:b/>
          <w:bCs/>
          <w:color w:val="auto"/>
          <w:sz w:val="24"/>
          <w:szCs w:val="24"/>
        </w:rPr>
      </w:pPr>
      <w:r>
        <w:rPr>
          <w:rFonts w:ascii="Times New Roman" w:hAnsi="Times New Roman" w:cs="Times New Roman"/>
          <w:b/>
          <w:bCs/>
          <w:color w:val="auto"/>
          <w:sz w:val="24"/>
          <w:szCs w:val="24"/>
        </w:rPr>
        <w:t>Рекомендации:</w:t>
      </w:r>
    </w:p>
    <w:p>
      <w:pPr>
        <w:pStyle w:val="13"/>
        <w:numPr>
          <w:ilvl w:val="0"/>
          <w:numId w:val="25"/>
        </w:numPr>
        <w:spacing w:after="42" w:line="240" w:lineRule="auto"/>
        <w:jc w:val="both"/>
        <w:rPr>
          <w:rFonts w:ascii="Times New Roman" w:hAnsi="Times New Roman" w:eastAsia="Times New Roman" w:cs="Times New Roman"/>
          <w:color w:val="auto"/>
          <w:sz w:val="24"/>
          <w:lang w:eastAsia="ru-RU"/>
        </w:rPr>
      </w:pPr>
      <w:r>
        <w:rPr>
          <w:rFonts w:ascii="Times New Roman" w:hAnsi="Times New Roman" w:eastAsia="Times New Roman" w:cs="Times New Roman"/>
          <w:color w:val="auto"/>
          <w:sz w:val="24"/>
          <w:lang w:eastAsia="ru-RU"/>
        </w:rPr>
        <w:t>Педагогическому коллективу школы в 20</w:t>
      </w:r>
      <w:r>
        <w:rPr>
          <w:rFonts w:ascii="Times New Roman" w:hAnsi="Times New Roman" w:eastAsia="Times New Roman" w:cs="Times New Roman"/>
          <w:color w:val="auto"/>
          <w:sz w:val="24"/>
          <w:lang w:val="en-US" w:eastAsia="ru-RU"/>
        </w:rPr>
        <w:t>20</w:t>
      </w:r>
      <w:r>
        <w:rPr>
          <w:rFonts w:ascii="Times New Roman" w:hAnsi="Times New Roman" w:eastAsia="Times New Roman" w:cs="Times New Roman"/>
          <w:color w:val="auto"/>
          <w:sz w:val="24"/>
          <w:lang w:eastAsia="ru-RU"/>
        </w:rPr>
        <w:t>-20</w:t>
      </w:r>
      <w:r>
        <w:rPr>
          <w:rFonts w:ascii="Times New Roman" w:hAnsi="Times New Roman" w:eastAsia="Times New Roman" w:cs="Times New Roman"/>
          <w:color w:val="auto"/>
          <w:sz w:val="24"/>
          <w:lang w:val="en-US" w:eastAsia="ru-RU"/>
        </w:rPr>
        <w:t>21</w:t>
      </w:r>
      <w:r>
        <w:rPr>
          <w:rFonts w:ascii="Times New Roman" w:hAnsi="Times New Roman" w:eastAsia="Times New Roman" w:cs="Times New Roman"/>
          <w:color w:val="auto"/>
          <w:sz w:val="24"/>
          <w:lang w:eastAsia="ru-RU"/>
        </w:rPr>
        <w:t xml:space="preserve"> учебном году системно и целенаправленно работать над созданием условий для успешного усвоения всеми учениками образовательной программы и повышению качества обученности.</w:t>
      </w:r>
    </w:p>
    <w:p>
      <w:pPr>
        <w:pStyle w:val="13"/>
        <w:numPr>
          <w:ilvl w:val="0"/>
          <w:numId w:val="25"/>
        </w:numPr>
        <w:spacing w:line="24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Учителям предметникам организовать проведение дополнительных занятий с обучающимися, имеющими одну «3» и «4», обеспечив их переход в группу успешных обучающихся.</w:t>
      </w:r>
    </w:p>
    <w:p>
      <w:pPr>
        <w:pStyle w:val="13"/>
        <w:numPr>
          <w:ilvl w:val="0"/>
          <w:numId w:val="25"/>
        </w:numPr>
        <w:spacing w:line="24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Учителям предметникам для предотвращения неуспеваемости – скорректировать индивидуальные образовательные маршруты обучающихся с низкими результатами.</w:t>
      </w:r>
    </w:p>
    <w:p>
      <w:pPr>
        <w:pStyle w:val="13"/>
        <w:numPr>
          <w:ilvl w:val="0"/>
          <w:numId w:val="25"/>
        </w:numPr>
        <w:spacing w:line="24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Взять на контроль ВШК классы с низким качеством знаний.</w:t>
      </w:r>
    </w:p>
    <w:p>
      <w:pPr>
        <w:pStyle w:val="13"/>
        <w:numPr>
          <w:ilvl w:val="0"/>
          <w:numId w:val="25"/>
        </w:numPr>
        <w:spacing w:line="240" w:lineRule="auto"/>
        <w:jc w:val="both"/>
        <w:rPr>
          <w:rFonts w:ascii="Times New Roman" w:hAnsi="Times New Roman" w:cs="Times New Roman"/>
          <w:b/>
          <w:sz w:val="28"/>
          <w:szCs w:val="28"/>
          <w:lang w:val="ru-RU"/>
        </w:rPr>
      </w:pPr>
      <w:r>
        <w:rPr>
          <w:rFonts w:ascii="Times New Roman" w:hAnsi="Times New Roman" w:cs="Times New Roman"/>
          <w:color w:val="auto"/>
          <w:sz w:val="24"/>
          <w:szCs w:val="24"/>
        </w:rPr>
        <w:t xml:space="preserve">Администрации школы: </w:t>
      </w:r>
      <w:r>
        <w:rPr>
          <w:rFonts w:ascii="Times New Roman" w:hAnsi="Times New Roman" w:eastAsia="Times New Roman" w:cs="Times New Roman"/>
          <w:color w:val="auto"/>
          <w:sz w:val="24"/>
          <w:lang w:eastAsia="ru-RU"/>
        </w:rPr>
        <w:t>продолжить совершенствование внутренней системы оценки  качества образования;  осуществлять контроль  за состоянием преподавания предметов;  включить в план внутришкольного контроля на 20</w:t>
      </w:r>
      <w:r>
        <w:rPr>
          <w:rFonts w:ascii="Times New Roman" w:hAnsi="Times New Roman" w:eastAsia="Times New Roman" w:cs="Times New Roman"/>
          <w:color w:val="auto"/>
          <w:sz w:val="24"/>
          <w:lang w:val="en-US" w:eastAsia="ru-RU"/>
        </w:rPr>
        <w:t>20</w:t>
      </w:r>
      <w:r>
        <w:rPr>
          <w:rFonts w:ascii="Times New Roman" w:hAnsi="Times New Roman" w:eastAsia="Times New Roman" w:cs="Times New Roman"/>
          <w:color w:val="auto"/>
          <w:sz w:val="24"/>
          <w:lang w:eastAsia="ru-RU"/>
        </w:rPr>
        <w:t>-20</w:t>
      </w:r>
      <w:r>
        <w:rPr>
          <w:rFonts w:ascii="Times New Roman" w:hAnsi="Times New Roman" w:eastAsia="Times New Roman" w:cs="Times New Roman"/>
          <w:color w:val="auto"/>
          <w:sz w:val="24"/>
          <w:lang w:val="en-US" w:eastAsia="ru-RU"/>
        </w:rPr>
        <w:t>21</w:t>
      </w:r>
      <w:r>
        <w:rPr>
          <w:rFonts w:ascii="Times New Roman" w:hAnsi="Times New Roman" w:eastAsia="Times New Roman" w:cs="Times New Roman"/>
          <w:color w:val="auto"/>
          <w:sz w:val="24"/>
          <w:lang w:eastAsia="ru-RU"/>
        </w:rPr>
        <w:t xml:space="preserve"> учебный год изучение состояния преподавания математики,  истории, обществознания, биологии</w:t>
      </w:r>
      <w:r>
        <w:rPr>
          <w:rFonts w:ascii="Times New Roman" w:hAnsi="Times New Roman" w:eastAsia="Times New Roman" w:cs="Times New Roman"/>
          <w:color w:val="auto"/>
          <w:sz w:val="24"/>
          <w:lang w:val="en-US" w:eastAsia="ru-RU"/>
        </w:rPr>
        <w:t>.</w:t>
      </w:r>
    </w:p>
    <w:p>
      <w:pPr>
        <w:jc w:val="both"/>
        <w:rPr>
          <w:rFonts w:ascii="Times New Roman" w:hAnsi="Times New Roman" w:cs="Times New Roman"/>
          <w:sz w:val="28"/>
          <w:szCs w:val="28"/>
        </w:rPr>
      </w:pPr>
      <w:r>
        <w:rPr>
          <w:rFonts w:ascii="Times New Roman" w:hAnsi="Times New Roman" w:cs="Times New Roman"/>
          <w:b/>
          <w:sz w:val="28"/>
          <w:szCs w:val="28"/>
        </w:rPr>
        <w:t>Проверка   электронного журнала (</w:t>
      </w:r>
      <w:r>
        <w:rPr>
          <w:rFonts w:ascii="Times New Roman" w:hAnsi="Times New Roman" w:cs="Times New Roman"/>
          <w:sz w:val="28"/>
          <w:szCs w:val="28"/>
        </w:rPr>
        <w:t>выполнение программы, заполнение)</w:t>
      </w:r>
    </w:p>
    <w:p>
      <w:pPr>
        <w:spacing w:after="0"/>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В течение всего учебного года проверялись классные журналы. При проверке </w:t>
      </w:r>
      <w:r>
        <w:rPr>
          <w:rFonts w:ascii="Times New Roman" w:hAnsi="Times New Roman" w:eastAsia="Calibri" w:cs="Times New Roman"/>
          <w:b/>
          <w:sz w:val="24"/>
          <w:szCs w:val="24"/>
        </w:rPr>
        <w:t>классных журналов</w:t>
      </w:r>
      <w:r>
        <w:rPr>
          <w:rFonts w:ascii="Times New Roman" w:hAnsi="Times New Roman" w:eastAsia="Calibri" w:cs="Times New Roman"/>
          <w:sz w:val="24"/>
          <w:szCs w:val="24"/>
        </w:rPr>
        <w:t xml:space="preserve"> отслеживались:</w:t>
      </w:r>
    </w:p>
    <w:p>
      <w:pPr>
        <w:numPr>
          <w:ilvl w:val="0"/>
          <w:numId w:val="26"/>
        </w:num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Правильность, своевременность заполнения;</w:t>
      </w:r>
    </w:p>
    <w:p>
      <w:pPr>
        <w:numPr>
          <w:ilvl w:val="0"/>
          <w:numId w:val="26"/>
        </w:num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Выполнение программы, практической её части;</w:t>
      </w:r>
    </w:p>
    <w:p>
      <w:pPr>
        <w:numPr>
          <w:ilvl w:val="0"/>
          <w:numId w:val="26"/>
        </w:num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Объективность выставления четвертных, годовых оценок;</w:t>
      </w:r>
    </w:p>
    <w:p>
      <w:pPr>
        <w:numPr>
          <w:ilvl w:val="0"/>
          <w:numId w:val="26"/>
        </w:num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Накапливаемость оценок;</w:t>
      </w:r>
    </w:p>
    <w:p>
      <w:pPr>
        <w:numPr>
          <w:ilvl w:val="0"/>
          <w:numId w:val="26"/>
        </w:num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Дозировка и характер домашних заданий.</w:t>
      </w:r>
    </w:p>
    <w:p>
      <w:pPr>
        <w:spacing w:after="0"/>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     Заполнение электронных журналов осуществляется в соответствии с Положением о ведении электронного журнала. Электронные журналы заполняются своевременно и в соответствии с календарно-тематическими планами. Классные руководители своевременно отмечают пропуски уроков учащимися на основании медицинских справок. В основном учителя предметники придерживаются регламента заполнения электронных журналов. Еженедельный  мониторинг заполнения электронных журналов  показывает, что чаще всего допускают следующие недочеты и нарушения инструкции по ведению классных журналов:</w:t>
      </w:r>
    </w:p>
    <w:p>
      <w:pPr>
        <w:spacing w:after="0"/>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-несвоевременно записывается домашнее задание; </w:t>
      </w:r>
    </w:p>
    <w:p>
      <w:pPr>
        <w:spacing w:after="0"/>
        <w:jc w:val="both"/>
        <w:rPr>
          <w:rFonts w:ascii="Times New Roman" w:hAnsi="Times New Roman" w:eastAsia="Calibri" w:cs="Times New Roman"/>
          <w:sz w:val="24"/>
          <w:szCs w:val="24"/>
        </w:rPr>
      </w:pPr>
      <w:r>
        <w:rPr>
          <w:rFonts w:ascii="Times New Roman" w:hAnsi="Times New Roman" w:eastAsia="Calibri" w:cs="Times New Roman"/>
          <w:sz w:val="24"/>
          <w:szCs w:val="24"/>
        </w:rPr>
        <w:t>-несвоевременно записывались темы проведенных уроков</w:t>
      </w:r>
      <w:r>
        <w:rPr>
          <w:rFonts w:ascii="Times New Roman" w:hAnsi="Times New Roman" w:eastAsia="Calibri" w:cs="Times New Roman"/>
          <w:sz w:val="24"/>
          <w:szCs w:val="24"/>
          <w:lang w:val="ru-RU"/>
        </w:rPr>
        <w:t>.</w:t>
      </w:r>
      <w:r>
        <w:rPr>
          <w:rFonts w:hint="default" w:ascii="Times New Roman" w:hAnsi="Times New Roman" w:eastAsia="Calibri" w:cs="Times New Roman"/>
          <w:sz w:val="24"/>
          <w:szCs w:val="24"/>
          <w:lang w:val="ru-RU"/>
        </w:rPr>
        <w:t xml:space="preserve"> </w:t>
      </w:r>
      <w:r>
        <w:rPr>
          <w:rFonts w:ascii="Times New Roman" w:hAnsi="Times New Roman" w:eastAsia="Calibri" w:cs="Times New Roman"/>
          <w:sz w:val="24"/>
          <w:szCs w:val="24"/>
          <w:lang w:val="ru-RU"/>
        </w:rPr>
        <w:t>Допускают нарушения почти одни и те же учителя: Будяшкин Ю.З.-учитель ИЗО,</w:t>
      </w:r>
      <w:r>
        <w:rPr>
          <w:rFonts w:hint="default" w:ascii="Times New Roman" w:hAnsi="Times New Roman" w:eastAsia="Calibri" w:cs="Times New Roman"/>
          <w:sz w:val="24"/>
          <w:szCs w:val="24"/>
          <w:lang w:val="ru-RU"/>
        </w:rPr>
        <w:t xml:space="preserve"> </w:t>
      </w:r>
      <w:r>
        <w:rPr>
          <w:rFonts w:ascii="Times New Roman" w:hAnsi="Times New Roman" w:eastAsia="Calibri" w:cs="Times New Roman"/>
          <w:sz w:val="24"/>
          <w:szCs w:val="24"/>
          <w:lang w:val="ru-RU"/>
        </w:rPr>
        <w:t>истории и обществознания,</w:t>
      </w:r>
      <w:r>
        <w:rPr>
          <w:rFonts w:hint="default" w:ascii="Times New Roman" w:hAnsi="Times New Roman" w:eastAsia="Calibri" w:cs="Times New Roman"/>
          <w:sz w:val="24"/>
          <w:szCs w:val="24"/>
          <w:lang w:val="ru-RU"/>
        </w:rPr>
        <w:t xml:space="preserve"> </w:t>
      </w:r>
      <w:r>
        <w:rPr>
          <w:rFonts w:ascii="Times New Roman" w:hAnsi="Times New Roman" w:eastAsia="Calibri" w:cs="Times New Roman"/>
          <w:sz w:val="24"/>
          <w:szCs w:val="24"/>
          <w:lang w:val="ru-RU"/>
        </w:rPr>
        <w:t>Абрамова</w:t>
      </w:r>
      <w:r>
        <w:rPr>
          <w:rFonts w:hint="default" w:ascii="Times New Roman" w:hAnsi="Times New Roman" w:eastAsia="Calibri" w:cs="Times New Roman"/>
          <w:sz w:val="24"/>
          <w:szCs w:val="24"/>
          <w:lang w:val="ru-RU"/>
        </w:rPr>
        <w:t xml:space="preserve"> В.А</w:t>
      </w:r>
      <w:r>
        <w:rPr>
          <w:rFonts w:ascii="Times New Roman" w:hAnsi="Times New Roman" w:eastAsia="Calibri" w:cs="Times New Roman"/>
          <w:sz w:val="24"/>
          <w:szCs w:val="24"/>
          <w:lang w:val="ru-RU"/>
        </w:rPr>
        <w:t>.-учитель нач</w:t>
      </w:r>
      <w:r>
        <w:rPr>
          <w:rFonts w:hint="default" w:ascii="Times New Roman" w:hAnsi="Times New Roman" w:eastAsia="Calibri" w:cs="Times New Roman"/>
          <w:sz w:val="24"/>
          <w:szCs w:val="24"/>
          <w:lang w:val="ru-RU"/>
        </w:rPr>
        <w:t>.кл</w:t>
      </w:r>
      <w:r>
        <w:rPr>
          <w:rFonts w:ascii="Times New Roman" w:hAnsi="Times New Roman" w:eastAsia="Calibri" w:cs="Times New Roman"/>
          <w:sz w:val="24"/>
          <w:szCs w:val="24"/>
          <w:lang w:val="ru-RU"/>
        </w:rPr>
        <w:t xml:space="preserve"> и Иванова В.И.- учитель нач.классов. </w:t>
      </w:r>
      <w:r>
        <w:rPr>
          <w:rFonts w:ascii="Times New Roman" w:hAnsi="Times New Roman" w:eastAsia="Calibri" w:cs="Times New Roman"/>
          <w:sz w:val="24"/>
          <w:szCs w:val="24"/>
        </w:rPr>
        <w:t>С данных учителей были взяты объяснительные и объявлены замечания.</w:t>
      </w:r>
    </w:p>
    <w:p>
      <w:pPr>
        <w:spacing w:after="0"/>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     Администрацией школы осуществлялся контроль за выставлением четвертных, годовых и итоговых оценок по всем предметам учебного плана во 2-9 классах. Результаты проверки </w:t>
      </w:r>
      <w:r>
        <w:rPr>
          <w:rFonts w:ascii="Times New Roman" w:hAnsi="Times New Roman" w:eastAsia="Calibri" w:cs="Times New Roman"/>
          <w:sz w:val="24"/>
          <w:szCs w:val="24"/>
          <w:lang w:val="ru-RU"/>
        </w:rPr>
        <w:t xml:space="preserve">озвучены учителям и после </w:t>
      </w:r>
      <w:r>
        <w:rPr>
          <w:rFonts w:ascii="Times New Roman" w:hAnsi="Times New Roman" w:eastAsia="Calibri" w:cs="Times New Roman"/>
          <w:sz w:val="24"/>
          <w:szCs w:val="24"/>
        </w:rPr>
        <w:t xml:space="preserve"> сделанных замечаний все учителя старались исправить недочёты и учесть данные администрацией рекомендации.   </w:t>
      </w:r>
    </w:p>
    <w:p>
      <w:pPr>
        <w:spacing w:after="0"/>
        <w:rPr>
          <w:rFonts w:ascii="Times New Roman" w:hAnsi="Times New Roman" w:eastAsia="Calibri" w:cs="Times New Roman"/>
          <w:b/>
          <w:bCs/>
          <w:sz w:val="24"/>
          <w:szCs w:val="24"/>
        </w:rPr>
      </w:pPr>
      <w:r>
        <w:rPr>
          <w:rFonts w:ascii="Times New Roman" w:hAnsi="Times New Roman" w:eastAsia="Calibri" w:cs="Times New Roman"/>
          <w:b/>
          <w:bCs/>
          <w:sz w:val="24"/>
          <w:szCs w:val="24"/>
          <w:u w:val="single"/>
        </w:rPr>
        <w:t>Выводы</w:t>
      </w:r>
      <w:r>
        <w:rPr>
          <w:rFonts w:ascii="Times New Roman" w:hAnsi="Times New Roman" w:eastAsia="Calibri" w:cs="Times New Roman"/>
          <w:b/>
          <w:bCs/>
          <w:sz w:val="24"/>
          <w:szCs w:val="24"/>
        </w:rPr>
        <w:t xml:space="preserve">: </w:t>
      </w:r>
    </w:p>
    <w:p>
      <w:pPr>
        <w:spacing w:after="0"/>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      </w:t>
      </w:r>
      <w:r>
        <w:rPr>
          <w:rFonts w:ascii="Times New Roman" w:hAnsi="Times New Roman" w:eastAsia="Calibri" w:cs="Times New Roman"/>
          <w:sz w:val="24"/>
          <w:szCs w:val="24"/>
          <w:lang w:val="ru-RU"/>
        </w:rPr>
        <w:t>В основном у</w:t>
      </w:r>
      <w:r>
        <w:rPr>
          <w:rFonts w:ascii="Times New Roman" w:hAnsi="Times New Roman" w:eastAsia="Calibri" w:cs="Times New Roman"/>
          <w:sz w:val="24"/>
          <w:szCs w:val="24"/>
        </w:rPr>
        <w:t>чителя с электронными журналами в течение учебного года работали аккуратно,</w:t>
      </w:r>
      <w:r>
        <w:rPr>
          <w:rFonts w:ascii="Times New Roman" w:hAnsi="Times New Roman" w:eastAsia="Calibri" w:cs="Times New Roman"/>
          <w:sz w:val="24"/>
          <w:szCs w:val="24"/>
          <w:lang w:val="ru-RU"/>
        </w:rPr>
        <w:t xml:space="preserve">но почти на каждой неделе, есть </w:t>
      </w:r>
      <w:r>
        <w:rPr>
          <w:rFonts w:ascii="Times New Roman" w:hAnsi="Times New Roman" w:eastAsia="Calibri" w:cs="Times New Roman"/>
          <w:sz w:val="24"/>
          <w:szCs w:val="24"/>
        </w:rPr>
        <w:t xml:space="preserve">  случаи нарушения. Программный материал выполнен, количество контрольных и самостоятельных работ соответствует требуемым нормам. </w:t>
      </w:r>
    </w:p>
    <w:p>
      <w:pPr>
        <w:spacing w:after="0"/>
        <w:rPr>
          <w:rFonts w:ascii="Times New Roman" w:hAnsi="Times New Roman" w:eastAsia="Calibri" w:cs="Times New Roman"/>
          <w:b/>
          <w:bCs/>
          <w:sz w:val="24"/>
          <w:szCs w:val="24"/>
        </w:rPr>
      </w:pPr>
      <w:r>
        <w:rPr>
          <w:rFonts w:ascii="Times New Roman" w:hAnsi="Times New Roman" w:eastAsia="Calibri" w:cs="Times New Roman"/>
          <w:b/>
          <w:bCs/>
          <w:sz w:val="24"/>
          <w:szCs w:val="24"/>
          <w:u w:val="single"/>
        </w:rPr>
        <w:t>Рекомендации</w:t>
      </w:r>
      <w:r>
        <w:rPr>
          <w:rFonts w:ascii="Times New Roman" w:hAnsi="Times New Roman" w:eastAsia="Calibri" w:cs="Times New Roman"/>
          <w:b/>
          <w:bCs/>
          <w:sz w:val="24"/>
          <w:szCs w:val="24"/>
        </w:rPr>
        <w:t xml:space="preserve">: </w:t>
      </w:r>
    </w:p>
    <w:p>
      <w:pPr>
        <w:spacing w:after="0"/>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       Учителям предметникам и классным руководителям  заполнять журнал согласно локальному акту, принятому в школе. Своевременно записывать темы уроков и домашние задания. Своевременно выставлять отметки и следить за их накопляемостью. </w:t>
      </w:r>
    </w:p>
    <w:p>
      <w:pPr>
        <w:spacing w:after="0"/>
        <w:jc w:val="left"/>
        <w:rPr>
          <w:rFonts w:hint="default" w:ascii="Times New Roman" w:hAnsi="Times New Roman" w:eastAsia="Calibri" w:cs="Times New Roman"/>
          <w:i/>
          <w:iCs/>
          <w:sz w:val="24"/>
          <w:szCs w:val="24"/>
          <w:u w:val="single"/>
          <w:lang w:val="ru-RU"/>
        </w:rPr>
      </w:pPr>
      <w:r>
        <w:rPr>
          <w:rFonts w:ascii="Times New Roman" w:hAnsi="Times New Roman" w:eastAsia="Calibri" w:cs="Times New Roman"/>
          <w:i/>
          <w:iCs/>
          <w:sz w:val="24"/>
          <w:szCs w:val="24"/>
          <w:u w:val="single"/>
          <w:lang w:val="ru-RU"/>
        </w:rPr>
        <w:t>Администрации на следующий учебный год, усилить контроль за заполнением электронного журнала</w:t>
      </w:r>
      <w:r>
        <w:rPr>
          <w:rFonts w:hint="default" w:ascii="Times New Roman" w:hAnsi="Times New Roman" w:eastAsia="Calibri" w:cs="Times New Roman"/>
          <w:i/>
          <w:iCs/>
          <w:sz w:val="24"/>
          <w:szCs w:val="24"/>
          <w:u w:val="single"/>
          <w:lang w:val="ru-RU"/>
        </w:rPr>
        <w:t>.</w:t>
      </w:r>
      <w:r>
        <w:rPr>
          <w:rFonts w:hint="default" w:ascii="Times New Roman" w:hAnsi="Times New Roman" w:eastAsia="Calibri" w:cs="Times New Roman"/>
          <w:i/>
          <w:iCs/>
          <w:sz w:val="24"/>
          <w:szCs w:val="24"/>
          <w:u w:val="single"/>
          <w:lang w:val="ru-RU"/>
        </w:rPr>
        <w:tab/>
      </w:r>
    </w:p>
    <w:p>
      <w:pPr>
        <w:numPr>
          <w:ilvl w:val="0"/>
          <w:numId w:val="0"/>
        </w:numPr>
        <w:jc w:val="both"/>
        <w:rPr>
          <w:rFonts w:ascii="Times New Roman" w:hAnsi="Times New Roman" w:cs="Times New Roman"/>
          <w:b/>
          <w:iCs/>
          <w:sz w:val="28"/>
          <w:szCs w:val="28"/>
        </w:rPr>
      </w:pPr>
      <w:r>
        <w:rPr>
          <w:rFonts w:ascii="Times New Roman" w:hAnsi="Times New Roman" w:cs="Times New Roman"/>
          <w:b/>
          <w:iCs/>
          <w:sz w:val="28"/>
          <w:szCs w:val="28"/>
        </w:rPr>
        <w:t>Результаты промежуточной аттестации по  итогам 20</w:t>
      </w:r>
      <w:r>
        <w:rPr>
          <w:rFonts w:hint="default" w:ascii="Times New Roman" w:hAnsi="Times New Roman" w:cs="Times New Roman"/>
          <w:b/>
          <w:iCs/>
          <w:sz w:val="28"/>
          <w:szCs w:val="28"/>
          <w:lang w:val="ru-RU"/>
        </w:rPr>
        <w:t>20</w:t>
      </w:r>
      <w:r>
        <w:rPr>
          <w:rFonts w:ascii="Times New Roman" w:hAnsi="Times New Roman" w:cs="Times New Roman"/>
          <w:b/>
          <w:iCs/>
          <w:sz w:val="28"/>
          <w:szCs w:val="28"/>
        </w:rPr>
        <w:t>-20</w:t>
      </w:r>
      <w:r>
        <w:rPr>
          <w:rFonts w:ascii="Times New Roman" w:hAnsi="Times New Roman" w:cs="Times New Roman"/>
          <w:b/>
          <w:iCs/>
          <w:sz w:val="28"/>
          <w:szCs w:val="28"/>
          <w:lang w:val="ru-RU"/>
        </w:rPr>
        <w:t>2</w:t>
      </w:r>
      <w:r>
        <w:rPr>
          <w:rFonts w:hint="default" w:ascii="Times New Roman" w:hAnsi="Times New Roman" w:cs="Times New Roman"/>
          <w:b/>
          <w:iCs/>
          <w:sz w:val="28"/>
          <w:szCs w:val="28"/>
          <w:lang w:val="ru-RU"/>
        </w:rPr>
        <w:t>1</w:t>
      </w:r>
      <w:r>
        <w:rPr>
          <w:rFonts w:ascii="Times New Roman" w:hAnsi="Times New Roman" w:cs="Times New Roman"/>
          <w:b/>
          <w:iCs/>
          <w:sz w:val="28"/>
          <w:szCs w:val="28"/>
          <w:lang w:val="ru-RU"/>
        </w:rPr>
        <w:t xml:space="preserve"> </w:t>
      </w:r>
      <w:r>
        <w:rPr>
          <w:rFonts w:ascii="Times New Roman" w:hAnsi="Times New Roman" w:cs="Times New Roman"/>
          <w:b/>
          <w:iCs/>
          <w:sz w:val="28"/>
          <w:szCs w:val="28"/>
        </w:rPr>
        <w:t>учебного года.</w:t>
      </w:r>
    </w:p>
    <w:p>
      <w:pPr>
        <w:pStyle w:val="23"/>
        <w:spacing w:before="0" w:beforeAutospacing="0" w:after="0" w:afterAutospacing="0"/>
        <w:ind w:firstLine="708"/>
        <w:jc w:val="both"/>
        <w:rPr>
          <w:rFonts w:hint="default" w:ascii="Times New Roman" w:hAnsi="Times New Roman" w:cs="Times New Roman"/>
          <w:sz w:val="24"/>
          <w:szCs w:val="24"/>
        </w:rPr>
      </w:pPr>
      <w:r>
        <w:rPr>
          <w:rStyle w:val="24"/>
          <w:rFonts w:hint="default" w:ascii="Times New Roman" w:hAnsi="Times New Roman" w:cs="Times New Roman"/>
          <w:color w:val="000000"/>
          <w:sz w:val="24"/>
          <w:szCs w:val="24"/>
        </w:rPr>
        <w:t xml:space="preserve">В соответствии  с </w:t>
      </w:r>
      <w:r>
        <w:rPr>
          <w:rStyle w:val="24"/>
          <w:rFonts w:hint="default" w:ascii="Times New Roman" w:hAnsi="Times New Roman" w:cs="Times New Roman"/>
          <w:sz w:val="24"/>
          <w:szCs w:val="24"/>
        </w:rPr>
        <w:t>Положением о промежуточной (годовой) аттестации учащихся МБОУ «Андреевская ООШ», календарным графиком на 20</w:t>
      </w:r>
      <w:r>
        <w:rPr>
          <w:rStyle w:val="24"/>
          <w:rFonts w:hint="default" w:ascii="Times New Roman" w:hAnsi="Times New Roman" w:cs="Times New Roman"/>
          <w:sz w:val="24"/>
          <w:szCs w:val="24"/>
          <w:lang w:val="ru-RU"/>
        </w:rPr>
        <w:t>20</w:t>
      </w:r>
      <w:r>
        <w:rPr>
          <w:rStyle w:val="24"/>
          <w:rFonts w:hint="default" w:ascii="Times New Roman" w:hAnsi="Times New Roman" w:cs="Times New Roman"/>
          <w:sz w:val="24"/>
          <w:szCs w:val="24"/>
        </w:rPr>
        <w:t>-20</w:t>
      </w:r>
      <w:r>
        <w:rPr>
          <w:rStyle w:val="24"/>
          <w:rFonts w:hint="default" w:ascii="Times New Roman" w:hAnsi="Times New Roman" w:cs="Times New Roman"/>
          <w:sz w:val="24"/>
          <w:szCs w:val="24"/>
          <w:lang w:val="ru-RU"/>
        </w:rPr>
        <w:t>21</w:t>
      </w:r>
      <w:r>
        <w:rPr>
          <w:rStyle w:val="24"/>
          <w:rFonts w:hint="default" w:ascii="Times New Roman" w:hAnsi="Times New Roman" w:cs="Times New Roman"/>
          <w:sz w:val="24"/>
          <w:szCs w:val="24"/>
        </w:rPr>
        <w:t xml:space="preserve"> учебный год, на основании Приказа по образовательному учреждению</w:t>
      </w:r>
      <w:r>
        <w:rPr>
          <w:rStyle w:val="24"/>
          <w:rFonts w:hint="default" w:ascii="Times New Roman" w:hAnsi="Times New Roman" w:cs="Times New Roman"/>
          <w:b w:val="0"/>
          <w:bCs w:val="0"/>
          <w:color w:val="auto"/>
          <w:sz w:val="24"/>
          <w:szCs w:val="24"/>
        </w:rPr>
        <w:t xml:space="preserve"> № </w:t>
      </w:r>
      <w:r>
        <w:rPr>
          <w:rStyle w:val="24"/>
          <w:rFonts w:hint="default" w:ascii="Times New Roman" w:hAnsi="Times New Roman" w:cs="Times New Roman"/>
          <w:b w:val="0"/>
          <w:bCs w:val="0"/>
          <w:color w:val="auto"/>
          <w:sz w:val="24"/>
          <w:szCs w:val="24"/>
          <w:lang w:val="ru-RU"/>
        </w:rPr>
        <w:t xml:space="preserve">67 </w:t>
      </w:r>
      <w:r>
        <w:rPr>
          <w:rStyle w:val="24"/>
          <w:rFonts w:hint="default" w:ascii="Times New Roman" w:hAnsi="Times New Roman" w:cs="Times New Roman"/>
          <w:b w:val="0"/>
          <w:bCs w:val="0"/>
          <w:color w:val="auto"/>
          <w:sz w:val="24"/>
          <w:szCs w:val="24"/>
        </w:rPr>
        <w:t xml:space="preserve">от </w:t>
      </w:r>
      <w:r>
        <w:rPr>
          <w:rStyle w:val="24"/>
          <w:rFonts w:hint="default" w:ascii="Times New Roman" w:hAnsi="Times New Roman" w:cs="Times New Roman"/>
          <w:b w:val="0"/>
          <w:bCs w:val="0"/>
          <w:color w:val="auto"/>
          <w:sz w:val="24"/>
          <w:szCs w:val="24"/>
          <w:lang w:val="ru-RU"/>
        </w:rPr>
        <w:t>11</w:t>
      </w:r>
      <w:r>
        <w:rPr>
          <w:rStyle w:val="24"/>
          <w:rFonts w:hint="default" w:ascii="Times New Roman" w:hAnsi="Times New Roman" w:cs="Times New Roman"/>
          <w:b w:val="0"/>
          <w:bCs w:val="0"/>
          <w:color w:val="auto"/>
          <w:sz w:val="24"/>
          <w:szCs w:val="24"/>
        </w:rPr>
        <w:t>.0</w:t>
      </w:r>
      <w:r>
        <w:rPr>
          <w:rStyle w:val="24"/>
          <w:rFonts w:hint="default" w:ascii="Times New Roman" w:hAnsi="Times New Roman" w:cs="Times New Roman"/>
          <w:b w:val="0"/>
          <w:bCs w:val="0"/>
          <w:color w:val="auto"/>
          <w:sz w:val="24"/>
          <w:szCs w:val="24"/>
          <w:lang w:val="ru-RU"/>
        </w:rPr>
        <w:t>5</w:t>
      </w:r>
      <w:r>
        <w:rPr>
          <w:rStyle w:val="24"/>
          <w:rFonts w:hint="default" w:ascii="Times New Roman" w:hAnsi="Times New Roman" w:cs="Times New Roman"/>
          <w:b w:val="0"/>
          <w:bCs w:val="0"/>
          <w:color w:val="auto"/>
          <w:sz w:val="24"/>
          <w:szCs w:val="24"/>
        </w:rPr>
        <w:t>.2</w:t>
      </w:r>
      <w:r>
        <w:rPr>
          <w:rStyle w:val="24"/>
          <w:rFonts w:hint="default" w:ascii="Times New Roman" w:hAnsi="Times New Roman" w:cs="Times New Roman"/>
          <w:b w:val="0"/>
          <w:bCs w:val="0"/>
          <w:color w:val="auto"/>
          <w:sz w:val="24"/>
          <w:szCs w:val="24"/>
          <w:lang w:val="ru-RU"/>
        </w:rPr>
        <w:t>021</w:t>
      </w:r>
      <w:r>
        <w:rPr>
          <w:rStyle w:val="24"/>
          <w:rFonts w:hint="default" w:ascii="Times New Roman" w:hAnsi="Times New Roman" w:cs="Times New Roman"/>
          <w:b w:val="0"/>
          <w:bCs w:val="0"/>
          <w:color w:val="auto"/>
          <w:sz w:val="24"/>
          <w:szCs w:val="24"/>
        </w:rPr>
        <w:t xml:space="preserve"> </w:t>
      </w:r>
      <w:r>
        <w:rPr>
          <w:rStyle w:val="24"/>
          <w:rFonts w:hint="default" w:ascii="Times New Roman" w:hAnsi="Times New Roman" w:cs="Times New Roman"/>
          <w:sz w:val="24"/>
          <w:szCs w:val="24"/>
        </w:rPr>
        <w:t>г «О проведении промежуточной аттестации в 20</w:t>
      </w:r>
      <w:r>
        <w:rPr>
          <w:rStyle w:val="24"/>
          <w:rFonts w:hint="default" w:ascii="Times New Roman" w:hAnsi="Times New Roman" w:cs="Times New Roman"/>
          <w:sz w:val="24"/>
          <w:szCs w:val="24"/>
          <w:lang w:val="ru-RU"/>
        </w:rPr>
        <w:t>20</w:t>
      </w:r>
      <w:r>
        <w:rPr>
          <w:rStyle w:val="24"/>
          <w:rFonts w:hint="default" w:ascii="Times New Roman" w:hAnsi="Times New Roman" w:cs="Times New Roman"/>
          <w:sz w:val="24"/>
          <w:szCs w:val="24"/>
        </w:rPr>
        <w:t>/</w:t>
      </w:r>
      <w:r>
        <w:rPr>
          <w:rStyle w:val="24"/>
          <w:rFonts w:hint="default" w:ascii="Times New Roman" w:hAnsi="Times New Roman" w:cs="Times New Roman"/>
          <w:sz w:val="24"/>
          <w:szCs w:val="24"/>
          <w:lang w:val="ru-RU"/>
        </w:rPr>
        <w:t>21</w:t>
      </w:r>
      <w:r>
        <w:rPr>
          <w:rStyle w:val="24"/>
          <w:rFonts w:hint="default" w:ascii="Times New Roman" w:hAnsi="Times New Roman" w:cs="Times New Roman"/>
          <w:sz w:val="24"/>
          <w:szCs w:val="24"/>
        </w:rPr>
        <w:t>учебном году» ,  в мае проводилась промежуточная  аттестация учащихся 1-8 классов.</w:t>
      </w:r>
      <w:r>
        <w:rPr>
          <w:rStyle w:val="24"/>
          <w:rFonts w:hint="default" w:ascii="Times New Roman" w:hAnsi="Times New Roman" w:cs="Times New Roman"/>
          <w:sz w:val="24"/>
          <w:szCs w:val="24"/>
          <w:lang w:val="ru-RU"/>
        </w:rPr>
        <w:t xml:space="preserve"> В 1 классе промежуточная аттестация </w:t>
      </w:r>
      <w:r>
        <w:rPr>
          <w:rStyle w:val="24"/>
          <w:rFonts w:hint="default" w:ascii="Times New Roman" w:hAnsi="Times New Roman" w:cs="Times New Roman"/>
          <w:sz w:val="24"/>
          <w:szCs w:val="24"/>
        </w:rPr>
        <w:t xml:space="preserve"> </w:t>
      </w:r>
      <w:r>
        <w:rPr>
          <w:rStyle w:val="24"/>
          <w:rFonts w:hint="default" w:ascii="Times New Roman" w:hAnsi="Times New Roman" w:cs="Times New Roman"/>
          <w:sz w:val="24"/>
          <w:szCs w:val="24"/>
          <w:lang w:val="ru-RU"/>
        </w:rPr>
        <w:t>представляет собой заключение учителя об освоении обучающимися соответсвующей части основной образовательной программы НОО,заключение  писали по всем предметам,без фиксации отметок.</w:t>
      </w:r>
      <w:r>
        <w:rPr>
          <w:rStyle w:val="24"/>
          <w:rFonts w:hint="default" w:ascii="Times New Roman" w:hAnsi="Times New Roman" w:cs="Times New Roman"/>
          <w:sz w:val="24"/>
          <w:szCs w:val="24"/>
        </w:rPr>
        <w:t>В 9 классе проводилась промежуточная аттестация в форме годовой оценки.</w:t>
      </w:r>
    </w:p>
    <w:p>
      <w:pPr>
        <w:pStyle w:val="23"/>
        <w:spacing w:before="0" w:beforeAutospacing="0" w:after="0" w:afterAutospacing="0"/>
        <w:ind w:firstLine="708"/>
        <w:jc w:val="both"/>
        <w:rPr>
          <w:rStyle w:val="18"/>
          <w:rFonts w:hint="default" w:ascii="Times New Roman" w:hAnsi="Times New Roman" w:eastAsia="Calibri" w:cs="Times New Roman"/>
          <w:sz w:val="24"/>
          <w:szCs w:val="24"/>
        </w:rPr>
      </w:pPr>
      <w:r>
        <w:rPr>
          <w:rStyle w:val="24"/>
          <w:rFonts w:hint="default" w:ascii="Times New Roman" w:hAnsi="Times New Roman" w:cs="Times New Roman"/>
          <w:sz w:val="24"/>
          <w:szCs w:val="24"/>
        </w:rPr>
        <w:t>К промежуточной  аттестации были допущены</w:t>
      </w:r>
      <w:r>
        <w:rPr>
          <w:rStyle w:val="18"/>
          <w:rFonts w:hint="default" w:ascii="Times New Roman" w:hAnsi="Times New Roman" w:eastAsia="Calibri" w:cs="Times New Roman"/>
          <w:sz w:val="24"/>
          <w:szCs w:val="24"/>
        </w:rPr>
        <w:t> все обучающиеся школы.</w:t>
      </w:r>
    </w:p>
    <w:p>
      <w:pPr>
        <w:pStyle w:val="23"/>
        <w:spacing w:before="0" w:beforeAutospacing="0" w:after="0" w:afterAutospacing="0"/>
        <w:ind w:firstLine="708"/>
        <w:jc w:val="both"/>
        <w:rPr>
          <w:rFonts w:hint="default" w:ascii="Times New Roman" w:hAnsi="Times New Roman" w:cs="Times New Roman"/>
          <w:b/>
          <w:bCs/>
          <w:sz w:val="24"/>
          <w:szCs w:val="24"/>
        </w:rPr>
      </w:pPr>
    </w:p>
    <w:p>
      <w:pPr>
        <w:pStyle w:val="23"/>
        <w:spacing w:before="0" w:beforeAutospacing="0" w:after="0" w:afterAutospacing="0"/>
        <w:ind w:firstLine="708"/>
        <w:jc w:val="both"/>
        <w:rPr>
          <w:rFonts w:hint="default" w:ascii="Times New Roman" w:hAnsi="Times New Roman" w:cs="Times New Roman"/>
          <w:sz w:val="24"/>
          <w:szCs w:val="24"/>
          <w:lang w:val="ru-RU"/>
        </w:rPr>
      </w:pPr>
      <w:r>
        <w:rPr>
          <w:rFonts w:hint="default" w:ascii="Times New Roman" w:hAnsi="Times New Roman" w:cs="Times New Roman"/>
          <w:b/>
          <w:bCs/>
          <w:sz w:val="24"/>
          <w:szCs w:val="24"/>
        </w:rPr>
        <w:t>Цель проверки:</w:t>
      </w:r>
      <w:r>
        <w:rPr>
          <w:rFonts w:hint="default" w:ascii="Times New Roman" w:hAnsi="Times New Roman" w:cs="Times New Roman"/>
          <w:sz w:val="24"/>
          <w:szCs w:val="24"/>
        </w:rPr>
        <w:t xml:space="preserve"> проверить степень обученности учащихся по пройденному в 20</w:t>
      </w:r>
      <w:r>
        <w:rPr>
          <w:rFonts w:hint="default" w:ascii="Times New Roman" w:hAnsi="Times New Roman" w:cs="Times New Roman"/>
          <w:sz w:val="24"/>
          <w:szCs w:val="24"/>
          <w:lang w:val="ru-RU"/>
        </w:rPr>
        <w:t>20</w:t>
      </w:r>
      <w:r>
        <w:rPr>
          <w:rFonts w:hint="default" w:ascii="Times New Roman" w:hAnsi="Times New Roman" w:cs="Times New Roman"/>
          <w:sz w:val="24"/>
          <w:szCs w:val="24"/>
        </w:rPr>
        <w:t>- 20</w:t>
      </w:r>
      <w:r>
        <w:rPr>
          <w:rFonts w:hint="default" w:ascii="Times New Roman" w:hAnsi="Times New Roman" w:cs="Times New Roman"/>
          <w:sz w:val="24"/>
          <w:szCs w:val="24"/>
          <w:lang w:val="ru-RU"/>
        </w:rPr>
        <w:t>21</w:t>
      </w:r>
      <w:r>
        <w:rPr>
          <w:rFonts w:hint="default" w:ascii="Times New Roman" w:hAnsi="Times New Roman" w:cs="Times New Roman"/>
          <w:sz w:val="24"/>
          <w:szCs w:val="24"/>
        </w:rPr>
        <w:t>учебном году</w:t>
      </w:r>
      <w:r>
        <w:rPr>
          <w:rFonts w:hint="default" w:ascii="Times New Roman" w:hAnsi="Times New Roman" w:cs="Times New Roman"/>
          <w:color w:val="000000"/>
          <w:sz w:val="24"/>
          <w:szCs w:val="24"/>
        </w:rPr>
        <w:t xml:space="preserve"> программному материалу, наметить пути устранения пробелов в знаниях учащихся.</w:t>
      </w:r>
      <w:r>
        <w:rPr>
          <w:rFonts w:hint="default" w:ascii="Times New Roman" w:hAnsi="Times New Roman" w:cs="Times New Roman"/>
          <w:color w:val="000000"/>
          <w:sz w:val="24"/>
          <w:szCs w:val="24"/>
          <w:lang w:val="ru-RU"/>
        </w:rPr>
        <w:t xml:space="preserve">     </w:t>
      </w:r>
    </w:p>
    <w:p>
      <w:pPr>
        <w:pStyle w:val="25"/>
        <w:spacing w:after="0" w:line="276" w:lineRule="auto"/>
        <w:ind w:firstLine="600" w:firstLineChars="250"/>
        <w:jc w:val="both"/>
        <w:rPr>
          <w:rFonts w:hint="default" w:ascii="Times New Roman" w:hAnsi="Times New Roman" w:cs="Times New Roman"/>
          <w:b/>
          <w:bCs w:val="0"/>
          <w:color w:val="auto"/>
          <w:sz w:val="24"/>
          <w:szCs w:val="24"/>
          <w:lang w:val="ru-RU"/>
        </w:rPr>
      </w:pPr>
      <w:r>
        <w:rPr>
          <w:rFonts w:ascii="Times New Roman" w:hAnsi="Times New Roman"/>
          <w:sz w:val="24"/>
          <w:szCs w:val="24"/>
          <w:lang w:val="ru-RU"/>
        </w:rPr>
        <w:t>К</w:t>
      </w:r>
      <w:r>
        <w:rPr>
          <w:rFonts w:ascii="Times New Roman" w:hAnsi="Times New Roman"/>
          <w:sz w:val="24"/>
          <w:szCs w:val="24"/>
        </w:rPr>
        <w:t>онтрольно-измерительные материалы промежуточной аттестации 1-8 классов были разработаны учителями-предметниками, рассмотрены на ШМО учителей-предметников, согласованы с заместителем директора по учебной работе и утверждены директором  школы.</w:t>
      </w:r>
      <w:r>
        <w:rPr>
          <w:rFonts w:hint="default" w:ascii="Times New Roman" w:hAnsi="Times New Roman"/>
          <w:sz w:val="24"/>
          <w:szCs w:val="24"/>
          <w:lang w:val="ru-RU"/>
        </w:rPr>
        <w:t>(аналитическая справка ПА- имеется)</w:t>
      </w:r>
    </w:p>
    <w:p>
      <w:pPr>
        <w:spacing w:line="240" w:lineRule="auto"/>
        <w:ind w:firstLine="540"/>
        <w:jc w:val="both"/>
        <w:rPr>
          <w:rFonts w:hint="default" w:ascii="Times New Roman" w:hAnsi="Times New Roman" w:cs="Times New Roman"/>
          <w:b/>
          <w:bCs w:val="0"/>
          <w:color w:val="auto"/>
          <w:sz w:val="24"/>
          <w:szCs w:val="24"/>
          <w:lang w:val="ru-RU"/>
        </w:rPr>
      </w:pPr>
      <w:r>
        <w:rPr>
          <w:rFonts w:hint="default" w:ascii="Times New Roman" w:hAnsi="Times New Roman" w:cs="Times New Roman"/>
          <w:b/>
          <w:bCs w:val="0"/>
          <w:color w:val="auto"/>
          <w:sz w:val="24"/>
          <w:szCs w:val="24"/>
          <w:lang w:val="ru-RU"/>
        </w:rPr>
        <w:t xml:space="preserve">Успеваемость и качество знаний по предметам </w:t>
      </w:r>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98"/>
        <w:gridCol w:w="2313"/>
        <w:gridCol w:w="2169"/>
        <w:gridCol w:w="240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8" w:type="dxa"/>
          </w:tcPr>
          <w:p>
            <w:pPr>
              <w:spacing w:line="240" w:lineRule="auto"/>
              <w:jc w:val="both"/>
              <w:rPr>
                <w:rFonts w:hint="default" w:ascii="Times New Roman" w:hAnsi="Times New Roman" w:cs="Times New Roman"/>
                <w:b/>
                <w:color w:val="auto"/>
                <w:sz w:val="24"/>
                <w:szCs w:val="24"/>
                <w:vertAlign w:val="baseline"/>
                <w:lang w:val="ru-RU"/>
              </w:rPr>
            </w:pPr>
            <w:r>
              <w:rPr>
                <w:rFonts w:hint="default" w:ascii="Times New Roman" w:hAnsi="Times New Roman" w:cs="Times New Roman"/>
                <w:b/>
                <w:color w:val="auto"/>
                <w:sz w:val="24"/>
                <w:szCs w:val="24"/>
                <w:vertAlign w:val="baseline"/>
                <w:lang w:val="ru-RU"/>
              </w:rPr>
              <w:t xml:space="preserve">Класс </w:t>
            </w:r>
          </w:p>
        </w:tc>
        <w:tc>
          <w:tcPr>
            <w:tcW w:w="2313" w:type="dxa"/>
          </w:tcPr>
          <w:p>
            <w:pPr>
              <w:spacing w:line="240" w:lineRule="auto"/>
              <w:jc w:val="both"/>
              <w:rPr>
                <w:rFonts w:hint="default" w:ascii="Times New Roman" w:hAnsi="Times New Roman" w:cs="Times New Roman"/>
                <w:b/>
                <w:color w:val="auto"/>
                <w:sz w:val="24"/>
                <w:szCs w:val="24"/>
                <w:vertAlign w:val="baseline"/>
                <w:lang w:val="ru-RU"/>
              </w:rPr>
            </w:pPr>
            <w:r>
              <w:rPr>
                <w:rFonts w:hint="default" w:ascii="Times New Roman" w:hAnsi="Times New Roman" w:cs="Times New Roman"/>
                <w:b/>
                <w:color w:val="auto"/>
                <w:sz w:val="24"/>
                <w:szCs w:val="24"/>
                <w:vertAlign w:val="baseline"/>
                <w:lang w:val="ru-RU"/>
              </w:rPr>
              <w:t xml:space="preserve">Предмет </w:t>
            </w:r>
          </w:p>
        </w:tc>
        <w:tc>
          <w:tcPr>
            <w:tcW w:w="2169" w:type="dxa"/>
          </w:tcPr>
          <w:p>
            <w:pPr>
              <w:spacing w:line="240" w:lineRule="auto"/>
              <w:jc w:val="both"/>
              <w:rPr>
                <w:rFonts w:hint="default" w:ascii="Times New Roman" w:hAnsi="Times New Roman" w:cs="Times New Roman"/>
                <w:b/>
                <w:color w:val="auto"/>
                <w:sz w:val="24"/>
                <w:szCs w:val="24"/>
                <w:vertAlign w:val="baseline"/>
                <w:lang w:val="ru-RU"/>
              </w:rPr>
            </w:pPr>
            <w:r>
              <w:rPr>
                <w:rFonts w:hint="default" w:ascii="Times New Roman" w:hAnsi="Times New Roman" w:cs="Times New Roman"/>
                <w:b/>
                <w:color w:val="auto"/>
                <w:sz w:val="24"/>
                <w:szCs w:val="24"/>
                <w:vertAlign w:val="baseline"/>
                <w:lang w:val="ru-RU"/>
              </w:rPr>
              <w:t>Успеваемость %</w:t>
            </w:r>
          </w:p>
        </w:tc>
        <w:tc>
          <w:tcPr>
            <w:tcW w:w="2404" w:type="dxa"/>
          </w:tcPr>
          <w:p>
            <w:pPr>
              <w:spacing w:line="240" w:lineRule="auto"/>
              <w:jc w:val="both"/>
              <w:rPr>
                <w:rFonts w:hint="default" w:ascii="Times New Roman" w:hAnsi="Times New Roman" w:cs="Times New Roman"/>
                <w:b/>
                <w:color w:val="auto"/>
                <w:sz w:val="24"/>
                <w:szCs w:val="24"/>
                <w:vertAlign w:val="baseline"/>
                <w:lang w:val="ru-RU"/>
              </w:rPr>
            </w:pPr>
            <w:r>
              <w:rPr>
                <w:rFonts w:hint="default" w:ascii="Times New Roman" w:hAnsi="Times New Roman" w:cs="Times New Roman"/>
                <w:b/>
                <w:color w:val="auto"/>
                <w:sz w:val="24"/>
                <w:szCs w:val="24"/>
                <w:vertAlign w:val="baseline"/>
                <w:lang w:val="ru-RU"/>
              </w:rPr>
              <w:t>Качество знаний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8" w:type="dxa"/>
          </w:tcPr>
          <w:p>
            <w:pPr>
              <w:spacing w:line="240" w:lineRule="auto"/>
              <w:jc w:val="both"/>
              <w:rPr>
                <w:rFonts w:hint="default" w:ascii="Times New Roman" w:hAnsi="Times New Roman" w:cs="Times New Roman"/>
                <w:b w:val="0"/>
                <w:bCs/>
                <w:color w:val="auto"/>
                <w:sz w:val="24"/>
                <w:szCs w:val="24"/>
                <w:vertAlign w:val="baseline"/>
                <w:lang w:val="ru-RU"/>
              </w:rPr>
            </w:pPr>
            <w:r>
              <w:rPr>
                <w:rFonts w:hint="default" w:ascii="Times New Roman" w:hAnsi="Times New Roman" w:cs="Times New Roman"/>
                <w:b w:val="0"/>
                <w:bCs/>
                <w:color w:val="auto"/>
                <w:sz w:val="24"/>
                <w:szCs w:val="24"/>
                <w:vertAlign w:val="baseline"/>
                <w:lang w:val="ru-RU"/>
              </w:rPr>
              <w:t>3</w:t>
            </w:r>
          </w:p>
        </w:tc>
        <w:tc>
          <w:tcPr>
            <w:tcW w:w="2313" w:type="dxa"/>
          </w:tcPr>
          <w:p>
            <w:pPr>
              <w:spacing w:line="240" w:lineRule="auto"/>
              <w:jc w:val="both"/>
              <w:rPr>
                <w:rFonts w:hint="default" w:ascii="Times New Roman" w:hAnsi="Times New Roman" w:cs="Times New Roman"/>
                <w:b w:val="0"/>
                <w:bCs/>
                <w:color w:val="auto"/>
                <w:sz w:val="24"/>
                <w:szCs w:val="24"/>
                <w:vertAlign w:val="baseline"/>
                <w:lang w:val="ru-RU"/>
              </w:rPr>
            </w:pPr>
            <w:r>
              <w:rPr>
                <w:rFonts w:hint="default" w:ascii="Times New Roman" w:hAnsi="Times New Roman" w:cs="Times New Roman"/>
                <w:b w:val="0"/>
                <w:bCs/>
                <w:color w:val="auto"/>
                <w:sz w:val="24"/>
                <w:szCs w:val="24"/>
                <w:lang w:val="ru-RU"/>
              </w:rPr>
              <w:t>Русский язык</w:t>
            </w:r>
          </w:p>
        </w:tc>
        <w:tc>
          <w:tcPr>
            <w:tcW w:w="2169" w:type="dxa"/>
          </w:tcPr>
          <w:p>
            <w:pPr>
              <w:spacing w:line="240" w:lineRule="auto"/>
              <w:jc w:val="both"/>
              <w:rPr>
                <w:rFonts w:hint="default" w:ascii="Times New Roman" w:hAnsi="Times New Roman" w:cs="Times New Roman"/>
                <w:b w:val="0"/>
                <w:bCs/>
                <w:color w:val="auto"/>
                <w:sz w:val="24"/>
                <w:szCs w:val="24"/>
                <w:vertAlign w:val="baseline"/>
                <w:lang w:val="ru-RU"/>
              </w:rPr>
            </w:pPr>
            <w:r>
              <w:rPr>
                <w:rFonts w:hint="default" w:ascii="Times New Roman" w:hAnsi="Times New Roman" w:cs="Times New Roman"/>
                <w:b w:val="0"/>
                <w:bCs/>
                <w:color w:val="auto"/>
                <w:sz w:val="24"/>
                <w:szCs w:val="24"/>
                <w:vertAlign w:val="baseline"/>
                <w:lang w:val="ru-RU"/>
              </w:rPr>
              <w:t>100</w:t>
            </w:r>
          </w:p>
        </w:tc>
        <w:tc>
          <w:tcPr>
            <w:tcW w:w="2404" w:type="dxa"/>
          </w:tcPr>
          <w:p>
            <w:pPr>
              <w:spacing w:line="240" w:lineRule="auto"/>
              <w:jc w:val="both"/>
              <w:rPr>
                <w:rFonts w:hint="default" w:ascii="Times New Roman" w:hAnsi="Times New Roman" w:cs="Times New Roman"/>
                <w:b w:val="0"/>
                <w:bCs/>
                <w:color w:val="auto"/>
                <w:sz w:val="24"/>
                <w:szCs w:val="24"/>
                <w:vertAlign w:val="baseline"/>
                <w:lang w:val="ru-RU"/>
              </w:rPr>
            </w:pPr>
            <w:r>
              <w:rPr>
                <w:rFonts w:hint="default" w:ascii="Times New Roman" w:hAnsi="Times New Roman" w:cs="Times New Roman"/>
                <w:b w:val="0"/>
                <w:bCs/>
                <w:color w:val="auto"/>
                <w:sz w:val="24"/>
                <w:szCs w:val="24"/>
                <w:vertAlign w:val="baseline"/>
                <w:lang w:val="ru-RU"/>
              </w:rPr>
              <w:t>75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8" w:type="dxa"/>
          </w:tcPr>
          <w:p>
            <w:pPr>
              <w:spacing w:line="240" w:lineRule="auto"/>
              <w:jc w:val="both"/>
              <w:rPr>
                <w:rFonts w:hint="default" w:ascii="Times New Roman" w:hAnsi="Times New Roman" w:cs="Times New Roman"/>
                <w:b w:val="0"/>
                <w:bCs/>
                <w:color w:val="auto"/>
                <w:sz w:val="24"/>
                <w:szCs w:val="24"/>
                <w:vertAlign w:val="baseline"/>
                <w:lang w:val="ru-RU"/>
              </w:rPr>
            </w:pPr>
            <w:r>
              <w:rPr>
                <w:rFonts w:hint="default" w:ascii="Times New Roman" w:hAnsi="Times New Roman" w:cs="Times New Roman"/>
                <w:b w:val="0"/>
                <w:bCs/>
                <w:color w:val="auto"/>
                <w:sz w:val="24"/>
                <w:szCs w:val="24"/>
                <w:vertAlign w:val="baseline"/>
                <w:lang w:val="ru-RU"/>
              </w:rPr>
              <w:t>3</w:t>
            </w:r>
          </w:p>
        </w:tc>
        <w:tc>
          <w:tcPr>
            <w:tcW w:w="2313" w:type="dxa"/>
          </w:tcPr>
          <w:p>
            <w:pPr>
              <w:spacing w:line="240" w:lineRule="auto"/>
              <w:jc w:val="both"/>
              <w:rPr>
                <w:rFonts w:hint="default" w:ascii="Times New Roman" w:hAnsi="Times New Roman" w:cs="Times New Roman"/>
                <w:b w:val="0"/>
                <w:bCs/>
                <w:color w:val="auto"/>
                <w:sz w:val="24"/>
                <w:szCs w:val="24"/>
                <w:vertAlign w:val="baseline"/>
                <w:lang w:val="ru-RU"/>
              </w:rPr>
            </w:pPr>
            <w:r>
              <w:rPr>
                <w:rFonts w:hint="default" w:ascii="Times New Roman" w:hAnsi="Times New Roman" w:cs="Times New Roman"/>
                <w:b w:val="0"/>
                <w:bCs/>
                <w:color w:val="auto"/>
                <w:sz w:val="24"/>
                <w:szCs w:val="24"/>
                <w:vertAlign w:val="baseline"/>
                <w:lang w:val="ru-RU"/>
              </w:rPr>
              <w:t xml:space="preserve">Математика </w:t>
            </w:r>
          </w:p>
        </w:tc>
        <w:tc>
          <w:tcPr>
            <w:tcW w:w="2169" w:type="dxa"/>
          </w:tcPr>
          <w:p>
            <w:pPr>
              <w:spacing w:line="240" w:lineRule="auto"/>
              <w:jc w:val="both"/>
              <w:rPr>
                <w:rFonts w:hint="default" w:ascii="Times New Roman" w:hAnsi="Times New Roman" w:cs="Times New Roman"/>
                <w:b w:val="0"/>
                <w:bCs/>
                <w:color w:val="auto"/>
                <w:sz w:val="24"/>
                <w:szCs w:val="24"/>
                <w:vertAlign w:val="baseline"/>
                <w:lang w:val="ru-RU"/>
              </w:rPr>
            </w:pPr>
            <w:r>
              <w:rPr>
                <w:rFonts w:hint="default" w:ascii="Times New Roman" w:hAnsi="Times New Roman" w:cs="Times New Roman"/>
                <w:b w:val="0"/>
                <w:bCs/>
                <w:color w:val="auto"/>
                <w:sz w:val="24"/>
                <w:szCs w:val="24"/>
                <w:vertAlign w:val="baseline"/>
                <w:lang w:val="ru-RU"/>
              </w:rPr>
              <w:t>100</w:t>
            </w:r>
          </w:p>
        </w:tc>
        <w:tc>
          <w:tcPr>
            <w:tcW w:w="2404" w:type="dxa"/>
          </w:tcPr>
          <w:p>
            <w:pPr>
              <w:spacing w:line="240" w:lineRule="auto"/>
              <w:jc w:val="both"/>
              <w:rPr>
                <w:rFonts w:hint="default" w:ascii="Times New Roman" w:hAnsi="Times New Roman" w:cs="Times New Roman"/>
                <w:b w:val="0"/>
                <w:bCs/>
                <w:color w:val="auto"/>
                <w:sz w:val="24"/>
                <w:szCs w:val="24"/>
                <w:vertAlign w:val="baseline"/>
                <w:lang w:val="ru-RU"/>
              </w:rPr>
            </w:pPr>
            <w:r>
              <w:rPr>
                <w:rFonts w:hint="default" w:ascii="Times New Roman" w:hAnsi="Times New Roman" w:cs="Times New Roman"/>
                <w:b w:val="0"/>
                <w:bCs/>
                <w:color w:val="auto"/>
                <w:sz w:val="24"/>
                <w:szCs w:val="24"/>
                <w:vertAlign w:val="baseline"/>
                <w:lang w:val="ru-RU"/>
              </w:rPr>
              <w:t>75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7" w:hRule="atLeast"/>
        </w:trPr>
        <w:tc>
          <w:tcPr>
            <w:tcW w:w="998" w:type="dxa"/>
          </w:tcPr>
          <w:p>
            <w:pPr>
              <w:spacing w:line="240" w:lineRule="auto"/>
              <w:jc w:val="both"/>
              <w:rPr>
                <w:rFonts w:hint="default" w:ascii="Times New Roman" w:hAnsi="Times New Roman" w:cs="Times New Roman"/>
                <w:b w:val="0"/>
                <w:bCs/>
                <w:color w:val="auto"/>
                <w:sz w:val="24"/>
                <w:szCs w:val="24"/>
                <w:vertAlign w:val="baseline"/>
                <w:lang w:val="ru-RU"/>
              </w:rPr>
            </w:pPr>
            <w:r>
              <w:rPr>
                <w:rFonts w:hint="default" w:ascii="Times New Roman" w:hAnsi="Times New Roman" w:cs="Times New Roman"/>
                <w:b w:val="0"/>
                <w:bCs/>
                <w:color w:val="auto"/>
                <w:sz w:val="24"/>
                <w:szCs w:val="24"/>
                <w:vertAlign w:val="baseline"/>
                <w:lang w:val="ru-RU"/>
              </w:rPr>
              <w:t>3</w:t>
            </w:r>
          </w:p>
        </w:tc>
        <w:tc>
          <w:tcPr>
            <w:tcW w:w="2313" w:type="dxa"/>
          </w:tcPr>
          <w:p>
            <w:pPr>
              <w:spacing w:line="240" w:lineRule="auto"/>
              <w:jc w:val="both"/>
              <w:rPr>
                <w:rFonts w:hint="default" w:ascii="Times New Roman" w:hAnsi="Times New Roman" w:cs="Times New Roman"/>
                <w:b w:val="0"/>
                <w:bCs/>
                <w:color w:val="auto"/>
                <w:sz w:val="24"/>
                <w:szCs w:val="24"/>
                <w:vertAlign w:val="baseline"/>
                <w:lang w:val="ru-RU"/>
              </w:rPr>
            </w:pPr>
            <w:r>
              <w:rPr>
                <w:rFonts w:hint="default" w:ascii="Times New Roman" w:hAnsi="Times New Roman" w:cs="Times New Roman"/>
                <w:b w:val="0"/>
                <w:bCs/>
                <w:color w:val="auto"/>
                <w:sz w:val="24"/>
                <w:szCs w:val="24"/>
                <w:vertAlign w:val="baseline"/>
                <w:lang w:val="ru-RU"/>
              </w:rPr>
              <w:t>Литер.чтение</w:t>
            </w:r>
          </w:p>
        </w:tc>
        <w:tc>
          <w:tcPr>
            <w:tcW w:w="2169" w:type="dxa"/>
          </w:tcPr>
          <w:p>
            <w:pPr>
              <w:spacing w:line="240" w:lineRule="auto"/>
              <w:jc w:val="both"/>
              <w:rPr>
                <w:rFonts w:hint="default" w:ascii="Times New Roman" w:hAnsi="Times New Roman" w:cs="Times New Roman"/>
                <w:b w:val="0"/>
                <w:bCs/>
                <w:color w:val="auto"/>
                <w:sz w:val="24"/>
                <w:szCs w:val="24"/>
                <w:vertAlign w:val="baseline"/>
                <w:lang w:val="ru-RU"/>
              </w:rPr>
            </w:pPr>
            <w:r>
              <w:rPr>
                <w:rFonts w:hint="default" w:ascii="Times New Roman" w:hAnsi="Times New Roman" w:cs="Times New Roman"/>
                <w:b w:val="0"/>
                <w:bCs/>
                <w:color w:val="auto"/>
                <w:sz w:val="24"/>
                <w:szCs w:val="24"/>
                <w:vertAlign w:val="baseline"/>
                <w:lang w:val="ru-RU"/>
              </w:rPr>
              <w:t>100</w:t>
            </w:r>
          </w:p>
        </w:tc>
        <w:tc>
          <w:tcPr>
            <w:tcW w:w="2404" w:type="dxa"/>
          </w:tcPr>
          <w:p>
            <w:pPr>
              <w:spacing w:line="240" w:lineRule="auto"/>
              <w:jc w:val="both"/>
              <w:rPr>
                <w:rFonts w:hint="default" w:ascii="Times New Roman" w:hAnsi="Times New Roman" w:cs="Times New Roman"/>
                <w:b w:val="0"/>
                <w:bCs/>
                <w:color w:val="auto"/>
                <w:sz w:val="24"/>
                <w:szCs w:val="24"/>
                <w:vertAlign w:val="baseline"/>
                <w:lang w:val="ru-RU"/>
              </w:rPr>
            </w:pPr>
            <w:r>
              <w:rPr>
                <w:rFonts w:hint="default" w:ascii="Times New Roman" w:hAnsi="Times New Roman" w:cs="Times New Roman"/>
                <w:b w:val="0"/>
                <w:bCs/>
                <w:color w:val="auto"/>
                <w:sz w:val="24"/>
                <w:szCs w:val="24"/>
                <w:vertAlign w:val="baseline"/>
                <w:lang w:val="ru-RU"/>
              </w:rPr>
              <w:t>75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8" w:type="dxa"/>
          </w:tcPr>
          <w:p>
            <w:pPr>
              <w:spacing w:line="240" w:lineRule="auto"/>
              <w:jc w:val="both"/>
              <w:rPr>
                <w:rFonts w:hint="default" w:ascii="Times New Roman" w:hAnsi="Times New Roman" w:cs="Times New Roman"/>
                <w:b w:val="0"/>
                <w:bCs/>
                <w:color w:val="auto"/>
                <w:sz w:val="24"/>
                <w:szCs w:val="24"/>
                <w:vertAlign w:val="baseline"/>
                <w:lang w:val="ru-RU"/>
              </w:rPr>
            </w:pPr>
            <w:r>
              <w:rPr>
                <w:rFonts w:hint="default" w:ascii="Times New Roman" w:hAnsi="Times New Roman" w:cs="Times New Roman"/>
                <w:b w:val="0"/>
                <w:bCs/>
                <w:color w:val="auto"/>
                <w:sz w:val="24"/>
                <w:szCs w:val="24"/>
                <w:vertAlign w:val="baseline"/>
                <w:lang w:val="ru-RU"/>
              </w:rPr>
              <w:t>4</w:t>
            </w:r>
          </w:p>
        </w:tc>
        <w:tc>
          <w:tcPr>
            <w:tcW w:w="2313" w:type="dxa"/>
          </w:tcPr>
          <w:p>
            <w:pPr>
              <w:spacing w:line="240" w:lineRule="auto"/>
              <w:jc w:val="both"/>
              <w:rPr>
                <w:rFonts w:hint="default" w:ascii="Times New Roman" w:hAnsi="Times New Roman" w:cs="Times New Roman"/>
                <w:b w:val="0"/>
                <w:bCs/>
                <w:color w:val="auto"/>
                <w:sz w:val="24"/>
                <w:szCs w:val="24"/>
                <w:vertAlign w:val="baseline"/>
                <w:lang w:val="ru-RU"/>
              </w:rPr>
            </w:pPr>
            <w:r>
              <w:rPr>
                <w:rFonts w:hint="default" w:ascii="Times New Roman" w:hAnsi="Times New Roman" w:cs="Times New Roman"/>
                <w:b w:val="0"/>
                <w:bCs/>
                <w:color w:val="auto"/>
                <w:sz w:val="24"/>
                <w:szCs w:val="24"/>
                <w:vertAlign w:val="baseline"/>
                <w:lang w:val="ru-RU"/>
              </w:rPr>
              <w:t>Русский язык</w:t>
            </w:r>
          </w:p>
        </w:tc>
        <w:tc>
          <w:tcPr>
            <w:tcW w:w="2169" w:type="dxa"/>
          </w:tcPr>
          <w:p>
            <w:pPr>
              <w:spacing w:line="240" w:lineRule="auto"/>
              <w:jc w:val="both"/>
              <w:rPr>
                <w:rFonts w:hint="default" w:ascii="Times New Roman" w:hAnsi="Times New Roman" w:cs="Times New Roman"/>
                <w:b w:val="0"/>
                <w:bCs/>
                <w:color w:val="auto"/>
                <w:sz w:val="24"/>
                <w:szCs w:val="24"/>
                <w:vertAlign w:val="baseline"/>
                <w:lang w:val="ru-RU"/>
              </w:rPr>
            </w:pPr>
            <w:r>
              <w:rPr>
                <w:rFonts w:hint="default" w:ascii="Times New Roman" w:hAnsi="Times New Roman" w:cs="Times New Roman"/>
                <w:b w:val="0"/>
                <w:bCs/>
                <w:color w:val="auto"/>
                <w:sz w:val="24"/>
                <w:szCs w:val="24"/>
                <w:vertAlign w:val="baseline"/>
                <w:lang w:val="ru-RU"/>
              </w:rPr>
              <w:t>100</w:t>
            </w:r>
          </w:p>
        </w:tc>
        <w:tc>
          <w:tcPr>
            <w:tcW w:w="2404" w:type="dxa"/>
          </w:tcPr>
          <w:p>
            <w:pPr>
              <w:spacing w:line="240" w:lineRule="auto"/>
              <w:jc w:val="both"/>
              <w:rPr>
                <w:rFonts w:hint="default" w:ascii="Times New Roman" w:hAnsi="Times New Roman" w:cs="Times New Roman"/>
                <w:b w:val="0"/>
                <w:bCs/>
                <w:color w:val="auto"/>
                <w:sz w:val="24"/>
                <w:szCs w:val="24"/>
                <w:vertAlign w:val="baseline"/>
                <w:lang w:val="ru-RU"/>
              </w:rPr>
            </w:pPr>
            <w:r>
              <w:rPr>
                <w:rFonts w:hint="default" w:ascii="Times New Roman" w:hAnsi="Times New Roman" w:cs="Times New Roman"/>
                <w:b w:val="0"/>
                <w:bCs/>
                <w:color w:val="auto"/>
                <w:sz w:val="24"/>
                <w:szCs w:val="24"/>
                <w:vertAlign w:val="baseline"/>
                <w:lang w:val="ru-RU"/>
              </w:rPr>
              <w:t>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8" w:type="dxa"/>
          </w:tcPr>
          <w:p>
            <w:pPr>
              <w:spacing w:line="240" w:lineRule="auto"/>
              <w:jc w:val="both"/>
              <w:rPr>
                <w:rFonts w:hint="default" w:ascii="Times New Roman" w:hAnsi="Times New Roman" w:cs="Times New Roman"/>
                <w:b w:val="0"/>
                <w:bCs/>
                <w:color w:val="auto"/>
                <w:sz w:val="24"/>
                <w:szCs w:val="24"/>
                <w:vertAlign w:val="baseline"/>
                <w:lang w:val="ru-RU"/>
              </w:rPr>
            </w:pPr>
            <w:r>
              <w:rPr>
                <w:rFonts w:hint="default" w:ascii="Times New Roman" w:hAnsi="Times New Roman" w:cs="Times New Roman"/>
                <w:b w:val="0"/>
                <w:bCs/>
                <w:color w:val="auto"/>
                <w:sz w:val="24"/>
                <w:szCs w:val="24"/>
                <w:vertAlign w:val="baseline"/>
                <w:lang w:val="ru-RU"/>
              </w:rPr>
              <w:t>4</w:t>
            </w:r>
          </w:p>
        </w:tc>
        <w:tc>
          <w:tcPr>
            <w:tcW w:w="2313" w:type="dxa"/>
          </w:tcPr>
          <w:p>
            <w:pPr>
              <w:spacing w:line="240" w:lineRule="auto"/>
              <w:jc w:val="both"/>
              <w:rPr>
                <w:rFonts w:hint="default" w:ascii="Times New Roman" w:hAnsi="Times New Roman" w:cs="Times New Roman"/>
                <w:b w:val="0"/>
                <w:bCs/>
                <w:color w:val="auto"/>
                <w:sz w:val="24"/>
                <w:szCs w:val="24"/>
                <w:vertAlign w:val="baseline"/>
                <w:lang w:val="ru-RU"/>
              </w:rPr>
            </w:pPr>
            <w:r>
              <w:rPr>
                <w:rFonts w:hint="default" w:ascii="Times New Roman" w:hAnsi="Times New Roman" w:cs="Times New Roman"/>
                <w:b w:val="0"/>
                <w:bCs/>
                <w:color w:val="auto"/>
                <w:sz w:val="24"/>
                <w:szCs w:val="24"/>
                <w:vertAlign w:val="baseline"/>
                <w:lang w:val="ru-RU"/>
              </w:rPr>
              <w:t>Математика</w:t>
            </w:r>
          </w:p>
        </w:tc>
        <w:tc>
          <w:tcPr>
            <w:tcW w:w="2169" w:type="dxa"/>
          </w:tcPr>
          <w:p>
            <w:pPr>
              <w:spacing w:line="240" w:lineRule="auto"/>
              <w:jc w:val="both"/>
              <w:rPr>
                <w:rFonts w:hint="default" w:ascii="Times New Roman" w:hAnsi="Times New Roman" w:cs="Times New Roman"/>
                <w:b w:val="0"/>
                <w:bCs/>
                <w:color w:val="auto"/>
                <w:sz w:val="24"/>
                <w:szCs w:val="24"/>
                <w:vertAlign w:val="baseline"/>
                <w:lang w:val="ru-RU"/>
              </w:rPr>
            </w:pPr>
            <w:r>
              <w:rPr>
                <w:rFonts w:hint="default" w:ascii="Times New Roman" w:hAnsi="Times New Roman" w:cs="Times New Roman"/>
                <w:b w:val="0"/>
                <w:bCs/>
                <w:color w:val="auto"/>
                <w:sz w:val="24"/>
                <w:szCs w:val="24"/>
                <w:vertAlign w:val="baseline"/>
                <w:lang w:val="ru-RU"/>
              </w:rPr>
              <w:t>100</w:t>
            </w:r>
          </w:p>
        </w:tc>
        <w:tc>
          <w:tcPr>
            <w:tcW w:w="2404" w:type="dxa"/>
          </w:tcPr>
          <w:p>
            <w:pPr>
              <w:spacing w:line="240" w:lineRule="auto"/>
              <w:jc w:val="both"/>
              <w:rPr>
                <w:rFonts w:hint="default" w:ascii="Times New Roman" w:hAnsi="Times New Roman" w:cs="Times New Roman"/>
                <w:b w:val="0"/>
                <w:bCs/>
                <w:color w:val="auto"/>
                <w:sz w:val="24"/>
                <w:szCs w:val="24"/>
                <w:vertAlign w:val="baseline"/>
                <w:lang w:val="ru-RU"/>
              </w:rPr>
            </w:pPr>
            <w:r>
              <w:rPr>
                <w:rFonts w:hint="default" w:ascii="Times New Roman" w:hAnsi="Times New Roman" w:cs="Times New Roman"/>
                <w:b w:val="0"/>
                <w:bCs/>
                <w:color w:val="auto"/>
                <w:sz w:val="24"/>
                <w:szCs w:val="24"/>
                <w:vertAlign w:val="baseline"/>
                <w:lang w:val="ru-RU"/>
              </w:rPr>
              <w:t>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8" w:type="dxa"/>
          </w:tcPr>
          <w:p>
            <w:pPr>
              <w:spacing w:line="240" w:lineRule="auto"/>
              <w:jc w:val="both"/>
              <w:rPr>
                <w:rFonts w:hint="default" w:ascii="Times New Roman" w:hAnsi="Times New Roman" w:cs="Times New Roman"/>
                <w:b w:val="0"/>
                <w:bCs/>
                <w:color w:val="auto"/>
                <w:sz w:val="24"/>
                <w:szCs w:val="24"/>
                <w:vertAlign w:val="baseline"/>
                <w:lang w:val="ru-RU"/>
              </w:rPr>
            </w:pPr>
            <w:r>
              <w:rPr>
                <w:rFonts w:hint="default" w:ascii="Times New Roman" w:hAnsi="Times New Roman" w:cs="Times New Roman"/>
                <w:b w:val="0"/>
                <w:bCs/>
                <w:color w:val="auto"/>
                <w:sz w:val="24"/>
                <w:szCs w:val="24"/>
                <w:vertAlign w:val="baseline"/>
                <w:lang w:val="ru-RU"/>
              </w:rPr>
              <w:t>4</w:t>
            </w:r>
          </w:p>
        </w:tc>
        <w:tc>
          <w:tcPr>
            <w:tcW w:w="2313" w:type="dxa"/>
          </w:tcPr>
          <w:p>
            <w:pPr>
              <w:spacing w:line="240" w:lineRule="auto"/>
              <w:jc w:val="both"/>
              <w:rPr>
                <w:rFonts w:hint="default" w:ascii="Times New Roman" w:hAnsi="Times New Roman" w:cs="Times New Roman"/>
                <w:b w:val="0"/>
                <w:bCs/>
                <w:color w:val="auto"/>
                <w:sz w:val="24"/>
                <w:szCs w:val="24"/>
                <w:vertAlign w:val="baseline"/>
                <w:lang w:val="ru-RU"/>
              </w:rPr>
            </w:pPr>
            <w:r>
              <w:rPr>
                <w:rFonts w:hint="default" w:ascii="Times New Roman" w:hAnsi="Times New Roman" w:cs="Times New Roman"/>
                <w:b w:val="0"/>
                <w:bCs/>
                <w:color w:val="auto"/>
                <w:sz w:val="24"/>
                <w:szCs w:val="24"/>
                <w:vertAlign w:val="baseline"/>
                <w:lang w:val="ru-RU"/>
              </w:rPr>
              <w:t>Окружающий  мир</w:t>
            </w:r>
          </w:p>
        </w:tc>
        <w:tc>
          <w:tcPr>
            <w:tcW w:w="2169" w:type="dxa"/>
          </w:tcPr>
          <w:p>
            <w:pPr>
              <w:spacing w:line="240" w:lineRule="auto"/>
              <w:jc w:val="both"/>
              <w:rPr>
                <w:rFonts w:hint="default" w:ascii="Times New Roman" w:hAnsi="Times New Roman" w:cs="Times New Roman"/>
                <w:b w:val="0"/>
                <w:bCs/>
                <w:color w:val="auto"/>
                <w:sz w:val="24"/>
                <w:szCs w:val="24"/>
                <w:vertAlign w:val="baseline"/>
                <w:lang w:val="ru-RU"/>
              </w:rPr>
            </w:pPr>
            <w:r>
              <w:rPr>
                <w:rFonts w:hint="default" w:ascii="Times New Roman" w:hAnsi="Times New Roman" w:cs="Times New Roman"/>
                <w:b w:val="0"/>
                <w:bCs/>
                <w:color w:val="auto"/>
                <w:sz w:val="24"/>
                <w:szCs w:val="24"/>
                <w:vertAlign w:val="baseline"/>
                <w:lang w:val="ru-RU"/>
              </w:rPr>
              <w:t>100</w:t>
            </w:r>
          </w:p>
        </w:tc>
        <w:tc>
          <w:tcPr>
            <w:tcW w:w="2404" w:type="dxa"/>
          </w:tcPr>
          <w:p>
            <w:pPr>
              <w:spacing w:line="240" w:lineRule="auto"/>
              <w:jc w:val="both"/>
              <w:rPr>
                <w:rFonts w:hint="default" w:ascii="Times New Roman" w:hAnsi="Times New Roman" w:cs="Times New Roman"/>
                <w:b w:val="0"/>
                <w:bCs/>
                <w:color w:val="auto"/>
                <w:sz w:val="24"/>
                <w:szCs w:val="24"/>
                <w:vertAlign w:val="baseline"/>
                <w:lang w:val="ru-RU"/>
              </w:rPr>
            </w:pPr>
            <w:r>
              <w:rPr>
                <w:rFonts w:hint="default" w:ascii="Times New Roman" w:hAnsi="Times New Roman" w:cs="Times New Roman"/>
                <w:b w:val="0"/>
                <w:bCs/>
                <w:color w:val="auto"/>
                <w:sz w:val="24"/>
                <w:szCs w:val="24"/>
                <w:vertAlign w:val="baseline"/>
                <w:lang w:val="ru-RU"/>
              </w:rPr>
              <w:t>77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8" w:type="dxa"/>
          </w:tcPr>
          <w:p>
            <w:pPr>
              <w:spacing w:line="240" w:lineRule="auto"/>
              <w:jc w:val="both"/>
              <w:rPr>
                <w:rFonts w:hint="default" w:ascii="Times New Roman" w:hAnsi="Times New Roman" w:cs="Times New Roman"/>
                <w:b w:val="0"/>
                <w:bCs/>
                <w:color w:val="auto"/>
                <w:sz w:val="24"/>
                <w:szCs w:val="24"/>
                <w:vertAlign w:val="baseline"/>
                <w:lang w:val="ru-RU"/>
              </w:rPr>
            </w:pPr>
            <w:r>
              <w:rPr>
                <w:rFonts w:hint="default" w:ascii="Times New Roman" w:hAnsi="Times New Roman" w:cs="Times New Roman"/>
                <w:b w:val="0"/>
                <w:bCs/>
                <w:color w:val="auto"/>
                <w:sz w:val="24"/>
                <w:szCs w:val="24"/>
                <w:vertAlign w:val="baseline"/>
                <w:lang w:val="ru-RU"/>
              </w:rPr>
              <w:t>5</w:t>
            </w:r>
          </w:p>
        </w:tc>
        <w:tc>
          <w:tcPr>
            <w:tcW w:w="2313" w:type="dxa"/>
          </w:tcPr>
          <w:p>
            <w:pPr>
              <w:spacing w:line="240" w:lineRule="auto"/>
              <w:jc w:val="both"/>
              <w:rPr>
                <w:rFonts w:hint="default" w:ascii="Times New Roman" w:hAnsi="Times New Roman" w:cs="Times New Roman"/>
                <w:b w:val="0"/>
                <w:bCs/>
                <w:color w:val="auto"/>
                <w:sz w:val="24"/>
                <w:szCs w:val="24"/>
                <w:vertAlign w:val="baseline"/>
                <w:lang w:val="ru-RU"/>
              </w:rPr>
            </w:pPr>
            <w:r>
              <w:rPr>
                <w:rFonts w:hint="default" w:ascii="Times New Roman" w:hAnsi="Times New Roman" w:cs="Times New Roman"/>
                <w:b w:val="0"/>
                <w:bCs/>
                <w:color w:val="auto"/>
                <w:sz w:val="24"/>
                <w:szCs w:val="24"/>
                <w:vertAlign w:val="baseline"/>
                <w:lang w:val="ru-RU"/>
              </w:rPr>
              <w:t xml:space="preserve">Математика </w:t>
            </w:r>
          </w:p>
        </w:tc>
        <w:tc>
          <w:tcPr>
            <w:tcW w:w="2169" w:type="dxa"/>
          </w:tcPr>
          <w:p>
            <w:pPr>
              <w:spacing w:line="240" w:lineRule="auto"/>
              <w:jc w:val="both"/>
              <w:rPr>
                <w:rFonts w:hint="default" w:ascii="Times New Roman" w:hAnsi="Times New Roman" w:cs="Times New Roman"/>
                <w:b w:val="0"/>
                <w:bCs/>
                <w:color w:val="auto"/>
                <w:sz w:val="24"/>
                <w:szCs w:val="24"/>
                <w:vertAlign w:val="baseline"/>
                <w:lang w:val="ru-RU"/>
              </w:rPr>
            </w:pPr>
            <w:r>
              <w:rPr>
                <w:rFonts w:hint="default" w:ascii="Times New Roman" w:hAnsi="Times New Roman" w:cs="Times New Roman"/>
                <w:b w:val="0"/>
                <w:bCs/>
                <w:color w:val="auto"/>
                <w:sz w:val="24"/>
                <w:szCs w:val="24"/>
                <w:vertAlign w:val="baseline"/>
                <w:lang w:val="ru-RU"/>
              </w:rPr>
              <w:t>100</w:t>
            </w:r>
          </w:p>
        </w:tc>
        <w:tc>
          <w:tcPr>
            <w:tcW w:w="2404" w:type="dxa"/>
          </w:tcPr>
          <w:p>
            <w:pPr>
              <w:spacing w:line="240" w:lineRule="auto"/>
              <w:jc w:val="both"/>
              <w:rPr>
                <w:rFonts w:hint="default" w:ascii="Times New Roman" w:hAnsi="Times New Roman" w:cs="Times New Roman"/>
                <w:b w:val="0"/>
                <w:bCs/>
                <w:color w:val="auto"/>
                <w:sz w:val="24"/>
                <w:szCs w:val="24"/>
                <w:vertAlign w:val="baseline"/>
                <w:lang w:val="ru-RU"/>
              </w:rPr>
            </w:pPr>
            <w:r>
              <w:rPr>
                <w:rFonts w:hint="default" w:ascii="Times New Roman" w:hAnsi="Times New Roman" w:cs="Times New Roman"/>
                <w:b w:val="0"/>
                <w:bCs/>
                <w:color w:val="auto"/>
                <w:sz w:val="24"/>
                <w:szCs w:val="24"/>
                <w:vertAlign w:val="baseline"/>
                <w:lang w:val="ru-RU"/>
              </w:rPr>
              <w:t>66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8" w:type="dxa"/>
          </w:tcPr>
          <w:p>
            <w:pPr>
              <w:spacing w:line="240" w:lineRule="auto"/>
              <w:jc w:val="both"/>
              <w:rPr>
                <w:rFonts w:hint="default" w:ascii="Times New Roman" w:hAnsi="Times New Roman" w:cs="Times New Roman"/>
                <w:b w:val="0"/>
                <w:bCs/>
                <w:color w:val="auto"/>
                <w:sz w:val="24"/>
                <w:szCs w:val="24"/>
                <w:vertAlign w:val="baseline"/>
                <w:lang w:val="ru-RU"/>
              </w:rPr>
            </w:pPr>
            <w:r>
              <w:rPr>
                <w:rFonts w:hint="default" w:ascii="Times New Roman" w:hAnsi="Times New Roman" w:cs="Times New Roman"/>
                <w:b w:val="0"/>
                <w:bCs/>
                <w:color w:val="auto"/>
                <w:sz w:val="24"/>
                <w:szCs w:val="24"/>
                <w:vertAlign w:val="baseline"/>
                <w:lang w:val="ru-RU"/>
              </w:rPr>
              <w:t>5</w:t>
            </w:r>
          </w:p>
        </w:tc>
        <w:tc>
          <w:tcPr>
            <w:tcW w:w="2313" w:type="dxa"/>
          </w:tcPr>
          <w:p>
            <w:pPr>
              <w:spacing w:line="240" w:lineRule="auto"/>
              <w:jc w:val="both"/>
              <w:rPr>
                <w:rFonts w:hint="default" w:ascii="Times New Roman" w:hAnsi="Times New Roman" w:cs="Times New Roman"/>
                <w:b w:val="0"/>
                <w:bCs/>
                <w:color w:val="auto"/>
                <w:sz w:val="24"/>
                <w:szCs w:val="24"/>
                <w:vertAlign w:val="baseline"/>
                <w:lang w:val="ru-RU"/>
              </w:rPr>
            </w:pPr>
            <w:r>
              <w:rPr>
                <w:rFonts w:hint="default" w:ascii="Times New Roman" w:hAnsi="Times New Roman" w:cs="Times New Roman"/>
                <w:b w:val="0"/>
                <w:bCs/>
                <w:color w:val="auto"/>
                <w:sz w:val="24"/>
                <w:szCs w:val="24"/>
                <w:vertAlign w:val="baseline"/>
                <w:lang w:val="ru-RU"/>
              </w:rPr>
              <w:t>ИЗО</w:t>
            </w:r>
          </w:p>
        </w:tc>
        <w:tc>
          <w:tcPr>
            <w:tcW w:w="2169" w:type="dxa"/>
          </w:tcPr>
          <w:p>
            <w:pPr>
              <w:spacing w:line="240" w:lineRule="auto"/>
              <w:jc w:val="both"/>
              <w:rPr>
                <w:rFonts w:hint="default" w:ascii="Times New Roman" w:hAnsi="Times New Roman" w:cs="Times New Roman"/>
                <w:b w:val="0"/>
                <w:bCs/>
                <w:color w:val="auto"/>
                <w:sz w:val="24"/>
                <w:szCs w:val="24"/>
                <w:vertAlign w:val="baseline"/>
                <w:lang w:val="ru-RU"/>
              </w:rPr>
            </w:pPr>
            <w:r>
              <w:rPr>
                <w:rFonts w:hint="default" w:ascii="Times New Roman" w:hAnsi="Times New Roman" w:cs="Times New Roman"/>
                <w:b w:val="0"/>
                <w:bCs/>
                <w:color w:val="auto"/>
                <w:sz w:val="24"/>
                <w:szCs w:val="24"/>
                <w:vertAlign w:val="baseline"/>
                <w:lang w:val="ru-RU"/>
              </w:rPr>
              <w:t>100</w:t>
            </w:r>
          </w:p>
        </w:tc>
        <w:tc>
          <w:tcPr>
            <w:tcW w:w="2404" w:type="dxa"/>
          </w:tcPr>
          <w:p>
            <w:pPr>
              <w:spacing w:line="240" w:lineRule="auto"/>
              <w:jc w:val="both"/>
              <w:rPr>
                <w:rFonts w:hint="default" w:ascii="Times New Roman" w:hAnsi="Times New Roman" w:cs="Times New Roman"/>
                <w:b w:val="0"/>
                <w:bCs/>
                <w:color w:val="auto"/>
                <w:sz w:val="24"/>
                <w:szCs w:val="24"/>
                <w:vertAlign w:val="baseline"/>
                <w:lang w:val="ru-RU"/>
              </w:rPr>
            </w:pPr>
            <w:r>
              <w:rPr>
                <w:rFonts w:hint="default" w:ascii="Times New Roman" w:hAnsi="Times New Roman" w:cs="Times New Roman"/>
                <w:b w:val="0"/>
                <w:bCs/>
                <w:color w:val="auto"/>
                <w:sz w:val="24"/>
                <w:szCs w:val="24"/>
                <w:vertAlign w:val="baseline"/>
                <w:lang w:val="ru-RU"/>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8" w:type="dxa"/>
          </w:tcPr>
          <w:p>
            <w:pPr>
              <w:spacing w:line="240" w:lineRule="auto"/>
              <w:jc w:val="both"/>
              <w:rPr>
                <w:rFonts w:hint="default" w:ascii="Times New Roman" w:hAnsi="Times New Roman" w:cs="Times New Roman"/>
                <w:b w:val="0"/>
                <w:bCs/>
                <w:color w:val="auto"/>
                <w:sz w:val="24"/>
                <w:szCs w:val="24"/>
                <w:vertAlign w:val="baseline"/>
                <w:lang w:val="ru-RU"/>
              </w:rPr>
            </w:pPr>
            <w:r>
              <w:rPr>
                <w:rFonts w:hint="default" w:ascii="Times New Roman" w:hAnsi="Times New Roman" w:cs="Times New Roman"/>
                <w:b w:val="0"/>
                <w:bCs/>
                <w:color w:val="auto"/>
                <w:sz w:val="24"/>
                <w:szCs w:val="24"/>
                <w:vertAlign w:val="baseline"/>
                <w:lang w:val="ru-RU"/>
              </w:rPr>
              <w:t>5</w:t>
            </w:r>
          </w:p>
        </w:tc>
        <w:tc>
          <w:tcPr>
            <w:tcW w:w="2313" w:type="dxa"/>
          </w:tcPr>
          <w:p>
            <w:pPr>
              <w:spacing w:line="240" w:lineRule="auto"/>
              <w:jc w:val="both"/>
              <w:rPr>
                <w:rFonts w:hint="default" w:ascii="Times New Roman" w:hAnsi="Times New Roman" w:cs="Times New Roman"/>
                <w:b w:val="0"/>
                <w:bCs/>
                <w:color w:val="auto"/>
                <w:sz w:val="24"/>
                <w:szCs w:val="24"/>
                <w:vertAlign w:val="baseline"/>
                <w:lang w:val="ru-RU"/>
              </w:rPr>
            </w:pPr>
            <w:r>
              <w:rPr>
                <w:rFonts w:hint="default" w:ascii="Times New Roman" w:hAnsi="Times New Roman" w:cs="Times New Roman"/>
                <w:b w:val="0"/>
                <w:bCs/>
                <w:color w:val="auto"/>
                <w:sz w:val="24"/>
                <w:szCs w:val="24"/>
                <w:vertAlign w:val="baseline"/>
                <w:lang w:val="ru-RU"/>
              </w:rPr>
              <w:t xml:space="preserve">География </w:t>
            </w:r>
          </w:p>
        </w:tc>
        <w:tc>
          <w:tcPr>
            <w:tcW w:w="2169" w:type="dxa"/>
          </w:tcPr>
          <w:p>
            <w:pPr>
              <w:spacing w:line="240" w:lineRule="auto"/>
              <w:jc w:val="both"/>
              <w:rPr>
                <w:rFonts w:hint="default" w:ascii="Times New Roman" w:hAnsi="Times New Roman" w:cs="Times New Roman"/>
                <w:b w:val="0"/>
                <w:bCs/>
                <w:color w:val="auto"/>
                <w:sz w:val="24"/>
                <w:szCs w:val="24"/>
                <w:vertAlign w:val="baseline"/>
                <w:lang w:val="ru-RU"/>
              </w:rPr>
            </w:pPr>
            <w:r>
              <w:rPr>
                <w:rFonts w:hint="default" w:ascii="Times New Roman" w:hAnsi="Times New Roman" w:cs="Times New Roman"/>
                <w:b w:val="0"/>
                <w:bCs/>
                <w:color w:val="auto"/>
                <w:sz w:val="24"/>
                <w:szCs w:val="24"/>
                <w:vertAlign w:val="baseline"/>
                <w:lang w:val="ru-RU"/>
              </w:rPr>
              <w:t>100</w:t>
            </w:r>
          </w:p>
        </w:tc>
        <w:tc>
          <w:tcPr>
            <w:tcW w:w="2404" w:type="dxa"/>
          </w:tcPr>
          <w:p>
            <w:pPr>
              <w:spacing w:line="240" w:lineRule="auto"/>
              <w:jc w:val="both"/>
              <w:rPr>
                <w:rFonts w:hint="default" w:ascii="Times New Roman" w:hAnsi="Times New Roman" w:cs="Times New Roman"/>
                <w:b w:val="0"/>
                <w:bCs/>
                <w:color w:val="auto"/>
                <w:sz w:val="24"/>
                <w:szCs w:val="24"/>
                <w:vertAlign w:val="baseline"/>
                <w:lang w:val="ru-RU"/>
              </w:rPr>
            </w:pPr>
            <w:r>
              <w:rPr>
                <w:rFonts w:hint="default" w:ascii="Times New Roman" w:hAnsi="Times New Roman" w:cs="Times New Roman"/>
                <w:b w:val="0"/>
                <w:bCs/>
                <w:color w:val="auto"/>
                <w:sz w:val="24"/>
                <w:szCs w:val="24"/>
                <w:vertAlign w:val="baseline"/>
                <w:lang w:val="ru-RU"/>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8" w:type="dxa"/>
          </w:tcPr>
          <w:p>
            <w:pPr>
              <w:spacing w:line="240" w:lineRule="auto"/>
              <w:jc w:val="both"/>
              <w:rPr>
                <w:rFonts w:hint="default" w:ascii="Times New Roman" w:hAnsi="Times New Roman" w:cs="Times New Roman"/>
                <w:b w:val="0"/>
                <w:bCs/>
                <w:color w:val="auto"/>
                <w:sz w:val="24"/>
                <w:szCs w:val="24"/>
                <w:vertAlign w:val="baseline"/>
                <w:lang w:val="ru-RU"/>
              </w:rPr>
            </w:pPr>
            <w:r>
              <w:rPr>
                <w:rFonts w:hint="default" w:ascii="Times New Roman" w:hAnsi="Times New Roman" w:cs="Times New Roman"/>
                <w:b w:val="0"/>
                <w:bCs/>
                <w:color w:val="auto"/>
                <w:sz w:val="24"/>
                <w:szCs w:val="24"/>
                <w:vertAlign w:val="baseline"/>
                <w:lang w:val="ru-RU"/>
              </w:rPr>
              <w:t>6</w:t>
            </w:r>
          </w:p>
        </w:tc>
        <w:tc>
          <w:tcPr>
            <w:tcW w:w="2313" w:type="dxa"/>
          </w:tcPr>
          <w:p>
            <w:pPr>
              <w:spacing w:line="240" w:lineRule="auto"/>
              <w:jc w:val="both"/>
              <w:rPr>
                <w:rFonts w:hint="default" w:ascii="Times New Roman" w:hAnsi="Times New Roman" w:cs="Times New Roman"/>
                <w:b w:val="0"/>
                <w:bCs/>
                <w:color w:val="auto"/>
                <w:sz w:val="24"/>
                <w:szCs w:val="24"/>
                <w:vertAlign w:val="baseline"/>
                <w:lang w:val="ru-RU"/>
              </w:rPr>
            </w:pPr>
            <w:r>
              <w:rPr>
                <w:rFonts w:hint="default" w:ascii="Times New Roman" w:hAnsi="Times New Roman" w:cs="Times New Roman"/>
                <w:b w:val="0"/>
                <w:bCs/>
                <w:color w:val="auto"/>
                <w:sz w:val="24"/>
                <w:szCs w:val="24"/>
                <w:vertAlign w:val="baseline"/>
                <w:lang w:val="ru-RU"/>
              </w:rPr>
              <w:t>Физ.культура</w:t>
            </w:r>
          </w:p>
        </w:tc>
        <w:tc>
          <w:tcPr>
            <w:tcW w:w="2169" w:type="dxa"/>
          </w:tcPr>
          <w:p>
            <w:pPr>
              <w:spacing w:line="240" w:lineRule="auto"/>
              <w:jc w:val="both"/>
              <w:rPr>
                <w:rFonts w:hint="default" w:ascii="Times New Roman" w:hAnsi="Times New Roman" w:cs="Times New Roman"/>
                <w:b w:val="0"/>
                <w:bCs/>
                <w:color w:val="auto"/>
                <w:sz w:val="24"/>
                <w:szCs w:val="24"/>
                <w:vertAlign w:val="baseline"/>
                <w:lang w:val="ru-RU"/>
              </w:rPr>
            </w:pPr>
            <w:r>
              <w:rPr>
                <w:rFonts w:hint="default" w:ascii="Times New Roman" w:hAnsi="Times New Roman" w:cs="Times New Roman"/>
                <w:b w:val="0"/>
                <w:bCs/>
                <w:color w:val="auto"/>
                <w:sz w:val="24"/>
                <w:szCs w:val="24"/>
                <w:vertAlign w:val="baseline"/>
                <w:lang w:val="ru-RU"/>
              </w:rPr>
              <w:t>100</w:t>
            </w:r>
          </w:p>
        </w:tc>
        <w:tc>
          <w:tcPr>
            <w:tcW w:w="2404" w:type="dxa"/>
          </w:tcPr>
          <w:p>
            <w:pPr>
              <w:spacing w:line="240" w:lineRule="auto"/>
              <w:jc w:val="both"/>
              <w:rPr>
                <w:rFonts w:hint="default" w:ascii="Times New Roman" w:hAnsi="Times New Roman" w:cs="Times New Roman"/>
                <w:b w:val="0"/>
                <w:bCs/>
                <w:color w:val="auto"/>
                <w:sz w:val="24"/>
                <w:szCs w:val="24"/>
                <w:vertAlign w:val="baseline"/>
                <w:lang w:val="ru-RU"/>
              </w:rPr>
            </w:pPr>
            <w:r>
              <w:rPr>
                <w:rFonts w:hint="default" w:ascii="Times New Roman" w:hAnsi="Times New Roman" w:cs="Times New Roman"/>
                <w:b w:val="0"/>
                <w:bCs/>
                <w:color w:val="auto"/>
                <w:sz w:val="24"/>
                <w:szCs w:val="24"/>
                <w:vertAlign w:val="baseline"/>
                <w:lang w:val="ru-RU"/>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8" w:type="dxa"/>
          </w:tcPr>
          <w:p>
            <w:pPr>
              <w:spacing w:line="240" w:lineRule="auto"/>
              <w:jc w:val="both"/>
              <w:rPr>
                <w:rFonts w:hint="default" w:ascii="Times New Roman" w:hAnsi="Times New Roman" w:cs="Times New Roman"/>
                <w:b w:val="0"/>
                <w:bCs/>
                <w:color w:val="auto"/>
                <w:sz w:val="24"/>
                <w:szCs w:val="24"/>
                <w:vertAlign w:val="baseline"/>
                <w:lang w:val="ru-RU"/>
              </w:rPr>
            </w:pPr>
            <w:r>
              <w:rPr>
                <w:rFonts w:hint="default" w:ascii="Times New Roman" w:hAnsi="Times New Roman" w:cs="Times New Roman"/>
                <w:b w:val="0"/>
                <w:bCs/>
                <w:color w:val="auto"/>
                <w:sz w:val="24"/>
                <w:szCs w:val="24"/>
                <w:vertAlign w:val="baseline"/>
                <w:lang w:val="ru-RU"/>
              </w:rPr>
              <w:t>6</w:t>
            </w:r>
          </w:p>
        </w:tc>
        <w:tc>
          <w:tcPr>
            <w:tcW w:w="2313" w:type="dxa"/>
          </w:tcPr>
          <w:p>
            <w:pPr>
              <w:spacing w:line="240" w:lineRule="auto"/>
              <w:jc w:val="both"/>
              <w:rPr>
                <w:rFonts w:hint="default" w:ascii="Times New Roman" w:hAnsi="Times New Roman" w:cs="Times New Roman"/>
                <w:b w:val="0"/>
                <w:bCs/>
                <w:color w:val="auto"/>
                <w:sz w:val="24"/>
                <w:szCs w:val="24"/>
                <w:vertAlign w:val="baseline"/>
                <w:lang w:val="ru-RU"/>
              </w:rPr>
            </w:pPr>
            <w:r>
              <w:rPr>
                <w:rFonts w:hint="default" w:ascii="Times New Roman" w:hAnsi="Times New Roman" w:cs="Times New Roman"/>
                <w:b w:val="0"/>
                <w:bCs/>
                <w:color w:val="auto"/>
                <w:sz w:val="24"/>
                <w:szCs w:val="24"/>
                <w:vertAlign w:val="baseline"/>
                <w:lang w:val="ru-RU"/>
              </w:rPr>
              <w:t xml:space="preserve">Обществознание </w:t>
            </w:r>
          </w:p>
        </w:tc>
        <w:tc>
          <w:tcPr>
            <w:tcW w:w="2169" w:type="dxa"/>
          </w:tcPr>
          <w:p>
            <w:pPr>
              <w:spacing w:line="240" w:lineRule="auto"/>
              <w:jc w:val="both"/>
              <w:rPr>
                <w:rFonts w:hint="default" w:ascii="Times New Roman" w:hAnsi="Times New Roman" w:cs="Times New Roman"/>
                <w:b w:val="0"/>
                <w:bCs/>
                <w:color w:val="auto"/>
                <w:sz w:val="24"/>
                <w:szCs w:val="24"/>
                <w:vertAlign w:val="baseline"/>
                <w:lang w:val="ru-RU"/>
              </w:rPr>
            </w:pPr>
            <w:r>
              <w:rPr>
                <w:rFonts w:hint="default" w:ascii="Times New Roman" w:hAnsi="Times New Roman" w:cs="Times New Roman"/>
                <w:b w:val="0"/>
                <w:bCs/>
                <w:color w:val="auto"/>
                <w:sz w:val="24"/>
                <w:szCs w:val="24"/>
                <w:vertAlign w:val="baseline"/>
                <w:lang w:val="ru-RU"/>
              </w:rPr>
              <w:t>100</w:t>
            </w:r>
          </w:p>
        </w:tc>
        <w:tc>
          <w:tcPr>
            <w:tcW w:w="2404" w:type="dxa"/>
          </w:tcPr>
          <w:p>
            <w:pPr>
              <w:spacing w:line="240" w:lineRule="auto"/>
              <w:jc w:val="both"/>
              <w:rPr>
                <w:rFonts w:hint="default" w:ascii="Times New Roman" w:hAnsi="Times New Roman" w:cs="Times New Roman"/>
                <w:b w:val="0"/>
                <w:bCs/>
                <w:color w:val="auto"/>
                <w:sz w:val="24"/>
                <w:szCs w:val="24"/>
                <w:vertAlign w:val="baseline"/>
                <w:lang w:val="ru-RU"/>
              </w:rPr>
            </w:pPr>
            <w:r>
              <w:rPr>
                <w:rFonts w:hint="default" w:ascii="Times New Roman" w:hAnsi="Times New Roman" w:cs="Times New Roman"/>
                <w:b w:val="0"/>
                <w:bCs/>
                <w:color w:val="auto"/>
                <w:sz w:val="24"/>
                <w:szCs w:val="24"/>
                <w:vertAlign w:val="baseline"/>
                <w:lang w:val="ru-RU"/>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8" w:type="dxa"/>
          </w:tcPr>
          <w:p>
            <w:pPr>
              <w:spacing w:line="240" w:lineRule="auto"/>
              <w:jc w:val="both"/>
              <w:rPr>
                <w:rFonts w:hint="default" w:ascii="Times New Roman" w:hAnsi="Times New Roman" w:cs="Times New Roman"/>
                <w:b w:val="0"/>
                <w:bCs/>
                <w:color w:val="auto"/>
                <w:sz w:val="24"/>
                <w:szCs w:val="24"/>
                <w:vertAlign w:val="baseline"/>
                <w:lang w:val="ru-RU"/>
              </w:rPr>
            </w:pPr>
            <w:r>
              <w:rPr>
                <w:rFonts w:hint="default" w:ascii="Times New Roman" w:hAnsi="Times New Roman" w:cs="Times New Roman"/>
                <w:b w:val="0"/>
                <w:bCs/>
                <w:color w:val="auto"/>
                <w:sz w:val="24"/>
                <w:szCs w:val="24"/>
                <w:vertAlign w:val="baseline"/>
                <w:lang w:val="ru-RU"/>
              </w:rPr>
              <w:t>6</w:t>
            </w:r>
          </w:p>
        </w:tc>
        <w:tc>
          <w:tcPr>
            <w:tcW w:w="2313" w:type="dxa"/>
          </w:tcPr>
          <w:p>
            <w:pPr>
              <w:spacing w:line="240" w:lineRule="auto"/>
              <w:jc w:val="both"/>
              <w:rPr>
                <w:rFonts w:hint="default" w:ascii="Times New Roman" w:hAnsi="Times New Roman" w:cs="Times New Roman"/>
                <w:b w:val="0"/>
                <w:bCs/>
                <w:color w:val="auto"/>
                <w:sz w:val="24"/>
                <w:szCs w:val="24"/>
                <w:vertAlign w:val="baseline"/>
                <w:lang w:val="ru-RU"/>
              </w:rPr>
            </w:pPr>
            <w:r>
              <w:rPr>
                <w:rFonts w:hint="default" w:ascii="Times New Roman" w:hAnsi="Times New Roman" w:cs="Times New Roman"/>
                <w:b w:val="0"/>
                <w:bCs/>
                <w:color w:val="auto"/>
                <w:sz w:val="24"/>
                <w:szCs w:val="24"/>
                <w:vertAlign w:val="baseline"/>
                <w:lang w:val="ru-RU"/>
              </w:rPr>
              <w:t>Анг.язык</w:t>
            </w:r>
          </w:p>
        </w:tc>
        <w:tc>
          <w:tcPr>
            <w:tcW w:w="2169" w:type="dxa"/>
          </w:tcPr>
          <w:p>
            <w:pPr>
              <w:spacing w:line="240" w:lineRule="auto"/>
              <w:jc w:val="both"/>
              <w:rPr>
                <w:rFonts w:hint="default" w:ascii="Times New Roman" w:hAnsi="Times New Roman" w:cs="Times New Roman"/>
                <w:b w:val="0"/>
                <w:bCs/>
                <w:color w:val="auto"/>
                <w:sz w:val="24"/>
                <w:szCs w:val="24"/>
                <w:vertAlign w:val="baseline"/>
                <w:lang w:val="ru-RU"/>
              </w:rPr>
            </w:pPr>
            <w:r>
              <w:rPr>
                <w:rFonts w:hint="default" w:ascii="Times New Roman" w:hAnsi="Times New Roman" w:cs="Times New Roman"/>
                <w:b w:val="0"/>
                <w:bCs/>
                <w:color w:val="auto"/>
                <w:sz w:val="24"/>
                <w:szCs w:val="24"/>
                <w:vertAlign w:val="baseline"/>
                <w:lang w:val="ru-RU"/>
              </w:rPr>
              <w:t>100</w:t>
            </w:r>
          </w:p>
        </w:tc>
        <w:tc>
          <w:tcPr>
            <w:tcW w:w="2404" w:type="dxa"/>
          </w:tcPr>
          <w:p>
            <w:pPr>
              <w:spacing w:line="240" w:lineRule="auto"/>
              <w:jc w:val="both"/>
              <w:rPr>
                <w:rFonts w:hint="default" w:ascii="Times New Roman" w:hAnsi="Times New Roman" w:cs="Times New Roman"/>
                <w:b w:val="0"/>
                <w:bCs/>
                <w:color w:val="auto"/>
                <w:sz w:val="24"/>
                <w:szCs w:val="24"/>
                <w:vertAlign w:val="baseline"/>
                <w:lang w:val="ru-RU"/>
              </w:rPr>
            </w:pPr>
            <w:r>
              <w:rPr>
                <w:rFonts w:hint="default" w:ascii="Times New Roman" w:hAnsi="Times New Roman" w:cs="Times New Roman"/>
                <w:b w:val="0"/>
                <w:bCs/>
                <w:color w:val="auto"/>
                <w:sz w:val="24"/>
                <w:szCs w:val="24"/>
                <w:vertAlign w:val="baseline"/>
                <w:lang w:val="ru-RU"/>
              </w:rPr>
              <w:t>45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8" w:type="dxa"/>
          </w:tcPr>
          <w:p>
            <w:pPr>
              <w:spacing w:line="240" w:lineRule="auto"/>
              <w:jc w:val="both"/>
              <w:rPr>
                <w:rFonts w:hint="default" w:ascii="Times New Roman" w:hAnsi="Times New Roman" w:cs="Times New Roman"/>
                <w:b w:val="0"/>
                <w:bCs/>
                <w:color w:val="auto"/>
                <w:sz w:val="24"/>
                <w:szCs w:val="24"/>
                <w:vertAlign w:val="baseline"/>
                <w:lang w:val="ru-RU"/>
              </w:rPr>
            </w:pPr>
            <w:r>
              <w:rPr>
                <w:rFonts w:hint="default" w:ascii="Times New Roman" w:hAnsi="Times New Roman" w:cs="Times New Roman"/>
                <w:b w:val="0"/>
                <w:bCs/>
                <w:color w:val="auto"/>
                <w:sz w:val="24"/>
                <w:szCs w:val="24"/>
                <w:vertAlign w:val="baseline"/>
                <w:lang w:val="ru-RU"/>
              </w:rPr>
              <w:t>7</w:t>
            </w:r>
          </w:p>
        </w:tc>
        <w:tc>
          <w:tcPr>
            <w:tcW w:w="2313" w:type="dxa"/>
          </w:tcPr>
          <w:p>
            <w:pPr>
              <w:spacing w:line="240" w:lineRule="auto"/>
              <w:jc w:val="both"/>
              <w:rPr>
                <w:rFonts w:hint="default" w:ascii="Times New Roman" w:hAnsi="Times New Roman" w:cs="Times New Roman"/>
                <w:b w:val="0"/>
                <w:bCs/>
                <w:color w:val="auto"/>
                <w:sz w:val="24"/>
                <w:szCs w:val="24"/>
                <w:vertAlign w:val="baseline"/>
                <w:lang w:val="ru-RU"/>
              </w:rPr>
            </w:pPr>
            <w:r>
              <w:rPr>
                <w:rFonts w:hint="default" w:ascii="Times New Roman" w:hAnsi="Times New Roman" w:cs="Times New Roman"/>
                <w:b w:val="0"/>
                <w:bCs/>
                <w:color w:val="auto"/>
                <w:sz w:val="24"/>
                <w:szCs w:val="24"/>
                <w:vertAlign w:val="baseline"/>
                <w:lang w:val="ru-RU"/>
              </w:rPr>
              <w:t xml:space="preserve">Информатика </w:t>
            </w:r>
          </w:p>
        </w:tc>
        <w:tc>
          <w:tcPr>
            <w:tcW w:w="2169" w:type="dxa"/>
          </w:tcPr>
          <w:p>
            <w:pPr>
              <w:spacing w:line="240" w:lineRule="auto"/>
              <w:jc w:val="both"/>
              <w:rPr>
                <w:rFonts w:hint="default" w:ascii="Times New Roman" w:hAnsi="Times New Roman" w:cs="Times New Roman"/>
                <w:b w:val="0"/>
                <w:bCs/>
                <w:color w:val="auto"/>
                <w:sz w:val="24"/>
                <w:szCs w:val="24"/>
                <w:vertAlign w:val="baseline"/>
                <w:lang w:val="ru-RU"/>
              </w:rPr>
            </w:pPr>
            <w:r>
              <w:rPr>
                <w:rFonts w:hint="default" w:ascii="Times New Roman" w:hAnsi="Times New Roman" w:cs="Times New Roman"/>
                <w:b w:val="0"/>
                <w:bCs/>
                <w:color w:val="auto"/>
                <w:sz w:val="24"/>
                <w:szCs w:val="24"/>
                <w:vertAlign w:val="baseline"/>
                <w:lang w:val="ru-RU"/>
              </w:rPr>
              <w:t>100</w:t>
            </w:r>
          </w:p>
        </w:tc>
        <w:tc>
          <w:tcPr>
            <w:tcW w:w="2404" w:type="dxa"/>
          </w:tcPr>
          <w:p>
            <w:pPr>
              <w:spacing w:line="240" w:lineRule="auto"/>
              <w:jc w:val="both"/>
              <w:rPr>
                <w:rFonts w:hint="default" w:ascii="Times New Roman" w:hAnsi="Times New Roman" w:cs="Times New Roman"/>
                <w:b w:val="0"/>
                <w:bCs/>
                <w:color w:val="auto"/>
                <w:sz w:val="24"/>
                <w:szCs w:val="24"/>
                <w:vertAlign w:val="baseline"/>
                <w:lang w:val="ru-RU"/>
              </w:rPr>
            </w:pPr>
            <w:r>
              <w:rPr>
                <w:rFonts w:hint="default" w:ascii="Times New Roman" w:hAnsi="Times New Roman" w:cs="Times New Roman"/>
                <w:b w:val="0"/>
                <w:bCs/>
                <w:color w:val="auto"/>
                <w:sz w:val="24"/>
                <w:szCs w:val="24"/>
                <w:vertAlign w:val="baseline"/>
                <w:lang w:val="ru-RU"/>
              </w:rPr>
              <w:t>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8" w:type="dxa"/>
          </w:tcPr>
          <w:p>
            <w:pPr>
              <w:spacing w:line="240" w:lineRule="auto"/>
              <w:jc w:val="both"/>
              <w:rPr>
                <w:rFonts w:hint="default" w:ascii="Times New Roman" w:hAnsi="Times New Roman" w:cs="Times New Roman"/>
                <w:b w:val="0"/>
                <w:bCs/>
                <w:color w:val="auto"/>
                <w:sz w:val="24"/>
                <w:szCs w:val="24"/>
                <w:vertAlign w:val="baseline"/>
                <w:lang w:val="ru-RU"/>
              </w:rPr>
            </w:pPr>
            <w:r>
              <w:rPr>
                <w:rFonts w:hint="default" w:ascii="Times New Roman" w:hAnsi="Times New Roman" w:cs="Times New Roman"/>
                <w:b w:val="0"/>
                <w:bCs/>
                <w:color w:val="auto"/>
                <w:sz w:val="24"/>
                <w:szCs w:val="24"/>
                <w:vertAlign w:val="baseline"/>
                <w:lang w:val="ru-RU"/>
              </w:rPr>
              <w:t>7</w:t>
            </w:r>
          </w:p>
        </w:tc>
        <w:tc>
          <w:tcPr>
            <w:tcW w:w="2313" w:type="dxa"/>
          </w:tcPr>
          <w:p>
            <w:pPr>
              <w:spacing w:line="240" w:lineRule="auto"/>
              <w:jc w:val="both"/>
              <w:rPr>
                <w:rFonts w:hint="default" w:ascii="Times New Roman" w:hAnsi="Times New Roman" w:cs="Times New Roman"/>
                <w:b w:val="0"/>
                <w:bCs/>
                <w:color w:val="auto"/>
                <w:sz w:val="24"/>
                <w:szCs w:val="24"/>
                <w:vertAlign w:val="baseline"/>
                <w:lang w:val="ru-RU"/>
              </w:rPr>
            </w:pPr>
            <w:r>
              <w:rPr>
                <w:rFonts w:hint="default" w:ascii="Times New Roman" w:hAnsi="Times New Roman" w:cs="Times New Roman"/>
                <w:b w:val="0"/>
                <w:bCs/>
                <w:color w:val="auto"/>
                <w:sz w:val="24"/>
                <w:szCs w:val="24"/>
                <w:vertAlign w:val="baseline"/>
                <w:lang w:val="ru-RU"/>
              </w:rPr>
              <w:t xml:space="preserve">Физика </w:t>
            </w:r>
          </w:p>
        </w:tc>
        <w:tc>
          <w:tcPr>
            <w:tcW w:w="2169" w:type="dxa"/>
          </w:tcPr>
          <w:p>
            <w:pPr>
              <w:spacing w:line="240" w:lineRule="auto"/>
              <w:jc w:val="both"/>
              <w:rPr>
                <w:rFonts w:hint="default" w:ascii="Times New Roman" w:hAnsi="Times New Roman" w:cs="Times New Roman"/>
                <w:b w:val="0"/>
                <w:bCs/>
                <w:color w:val="auto"/>
                <w:sz w:val="24"/>
                <w:szCs w:val="24"/>
                <w:vertAlign w:val="baseline"/>
                <w:lang w:val="ru-RU"/>
              </w:rPr>
            </w:pPr>
            <w:r>
              <w:rPr>
                <w:rFonts w:hint="default" w:ascii="Times New Roman" w:hAnsi="Times New Roman" w:cs="Times New Roman"/>
                <w:b w:val="0"/>
                <w:bCs/>
                <w:color w:val="auto"/>
                <w:sz w:val="24"/>
                <w:szCs w:val="24"/>
                <w:vertAlign w:val="baseline"/>
                <w:lang w:val="ru-RU"/>
              </w:rPr>
              <w:t>100</w:t>
            </w:r>
          </w:p>
        </w:tc>
        <w:tc>
          <w:tcPr>
            <w:tcW w:w="2404" w:type="dxa"/>
          </w:tcPr>
          <w:p>
            <w:pPr>
              <w:spacing w:line="240" w:lineRule="auto"/>
              <w:jc w:val="both"/>
              <w:rPr>
                <w:rFonts w:hint="default" w:ascii="Times New Roman" w:hAnsi="Times New Roman" w:cs="Times New Roman"/>
                <w:b w:val="0"/>
                <w:bCs/>
                <w:color w:val="auto"/>
                <w:sz w:val="24"/>
                <w:szCs w:val="24"/>
                <w:vertAlign w:val="baseline"/>
                <w:lang w:val="ru-RU"/>
              </w:rPr>
            </w:pPr>
            <w:r>
              <w:rPr>
                <w:rFonts w:hint="default" w:ascii="Times New Roman" w:hAnsi="Times New Roman" w:cs="Times New Roman"/>
                <w:b w:val="0"/>
                <w:bCs/>
                <w:color w:val="auto"/>
                <w:sz w:val="24"/>
                <w:szCs w:val="24"/>
                <w:vertAlign w:val="baseline"/>
                <w:lang w:val="ru-RU"/>
              </w:rPr>
              <w:t>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8" w:type="dxa"/>
          </w:tcPr>
          <w:p>
            <w:pPr>
              <w:spacing w:line="240" w:lineRule="auto"/>
              <w:jc w:val="both"/>
              <w:rPr>
                <w:rFonts w:hint="default" w:ascii="Times New Roman" w:hAnsi="Times New Roman" w:cs="Times New Roman"/>
                <w:b w:val="0"/>
                <w:bCs/>
                <w:color w:val="auto"/>
                <w:sz w:val="24"/>
                <w:szCs w:val="24"/>
                <w:vertAlign w:val="baseline"/>
                <w:lang w:val="ru-RU"/>
              </w:rPr>
            </w:pPr>
            <w:r>
              <w:rPr>
                <w:rFonts w:hint="default" w:ascii="Times New Roman" w:hAnsi="Times New Roman" w:cs="Times New Roman"/>
                <w:b w:val="0"/>
                <w:bCs/>
                <w:color w:val="auto"/>
                <w:sz w:val="24"/>
                <w:szCs w:val="24"/>
                <w:vertAlign w:val="baseline"/>
                <w:lang w:val="ru-RU"/>
              </w:rPr>
              <w:t>7</w:t>
            </w:r>
          </w:p>
        </w:tc>
        <w:tc>
          <w:tcPr>
            <w:tcW w:w="2313" w:type="dxa"/>
          </w:tcPr>
          <w:p>
            <w:pPr>
              <w:spacing w:line="240" w:lineRule="auto"/>
              <w:jc w:val="both"/>
              <w:rPr>
                <w:rFonts w:hint="default" w:ascii="Times New Roman" w:hAnsi="Times New Roman" w:cs="Times New Roman"/>
                <w:b w:val="0"/>
                <w:bCs/>
                <w:color w:val="auto"/>
                <w:sz w:val="24"/>
                <w:szCs w:val="24"/>
                <w:vertAlign w:val="baseline"/>
                <w:lang w:val="ru-RU"/>
              </w:rPr>
            </w:pPr>
            <w:r>
              <w:rPr>
                <w:rFonts w:hint="default" w:ascii="Times New Roman" w:hAnsi="Times New Roman" w:cs="Times New Roman"/>
                <w:b w:val="0"/>
                <w:bCs/>
                <w:color w:val="auto"/>
                <w:sz w:val="24"/>
                <w:szCs w:val="24"/>
                <w:vertAlign w:val="baseline"/>
                <w:lang w:val="ru-RU"/>
              </w:rPr>
              <w:t xml:space="preserve">Литература </w:t>
            </w:r>
          </w:p>
        </w:tc>
        <w:tc>
          <w:tcPr>
            <w:tcW w:w="2169" w:type="dxa"/>
          </w:tcPr>
          <w:p>
            <w:pPr>
              <w:spacing w:line="240" w:lineRule="auto"/>
              <w:jc w:val="both"/>
              <w:rPr>
                <w:rFonts w:hint="default" w:ascii="Times New Roman" w:hAnsi="Times New Roman" w:cs="Times New Roman"/>
                <w:b w:val="0"/>
                <w:bCs/>
                <w:color w:val="auto"/>
                <w:sz w:val="24"/>
                <w:szCs w:val="24"/>
                <w:vertAlign w:val="baseline"/>
                <w:lang w:val="ru-RU"/>
              </w:rPr>
            </w:pPr>
            <w:r>
              <w:rPr>
                <w:rFonts w:hint="default" w:ascii="Times New Roman" w:hAnsi="Times New Roman" w:cs="Times New Roman"/>
                <w:b w:val="0"/>
                <w:bCs/>
                <w:color w:val="auto"/>
                <w:sz w:val="24"/>
                <w:szCs w:val="24"/>
                <w:vertAlign w:val="baseline"/>
                <w:lang w:val="ru-RU"/>
              </w:rPr>
              <w:t>100</w:t>
            </w:r>
          </w:p>
        </w:tc>
        <w:tc>
          <w:tcPr>
            <w:tcW w:w="2404" w:type="dxa"/>
          </w:tcPr>
          <w:p>
            <w:pPr>
              <w:spacing w:line="240" w:lineRule="auto"/>
              <w:jc w:val="both"/>
              <w:rPr>
                <w:rFonts w:hint="default" w:ascii="Times New Roman" w:hAnsi="Times New Roman" w:cs="Times New Roman"/>
                <w:b w:val="0"/>
                <w:bCs/>
                <w:color w:val="auto"/>
                <w:sz w:val="24"/>
                <w:szCs w:val="24"/>
                <w:vertAlign w:val="baseline"/>
                <w:lang w:val="ru-RU"/>
              </w:rPr>
            </w:pPr>
            <w:r>
              <w:rPr>
                <w:rFonts w:hint="default" w:ascii="Times New Roman" w:hAnsi="Times New Roman" w:cs="Times New Roman"/>
                <w:b w:val="0"/>
                <w:bCs/>
                <w:color w:val="auto"/>
                <w:sz w:val="24"/>
                <w:szCs w:val="24"/>
                <w:vertAlign w:val="baseline"/>
                <w:lang w:val="ru-RU"/>
              </w:rPr>
              <w:t>58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8" w:type="dxa"/>
          </w:tcPr>
          <w:p>
            <w:pPr>
              <w:spacing w:line="240" w:lineRule="auto"/>
              <w:jc w:val="both"/>
              <w:rPr>
                <w:rFonts w:hint="default" w:ascii="Times New Roman" w:hAnsi="Times New Roman" w:cs="Times New Roman"/>
                <w:b w:val="0"/>
                <w:bCs/>
                <w:color w:val="auto"/>
                <w:sz w:val="24"/>
                <w:szCs w:val="24"/>
                <w:vertAlign w:val="baseline"/>
                <w:lang w:val="ru-RU"/>
              </w:rPr>
            </w:pPr>
            <w:r>
              <w:rPr>
                <w:rFonts w:hint="default" w:ascii="Times New Roman" w:hAnsi="Times New Roman" w:cs="Times New Roman"/>
                <w:b w:val="0"/>
                <w:bCs/>
                <w:color w:val="auto"/>
                <w:sz w:val="24"/>
                <w:szCs w:val="24"/>
                <w:vertAlign w:val="baseline"/>
                <w:lang w:val="ru-RU"/>
              </w:rPr>
              <w:t>8</w:t>
            </w:r>
          </w:p>
        </w:tc>
        <w:tc>
          <w:tcPr>
            <w:tcW w:w="2313" w:type="dxa"/>
          </w:tcPr>
          <w:p>
            <w:pPr>
              <w:spacing w:line="240" w:lineRule="auto"/>
              <w:jc w:val="both"/>
              <w:rPr>
                <w:rFonts w:hint="default" w:ascii="Times New Roman" w:hAnsi="Times New Roman" w:cs="Times New Roman"/>
                <w:b w:val="0"/>
                <w:bCs/>
                <w:color w:val="auto"/>
                <w:sz w:val="24"/>
                <w:szCs w:val="24"/>
                <w:vertAlign w:val="baseline"/>
                <w:lang w:val="ru-RU"/>
              </w:rPr>
            </w:pPr>
            <w:r>
              <w:rPr>
                <w:rFonts w:hint="default" w:ascii="Times New Roman" w:hAnsi="Times New Roman" w:cs="Times New Roman"/>
                <w:b w:val="0"/>
                <w:bCs/>
                <w:color w:val="auto"/>
                <w:sz w:val="24"/>
                <w:szCs w:val="24"/>
                <w:vertAlign w:val="baseline"/>
                <w:lang w:val="ru-RU"/>
              </w:rPr>
              <w:t>Русский язык</w:t>
            </w:r>
          </w:p>
        </w:tc>
        <w:tc>
          <w:tcPr>
            <w:tcW w:w="2169" w:type="dxa"/>
          </w:tcPr>
          <w:p>
            <w:pPr>
              <w:spacing w:line="240" w:lineRule="auto"/>
              <w:jc w:val="both"/>
              <w:rPr>
                <w:rFonts w:hint="default" w:ascii="Times New Roman" w:hAnsi="Times New Roman" w:cs="Times New Roman"/>
                <w:b w:val="0"/>
                <w:bCs/>
                <w:color w:val="auto"/>
                <w:sz w:val="24"/>
                <w:szCs w:val="24"/>
                <w:vertAlign w:val="baseline"/>
                <w:lang w:val="ru-RU"/>
              </w:rPr>
            </w:pPr>
            <w:r>
              <w:rPr>
                <w:rFonts w:hint="default" w:ascii="Times New Roman" w:hAnsi="Times New Roman" w:cs="Times New Roman"/>
                <w:b w:val="0"/>
                <w:bCs/>
                <w:color w:val="auto"/>
                <w:sz w:val="24"/>
                <w:szCs w:val="24"/>
                <w:vertAlign w:val="baseline"/>
                <w:lang w:val="ru-RU"/>
              </w:rPr>
              <w:t>89</w:t>
            </w:r>
          </w:p>
        </w:tc>
        <w:tc>
          <w:tcPr>
            <w:tcW w:w="2404" w:type="dxa"/>
          </w:tcPr>
          <w:p>
            <w:pPr>
              <w:spacing w:line="240" w:lineRule="auto"/>
              <w:jc w:val="both"/>
              <w:rPr>
                <w:rFonts w:hint="default" w:ascii="Times New Roman" w:hAnsi="Times New Roman" w:cs="Times New Roman"/>
                <w:b w:val="0"/>
                <w:bCs/>
                <w:color w:val="auto"/>
                <w:sz w:val="24"/>
                <w:szCs w:val="24"/>
                <w:vertAlign w:val="baseline"/>
                <w:lang w:val="ru-RU"/>
              </w:rPr>
            </w:pPr>
            <w:r>
              <w:rPr>
                <w:rFonts w:hint="default" w:ascii="Times New Roman" w:hAnsi="Times New Roman" w:cs="Times New Roman"/>
                <w:b w:val="0"/>
                <w:bCs/>
                <w:color w:val="auto"/>
                <w:sz w:val="24"/>
                <w:szCs w:val="24"/>
                <w:vertAlign w:val="baseline"/>
                <w:lang w:val="ru-RU"/>
              </w:rPr>
              <w:t>56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8" w:type="dxa"/>
          </w:tcPr>
          <w:p>
            <w:pPr>
              <w:spacing w:line="240" w:lineRule="auto"/>
              <w:jc w:val="both"/>
              <w:rPr>
                <w:rFonts w:hint="default" w:ascii="Times New Roman" w:hAnsi="Times New Roman" w:cs="Times New Roman"/>
                <w:b w:val="0"/>
                <w:bCs/>
                <w:color w:val="auto"/>
                <w:sz w:val="24"/>
                <w:szCs w:val="24"/>
                <w:vertAlign w:val="baseline"/>
                <w:lang w:val="ru-RU"/>
              </w:rPr>
            </w:pPr>
            <w:r>
              <w:rPr>
                <w:rFonts w:hint="default" w:ascii="Times New Roman" w:hAnsi="Times New Roman" w:cs="Times New Roman"/>
                <w:b w:val="0"/>
                <w:bCs/>
                <w:color w:val="auto"/>
                <w:sz w:val="24"/>
                <w:szCs w:val="24"/>
                <w:vertAlign w:val="baseline"/>
                <w:lang w:val="ru-RU"/>
              </w:rPr>
              <w:t>8</w:t>
            </w:r>
          </w:p>
        </w:tc>
        <w:tc>
          <w:tcPr>
            <w:tcW w:w="2313" w:type="dxa"/>
          </w:tcPr>
          <w:p>
            <w:pPr>
              <w:spacing w:line="240" w:lineRule="auto"/>
              <w:jc w:val="both"/>
              <w:rPr>
                <w:rFonts w:hint="default" w:ascii="Times New Roman" w:hAnsi="Times New Roman" w:cs="Times New Roman"/>
                <w:b w:val="0"/>
                <w:bCs/>
                <w:color w:val="auto"/>
                <w:sz w:val="24"/>
                <w:szCs w:val="24"/>
                <w:vertAlign w:val="baseline"/>
                <w:lang w:val="ru-RU"/>
              </w:rPr>
            </w:pPr>
            <w:r>
              <w:rPr>
                <w:rFonts w:hint="default" w:ascii="Times New Roman" w:hAnsi="Times New Roman" w:cs="Times New Roman"/>
                <w:b w:val="0"/>
                <w:bCs/>
                <w:color w:val="auto"/>
                <w:sz w:val="24"/>
                <w:szCs w:val="24"/>
                <w:vertAlign w:val="baseline"/>
                <w:lang w:val="ru-RU"/>
              </w:rPr>
              <w:t xml:space="preserve">Алгебра </w:t>
            </w:r>
          </w:p>
        </w:tc>
        <w:tc>
          <w:tcPr>
            <w:tcW w:w="2169" w:type="dxa"/>
          </w:tcPr>
          <w:p>
            <w:pPr>
              <w:spacing w:line="240" w:lineRule="auto"/>
              <w:jc w:val="both"/>
              <w:rPr>
                <w:rFonts w:hint="default" w:ascii="Times New Roman" w:hAnsi="Times New Roman" w:cs="Times New Roman"/>
                <w:b w:val="0"/>
                <w:bCs/>
                <w:color w:val="auto"/>
                <w:sz w:val="24"/>
                <w:szCs w:val="24"/>
                <w:vertAlign w:val="baseline"/>
                <w:lang w:val="ru-RU"/>
              </w:rPr>
            </w:pPr>
            <w:r>
              <w:rPr>
                <w:rFonts w:hint="default" w:ascii="Times New Roman" w:hAnsi="Times New Roman" w:cs="Times New Roman"/>
                <w:b w:val="0"/>
                <w:bCs/>
                <w:color w:val="auto"/>
                <w:sz w:val="24"/>
                <w:szCs w:val="24"/>
                <w:vertAlign w:val="baseline"/>
                <w:lang w:val="ru-RU"/>
              </w:rPr>
              <w:t>89</w:t>
            </w:r>
          </w:p>
        </w:tc>
        <w:tc>
          <w:tcPr>
            <w:tcW w:w="2404" w:type="dxa"/>
          </w:tcPr>
          <w:p>
            <w:pPr>
              <w:spacing w:line="240" w:lineRule="auto"/>
              <w:jc w:val="both"/>
              <w:rPr>
                <w:rFonts w:hint="default" w:ascii="Times New Roman" w:hAnsi="Times New Roman" w:cs="Times New Roman"/>
                <w:b w:val="0"/>
                <w:bCs/>
                <w:color w:val="auto"/>
                <w:sz w:val="24"/>
                <w:szCs w:val="24"/>
                <w:vertAlign w:val="baseline"/>
                <w:lang w:val="ru-RU"/>
              </w:rPr>
            </w:pPr>
            <w:r>
              <w:rPr>
                <w:rFonts w:hint="default" w:ascii="Times New Roman" w:hAnsi="Times New Roman" w:cs="Times New Roman"/>
                <w:b w:val="0"/>
                <w:bCs/>
                <w:color w:val="auto"/>
                <w:sz w:val="24"/>
                <w:szCs w:val="24"/>
                <w:vertAlign w:val="baseline"/>
                <w:lang w:val="ru-RU"/>
              </w:rPr>
              <w:t>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8" w:type="dxa"/>
          </w:tcPr>
          <w:p>
            <w:pPr>
              <w:spacing w:line="240" w:lineRule="auto"/>
              <w:jc w:val="both"/>
              <w:rPr>
                <w:rFonts w:hint="default" w:ascii="Times New Roman" w:hAnsi="Times New Roman" w:cs="Times New Roman"/>
                <w:b w:val="0"/>
                <w:bCs/>
                <w:color w:val="auto"/>
                <w:sz w:val="24"/>
                <w:szCs w:val="24"/>
                <w:vertAlign w:val="baseline"/>
                <w:lang w:val="ru-RU"/>
              </w:rPr>
            </w:pPr>
            <w:r>
              <w:rPr>
                <w:rFonts w:hint="default" w:ascii="Times New Roman" w:hAnsi="Times New Roman" w:cs="Times New Roman"/>
                <w:b w:val="0"/>
                <w:bCs/>
                <w:color w:val="auto"/>
                <w:sz w:val="24"/>
                <w:szCs w:val="24"/>
                <w:vertAlign w:val="baseline"/>
                <w:lang w:val="ru-RU"/>
              </w:rPr>
              <w:t>8</w:t>
            </w:r>
          </w:p>
        </w:tc>
        <w:tc>
          <w:tcPr>
            <w:tcW w:w="2313" w:type="dxa"/>
          </w:tcPr>
          <w:p>
            <w:pPr>
              <w:spacing w:line="240" w:lineRule="auto"/>
              <w:jc w:val="both"/>
              <w:rPr>
                <w:rFonts w:hint="default" w:ascii="Times New Roman" w:hAnsi="Times New Roman" w:cs="Times New Roman"/>
                <w:b w:val="0"/>
                <w:bCs/>
                <w:color w:val="auto"/>
                <w:sz w:val="24"/>
                <w:szCs w:val="24"/>
                <w:vertAlign w:val="baseline"/>
                <w:lang w:val="ru-RU"/>
              </w:rPr>
            </w:pPr>
            <w:r>
              <w:rPr>
                <w:rFonts w:hint="default" w:ascii="Times New Roman" w:hAnsi="Times New Roman" w:cs="Times New Roman"/>
                <w:b w:val="0"/>
                <w:bCs/>
                <w:color w:val="auto"/>
                <w:sz w:val="24"/>
                <w:szCs w:val="24"/>
                <w:vertAlign w:val="baseline"/>
                <w:lang w:val="ru-RU"/>
              </w:rPr>
              <w:t xml:space="preserve">Родной язык </w:t>
            </w:r>
          </w:p>
        </w:tc>
        <w:tc>
          <w:tcPr>
            <w:tcW w:w="2169" w:type="dxa"/>
          </w:tcPr>
          <w:p>
            <w:pPr>
              <w:spacing w:line="240" w:lineRule="auto"/>
              <w:jc w:val="both"/>
              <w:rPr>
                <w:rFonts w:hint="default" w:ascii="Times New Roman" w:hAnsi="Times New Roman" w:cs="Times New Roman"/>
                <w:b w:val="0"/>
                <w:bCs/>
                <w:color w:val="auto"/>
                <w:sz w:val="24"/>
                <w:szCs w:val="24"/>
                <w:vertAlign w:val="baseline"/>
                <w:lang w:val="ru-RU"/>
              </w:rPr>
            </w:pPr>
            <w:r>
              <w:rPr>
                <w:rFonts w:hint="default" w:ascii="Times New Roman" w:hAnsi="Times New Roman" w:cs="Times New Roman"/>
                <w:b w:val="0"/>
                <w:bCs/>
                <w:color w:val="auto"/>
                <w:sz w:val="24"/>
                <w:szCs w:val="24"/>
                <w:vertAlign w:val="baseline"/>
                <w:lang w:val="ru-RU"/>
              </w:rPr>
              <w:t>100</w:t>
            </w:r>
          </w:p>
        </w:tc>
        <w:tc>
          <w:tcPr>
            <w:tcW w:w="2404" w:type="dxa"/>
          </w:tcPr>
          <w:p>
            <w:pPr>
              <w:spacing w:line="240" w:lineRule="auto"/>
              <w:jc w:val="both"/>
              <w:rPr>
                <w:rFonts w:hint="default" w:ascii="Times New Roman" w:hAnsi="Times New Roman" w:cs="Times New Roman"/>
                <w:b w:val="0"/>
                <w:bCs/>
                <w:color w:val="auto"/>
                <w:sz w:val="24"/>
                <w:szCs w:val="24"/>
                <w:vertAlign w:val="baseline"/>
                <w:lang w:val="ru-RU"/>
              </w:rPr>
            </w:pPr>
            <w:r>
              <w:rPr>
                <w:rFonts w:hint="default" w:ascii="Times New Roman" w:hAnsi="Times New Roman" w:cs="Times New Roman"/>
                <w:b w:val="0"/>
                <w:bCs/>
                <w:color w:val="auto"/>
                <w:sz w:val="24"/>
                <w:szCs w:val="24"/>
                <w:vertAlign w:val="baseline"/>
                <w:lang w:val="ru-RU"/>
              </w:rPr>
              <w:t>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11" w:type="dxa"/>
            <w:gridSpan w:val="2"/>
          </w:tcPr>
          <w:p>
            <w:pPr>
              <w:spacing w:line="240" w:lineRule="auto"/>
              <w:jc w:val="both"/>
              <w:rPr>
                <w:rFonts w:hint="default" w:ascii="Times New Roman" w:hAnsi="Times New Roman" w:cs="Times New Roman"/>
                <w:b w:val="0"/>
                <w:bCs/>
                <w:color w:val="auto"/>
                <w:sz w:val="24"/>
                <w:szCs w:val="24"/>
                <w:vertAlign w:val="baseline"/>
                <w:lang w:val="ru-RU"/>
              </w:rPr>
            </w:pPr>
            <w:r>
              <w:rPr>
                <w:rFonts w:hint="default" w:ascii="Times New Roman" w:hAnsi="Times New Roman" w:cs="Times New Roman"/>
                <w:b w:val="0"/>
                <w:bCs/>
                <w:color w:val="auto"/>
                <w:sz w:val="24"/>
                <w:szCs w:val="24"/>
                <w:vertAlign w:val="baseline"/>
                <w:lang w:val="ru-RU"/>
              </w:rPr>
              <w:t>Итого</w:t>
            </w:r>
          </w:p>
        </w:tc>
        <w:tc>
          <w:tcPr>
            <w:tcW w:w="2169" w:type="dxa"/>
          </w:tcPr>
          <w:p>
            <w:pPr>
              <w:spacing w:line="240" w:lineRule="auto"/>
              <w:jc w:val="both"/>
              <w:rPr>
                <w:rFonts w:hint="default" w:ascii="Times New Roman" w:hAnsi="Times New Roman" w:cs="Times New Roman"/>
                <w:b w:val="0"/>
                <w:bCs/>
                <w:color w:val="auto"/>
                <w:sz w:val="24"/>
                <w:szCs w:val="24"/>
                <w:vertAlign w:val="baseline"/>
                <w:lang w:val="ru-RU"/>
              </w:rPr>
            </w:pPr>
            <w:r>
              <w:rPr>
                <w:rFonts w:hint="default" w:ascii="Times New Roman" w:hAnsi="Times New Roman" w:cs="Times New Roman"/>
                <w:b w:val="0"/>
                <w:bCs/>
                <w:color w:val="auto"/>
                <w:sz w:val="24"/>
                <w:szCs w:val="24"/>
                <w:vertAlign w:val="baseline"/>
                <w:lang w:val="ru-RU"/>
              </w:rPr>
              <w:t>98,7</w:t>
            </w:r>
          </w:p>
        </w:tc>
        <w:tc>
          <w:tcPr>
            <w:tcW w:w="2404" w:type="dxa"/>
          </w:tcPr>
          <w:p>
            <w:pPr>
              <w:spacing w:line="240" w:lineRule="auto"/>
              <w:jc w:val="both"/>
              <w:rPr>
                <w:rFonts w:hint="default" w:ascii="Times New Roman" w:hAnsi="Times New Roman" w:cs="Times New Roman"/>
                <w:b w:val="0"/>
                <w:bCs/>
                <w:color w:val="auto"/>
                <w:sz w:val="24"/>
                <w:szCs w:val="24"/>
                <w:vertAlign w:val="baseline"/>
                <w:lang w:val="ru-RU"/>
              </w:rPr>
            </w:pPr>
            <w:r>
              <w:rPr>
                <w:rFonts w:hint="default" w:ascii="Times New Roman" w:hAnsi="Times New Roman" w:cs="Times New Roman"/>
                <w:b w:val="0"/>
                <w:bCs/>
                <w:color w:val="auto"/>
                <w:sz w:val="24"/>
                <w:szCs w:val="24"/>
                <w:vertAlign w:val="baseline"/>
                <w:lang w:val="ru-RU"/>
              </w:rPr>
              <w:t>61,1</w:t>
            </w:r>
          </w:p>
        </w:tc>
      </w:tr>
    </w:tbl>
    <w:p>
      <w:pPr>
        <w:spacing w:line="240" w:lineRule="auto"/>
        <w:jc w:val="both"/>
        <w:rPr>
          <w:rFonts w:hint="default" w:ascii="Times New Roman" w:hAnsi="Times New Roman" w:cs="Times New Roman"/>
          <w:b/>
          <w:color w:val="auto"/>
          <w:sz w:val="24"/>
          <w:szCs w:val="24"/>
        </w:rPr>
      </w:pPr>
      <w:r>
        <w:rPr>
          <w:rFonts w:hint="default" w:ascii="Times New Roman" w:hAnsi="Times New Roman" w:cs="Times New Roman"/>
          <w:b/>
          <w:color w:val="auto"/>
          <w:sz w:val="24"/>
          <w:szCs w:val="24"/>
        </w:rPr>
        <w:t>Выводы:</w:t>
      </w:r>
    </w:p>
    <w:p>
      <w:pPr>
        <w:spacing w:line="240" w:lineRule="auto"/>
        <w:jc w:val="both"/>
        <w:rPr>
          <w:rFonts w:hint="default" w:ascii="Times New Roman" w:hAnsi="Times New Roman" w:eastAsia="Times New Roman" w:cs="Times New Roman"/>
          <w:color w:val="auto"/>
          <w:sz w:val="24"/>
          <w:szCs w:val="24"/>
        </w:rPr>
      </w:pPr>
      <w:r>
        <w:rPr>
          <w:rFonts w:hint="default" w:ascii="Times New Roman" w:hAnsi="Times New Roman" w:cs="Times New Roman"/>
          <w:b/>
          <w:color w:val="auto"/>
          <w:sz w:val="24"/>
          <w:szCs w:val="24"/>
          <w:lang w:val="ru-RU"/>
        </w:rPr>
        <w:t>1.</w:t>
      </w:r>
      <w:r>
        <w:rPr>
          <w:rFonts w:hint="default" w:ascii="Times New Roman" w:hAnsi="Times New Roman" w:cs="Times New Roman"/>
          <w:color w:val="auto"/>
          <w:sz w:val="24"/>
          <w:szCs w:val="24"/>
        </w:rPr>
        <w:t>В целом по результатам промежуточной аттестации</w:t>
      </w:r>
      <w:r>
        <w:rPr>
          <w:rFonts w:hint="default" w:ascii="Times New Roman" w:hAnsi="Times New Roman" w:cs="Times New Roman"/>
          <w:color w:val="auto"/>
          <w:sz w:val="24"/>
          <w:szCs w:val="24"/>
          <w:lang w:val="ru-RU"/>
        </w:rPr>
        <w:t xml:space="preserve">, один </w:t>
      </w:r>
      <w:r>
        <w:rPr>
          <w:rFonts w:hint="default" w:ascii="Times New Roman" w:hAnsi="Times New Roman" w:cs="Times New Roman"/>
          <w:color w:val="auto"/>
          <w:sz w:val="24"/>
          <w:szCs w:val="24"/>
        </w:rPr>
        <w:t>неуспевающи</w:t>
      </w:r>
      <w:r>
        <w:rPr>
          <w:rFonts w:hint="default" w:ascii="Times New Roman" w:hAnsi="Times New Roman" w:cs="Times New Roman"/>
          <w:color w:val="auto"/>
          <w:sz w:val="24"/>
          <w:szCs w:val="24"/>
          <w:lang w:val="ru-RU"/>
        </w:rPr>
        <w:t>й ученик- это .учащиеся 8 класса.</w:t>
      </w:r>
      <w:r>
        <w:rPr>
          <w:rFonts w:hint="default" w:ascii="Times New Roman" w:hAnsi="Times New Roman" w:cs="Times New Roman"/>
          <w:color w:val="auto"/>
          <w:sz w:val="24"/>
          <w:szCs w:val="24"/>
        </w:rPr>
        <w:t xml:space="preserve"> </w:t>
      </w:r>
      <w:r>
        <w:rPr>
          <w:rFonts w:hint="default" w:ascii="Times New Roman" w:hAnsi="Times New Roman" w:cs="Times New Roman"/>
          <w:color w:val="auto"/>
          <w:sz w:val="24"/>
          <w:szCs w:val="24"/>
          <w:lang w:val="ru-RU"/>
        </w:rPr>
        <w:t>Имеет неудовлетворительные оценки по промежуточной аттестации, по предметам</w:t>
      </w:r>
      <w:r>
        <w:rPr>
          <w:rFonts w:hint="default" w:cs="Times New Roman"/>
          <w:color w:val="auto"/>
          <w:sz w:val="24"/>
          <w:szCs w:val="24"/>
          <w:lang w:val="ru-RU"/>
        </w:rPr>
        <w:t xml:space="preserve"> английский язык,</w:t>
      </w:r>
      <w:r>
        <w:rPr>
          <w:rFonts w:hint="default" w:ascii="Times New Roman" w:hAnsi="Times New Roman" w:cs="Times New Roman"/>
          <w:color w:val="auto"/>
          <w:sz w:val="24"/>
          <w:szCs w:val="24"/>
          <w:lang w:val="ru-RU"/>
        </w:rPr>
        <w:t xml:space="preserve"> алгебра и русский язык.</w:t>
      </w:r>
    </w:p>
    <w:p>
      <w:pPr>
        <w:numPr>
          <w:ilvl w:val="0"/>
          <w:numId w:val="0"/>
        </w:numPr>
        <w:spacing w:line="240" w:lineRule="auto"/>
        <w:jc w:val="both"/>
        <w:rPr>
          <w:rFonts w:hint="default" w:ascii="Times New Roman" w:hAnsi="Times New Roman" w:eastAsia="Times New Roman" w:cs="Times New Roman"/>
          <w:color w:val="auto"/>
          <w:sz w:val="24"/>
          <w:szCs w:val="24"/>
        </w:rPr>
      </w:pPr>
      <w:r>
        <w:rPr>
          <w:rFonts w:hint="default" w:ascii="Times New Roman" w:hAnsi="Times New Roman" w:eastAsia="Times New Roman" w:cs="Times New Roman"/>
          <w:color w:val="auto"/>
          <w:sz w:val="24"/>
          <w:szCs w:val="24"/>
          <w:lang w:val="ru-RU"/>
        </w:rPr>
        <w:t>2.</w:t>
      </w:r>
      <w:r>
        <w:rPr>
          <w:rFonts w:hint="default" w:ascii="Times New Roman" w:hAnsi="Times New Roman" w:eastAsia="Times New Roman" w:cs="Times New Roman"/>
          <w:color w:val="auto"/>
          <w:sz w:val="24"/>
          <w:szCs w:val="24"/>
        </w:rPr>
        <w:t>Администрации провести заседание педагогического совета школы, на котором проанализировать результаты промежуточной (годовой) аттестации.</w:t>
      </w:r>
    </w:p>
    <w:p>
      <w:pPr>
        <w:numPr>
          <w:ilvl w:val="0"/>
          <w:numId w:val="0"/>
        </w:numPr>
        <w:spacing w:line="240" w:lineRule="auto"/>
        <w:jc w:val="both"/>
        <w:rPr>
          <w:rFonts w:hint="default" w:ascii="Times New Roman" w:hAnsi="Times New Roman" w:cs="Times New Roman"/>
          <w:color w:val="auto"/>
          <w:sz w:val="24"/>
          <w:szCs w:val="24"/>
        </w:rPr>
      </w:pPr>
      <w:r>
        <w:rPr>
          <w:rFonts w:hint="default" w:ascii="Times New Roman" w:hAnsi="Times New Roman" w:eastAsia="Times New Roman" w:cs="Times New Roman"/>
          <w:color w:val="auto"/>
          <w:sz w:val="24"/>
          <w:szCs w:val="24"/>
          <w:lang w:val="ru-RU"/>
        </w:rPr>
        <w:t>3.</w:t>
      </w:r>
      <w:r>
        <w:rPr>
          <w:rFonts w:hint="default" w:ascii="Times New Roman" w:hAnsi="Times New Roman" w:eastAsia="Times New Roman" w:cs="Times New Roman"/>
          <w:color w:val="auto"/>
          <w:sz w:val="24"/>
          <w:szCs w:val="24"/>
        </w:rPr>
        <w:t>Предметным методическим объединениям изучить и использовать в работе нормативные документы, регламентирующие требования к уровню подготовки учащихся по предметам учебного плана.</w:t>
      </w:r>
    </w:p>
    <w:p>
      <w:pPr>
        <w:pStyle w:val="13"/>
        <w:numPr>
          <w:ilvl w:val="0"/>
          <w:numId w:val="0"/>
        </w:numPr>
        <w:spacing w:line="240" w:lineRule="auto"/>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lang w:val="ru-RU"/>
        </w:rPr>
        <w:t>4.</w:t>
      </w:r>
      <w:r>
        <w:rPr>
          <w:rFonts w:hint="default" w:ascii="Times New Roman" w:hAnsi="Times New Roman" w:cs="Times New Roman"/>
          <w:color w:val="auto"/>
          <w:sz w:val="24"/>
          <w:szCs w:val="24"/>
        </w:rPr>
        <w:t xml:space="preserve">Успеваемость обучающихся по всем общеобразовательным предметам промежуточной аттестации составила </w:t>
      </w:r>
      <w:r>
        <w:rPr>
          <w:rFonts w:hint="default" w:ascii="Times New Roman" w:hAnsi="Times New Roman" w:cs="Times New Roman"/>
          <w:color w:val="auto"/>
          <w:sz w:val="24"/>
          <w:szCs w:val="24"/>
          <w:lang w:val="ru-RU"/>
        </w:rPr>
        <w:t>98</w:t>
      </w:r>
      <w:r>
        <w:rPr>
          <w:rFonts w:hint="default" w:ascii="Times New Roman" w:hAnsi="Times New Roman" w:cs="Times New Roman"/>
          <w:color w:val="auto"/>
          <w:sz w:val="24"/>
          <w:szCs w:val="24"/>
        </w:rPr>
        <w:t>%</w:t>
      </w:r>
      <w:r>
        <w:rPr>
          <w:rFonts w:hint="default" w:ascii="Times New Roman" w:hAnsi="Times New Roman" w:cs="Times New Roman"/>
          <w:color w:val="auto"/>
          <w:sz w:val="24"/>
          <w:szCs w:val="24"/>
          <w:lang w:val="ru-RU"/>
        </w:rPr>
        <w:t>, качество -</w:t>
      </w:r>
      <w:r>
        <w:rPr>
          <w:rFonts w:hint="default" w:cs="Times New Roman"/>
          <w:color w:val="auto"/>
          <w:sz w:val="24"/>
          <w:szCs w:val="24"/>
          <w:lang w:val="ru-RU"/>
        </w:rPr>
        <w:t xml:space="preserve"> 61</w:t>
      </w:r>
      <w:r>
        <w:rPr>
          <w:rFonts w:hint="default" w:ascii="Times New Roman" w:hAnsi="Times New Roman" w:cs="Times New Roman"/>
          <w:color w:val="auto"/>
          <w:sz w:val="24"/>
          <w:szCs w:val="24"/>
          <w:lang w:val="ru-RU"/>
        </w:rPr>
        <w:t>%</w:t>
      </w:r>
      <w:r>
        <w:rPr>
          <w:rFonts w:hint="default" w:ascii="Times New Roman" w:hAnsi="Times New Roman" w:cs="Times New Roman"/>
          <w:color w:val="auto"/>
          <w:sz w:val="24"/>
          <w:szCs w:val="24"/>
        </w:rPr>
        <w:t xml:space="preserve">. Решением педагогического совета все обучающиеся 1-8 </w:t>
      </w:r>
      <w:r>
        <w:rPr>
          <w:rFonts w:hint="default" w:ascii="Times New Roman" w:hAnsi="Times New Roman" w:cs="Times New Roman"/>
          <w:color w:val="auto"/>
          <w:sz w:val="24"/>
          <w:szCs w:val="24"/>
          <w:lang w:val="ru-RU"/>
        </w:rPr>
        <w:t xml:space="preserve"> </w:t>
      </w:r>
      <w:r>
        <w:rPr>
          <w:rFonts w:hint="default" w:ascii="Times New Roman" w:hAnsi="Times New Roman" w:cs="Times New Roman"/>
          <w:color w:val="auto"/>
          <w:sz w:val="24"/>
          <w:szCs w:val="24"/>
        </w:rPr>
        <w:t xml:space="preserve"> классов переведены в следующий класс соответствующего уровня в полном составе</w:t>
      </w:r>
      <w:r>
        <w:rPr>
          <w:rFonts w:hint="default" w:ascii="Times New Roman" w:hAnsi="Times New Roman" w:cs="Times New Roman"/>
          <w:color w:val="auto"/>
          <w:sz w:val="24"/>
          <w:szCs w:val="24"/>
          <w:lang w:val="ru-RU"/>
        </w:rPr>
        <w:t>,</w:t>
      </w:r>
      <w:r>
        <w:rPr>
          <w:rFonts w:hint="default" w:cs="Times New Roman"/>
          <w:color w:val="auto"/>
          <w:sz w:val="24"/>
          <w:szCs w:val="24"/>
          <w:lang w:val="ru-RU"/>
        </w:rPr>
        <w:t xml:space="preserve"> </w:t>
      </w:r>
      <w:r>
        <w:rPr>
          <w:rFonts w:hint="default" w:ascii="Times New Roman" w:hAnsi="Times New Roman" w:cs="Times New Roman"/>
          <w:color w:val="auto"/>
          <w:sz w:val="24"/>
          <w:szCs w:val="24"/>
          <w:lang w:val="ru-RU"/>
        </w:rPr>
        <w:t xml:space="preserve">из них 1 учащиеся 8 класа переведен в 9 класс условно. </w:t>
      </w:r>
    </w:p>
    <w:p>
      <w:pPr>
        <w:spacing w:line="240" w:lineRule="auto"/>
        <w:jc w:val="both"/>
        <w:rPr>
          <w:rFonts w:hint="default" w:ascii="Times New Roman" w:hAnsi="Times New Roman" w:cs="Times New Roman"/>
          <w:b/>
          <w:color w:val="auto"/>
          <w:sz w:val="24"/>
          <w:szCs w:val="24"/>
        </w:rPr>
      </w:pPr>
    </w:p>
    <w:p>
      <w:pPr>
        <w:spacing w:line="240" w:lineRule="auto"/>
        <w:jc w:val="both"/>
        <w:rPr>
          <w:rFonts w:hint="default" w:ascii="Times New Roman" w:hAnsi="Times New Roman" w:cs="Times New Roman"/>
          <w:b/>
          <w:color w:val="auto"/>
          <w:sz w:val="24"/>
          <w:szCs w:val="24"/>
        </w:rPr>
      </w:pPr>
      <w:r>
        <w:rPr>
          <w:rFonts w:hint="default" w:ascii="Times New Roman" w:hAnsi="Times New Roman" w:cs="Times New Roman"/>
          <w:b/>
          <w:color w:val="auto"/>
          <w:sz w:val="24"/>
          <w:szCs w:val="24"/>
        </w:rPr>
        <w:t xml:space="preserve">Рекомендации </w:t>
      </w:r>
    </w:p>
    <w:p>
      <w:pPr>
        <w:spacing w:line="240" w:lineRule="auto"/>
        <w:jc w:val="both"/>
        <w:rPr>
          <w:rFonts w:hint="default" w:ascii="Times New Roman" w:hAnsi="Times New Roman" w:cs="Times New Roman"/>
          <w:b/>
          <w:color w:val="auto"/>
          <w:sz w:val="24"/>
          <w:szCs w:val="24"/>
        </w:rPr>
      </w:pPr>
      <w:r>
        <w:rPr>
          <w:rFonts w:hint="default" w:ascii="Times New Roman" w:hAnsi="Times New Roman" w:cs="Times New Roman"/>
          <w:b/>
          <w:color w:val="auto"/>
          <w:sz w:val="24"/>
          <w:szCs w:val="24"/>
        </w:rPr>
        <w:t>1. Руководителям ШМО</w:t>
      </w:r>
    </w:p>
    <w:p>
      <w:pPr>
        <w:numPr>
          <w:ilvl w:val="0"/>
          <w:numId w:val="0"/>
        </w:numPr>
        <w:spacing w:line="240" w:lineRule="auto"/>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 xml:space="preserve">Обсудить результаты проведения промежуточной аттестации на ШМО.                                                                          </w:t>
      </w:r>
      <w:r>
        <w:rPr>
          <w:rFonts w:hint="default" w:ascii="Times New Roman" w:hAnsi="Times New Roman" w:eastAsia="Times New Roman" w:cs="Times New Roman"/>
          <w:color w:val="auto"/>
          <w:sz w:val="24"/>
          <w:szCs w:val="24"/>
        </w:rPr>
        <w:t>Предметным школьным м/о проанализировать итоги промежуточной (годовой) аттестации и на августовских заседаниях учесть  результаты аттестации при планировании работы на 20</w:t>
      </w:r>
      <w:r>
        <w:rPr>
          <w:rFonts w:hint="default" w:ascii="Times New Roman" w:hAnsi="Times New Roman" w:eastAsia="Times New Roman" w:cs="Times New Roman"/>
          <w:color w:val="auto"/>
          <w:sz w:val="24"/>
          <w:szCs w:val="24"/>
          <w:lang w:val="ru-RU"/>
        </w:rPr>
        <w:t>21</w:t>
      </w:r>
      <w:r>
        <w:rPr>
          <w:rFonts w:hint="default" w:ascii="Times New Roman" w:hAnsi="Times New Roman" w:eastAsia="Times New Roman" w:cs="Times New Roman"/>
          <w:color w:val="auto"/>
          <w:sz w:val="24"/>
          <w:szCs w:val="24"/>
        </w:rPr>
        <w:t>-20</w:t>
      </w:r>
      <w:r>
        <w:rPr>
          <w:rFonts w:hint="default" w:ascii="Times New Roman" w:hAnsi="Times New Roman" w:eastAsia="Times New Roman" w:cs="Times New Roman"/>
          <w:color w:val="auto"/>
          <w:sz w:val="24"/>
          <w:szCs w:val="24"/>
          <w:lang w:val="ru-RU"/>
        </w:rPr>
        <w:t xml:space="preserve">22 </w:t>
      </w:r>
      <w:r>
        <w:rPr>
          <w:rFonts w:hint="default" w:ascii="Times New Roman" w:hAnsi="Times New Roman" w:eastAsia="Times New Roman" w:cs="Times New Roman"/>
          <w:color w:val="auto"/>
          <w:sz w:val="24"/>
          <w:szCs w:val="24"/>
        </w:rPr>
        <w:t>учебный  год, наметить пути коррекции.</w:t>
      </w:r>
    </w:p>
    <w:p>
      <w:pPr>
        <w:spacing w:line="240" w:lineRule="auto"/>
        <w:jc w:val="both"/>
        <w:rPr>
          <w:rFonts w:hint="default" w:ascii="Times New Roman" w:hAnsi="Times New Roman" w:cs="Times New Roman"/>
          <w:b/>
          <w:i/>
          <w:color w:val="auto"/>
          <w:sz w:val="24"/>
          <w:szCs w:val="24"/>
        </w:rPr>
      </w:pPr>
      <w:r>
        <w:rPr>
          <w:rFonts w:hint="default" w:ascii="Times New Roman" w:hAnsi="Times New Roman" w:cs="Times New Roman"/>
          <w:b/>
          <w:i/>
          <w:color w:val="auto"/>
          <w:sz w:val="24"/>
          <w:szCs w:val="24"/>
        </w:rPr>
        <w:t>2. Учителям-предметникам:</w:t>
      </w:r>
    </w:p>
    <w:p>
      <w:pPr>
        <w:numPr>
          <w:ilvl w:val="1"/>
          <w:numId w:val="27"/>
        </w:numPr>
        <w:spacing w:line="240" w:lineRule="auto"/>
        <w:ind w:left="-284" w:leftChars="0" w:firstLine="284" w:firstLineChars="0"/>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составить план коррекционной работы с учащимися по ликвидации пробелов в знаниях через подготовку пакетов индивидуальных заданий для обучающихся на летний период;</w:t>
      </w:r>
      <w:r>
        <w:rPr>
          <w:rFonts w:hint="default" w:ascii="Times New Roman" w:hAnsi="Times New Roman" w:cs="Times New Roman"/>
          <w:color w:val="auto"/>
          <w:sz w:val="24"/>
          <w:szCs w:val="24"/>
          <w:lang w:val="ru-RU"/>
        </w:rPr>
        <w:t xml:space="preserve"> </w:t>
      </w:r>
    </w:p>
    <w:p>
      <w:pPr>
        <w:numPr>
          <w:ilvl w:val="1"/>
          <w:numId w:val="27"/>
        </w:numPr>
        <w:spacing w:line="240" w:lineRule="auto"/>
        <w:ind w:left="-284" w:leftChars="0" w:firstLine="284" w:firstLineChars="0"/>
        <w:jc w:val="left"/>
        <w:rPr>
          <w:rFonts w:hint="default" w:cs="Times New Roman"/>
          <w:b/>
          <w:i w:val="0"/>
          <w:caps w:val="0"/>
          <w:color w:val="000000"/>
          <w:spacing w:val="0"/>
          <w:sz w:val="24"/>
          <w:szCs w:val="24"/>
          <w:shd w:val="clear" w:fill="FFFFFF"/>
          <w:lang w:val="ru-RU"/>
        </w:rPr>
      </w:pPr>
      <w:r>
        <w:rPr>
          <w:rFonts w:hint="default" w:ascii="Times New Roman" w:hAnsi="Times New Roman" w:cs="Times New Roman"/>
          <w:color w:val="auto"/>
          <w:sz w:val="24"/>
          <w:szCs w:val="24"/>
          <w:lang w:val="ru-RU"/>
        </w:rPr>
        <w:t xml:space="preserve">учителям,по предметам которым у учащихся имеется аккадемическая задолжность, разработать Кимы ПА для пересдачи промежуточной аттестации. </w:t>
      </w:r>
      <w:r>
        <w:rPr>
          <w:rFonts w:hint="default" w:ascii="Times New Roman" w:hAnsi="Times New Roman" w:cs="Times New Roman"/>
          <w:color w:val="auto"/>
          <w:sz w:val="24"/>
          <w:szCs w:val="24"/>
          <w:lang w:val="ru-RU"/>
        </w:rPr>
        <w:tab/>
      </w:r>
      <w:r>
        <w:rPr>
          <w:rFonts w:hint="default" w:ascii="Times New Roman" w:hAnsi="Times New Roman" w:cs="Times New Roman"/>
          <w:color w:val="auto"/>
          <w:sz w:val="24"/>
          <w:szCs w:val="24"/>
          <w:lang w:val="ru-RU"/>
        </w:rPr>
        <w:tab/>
      </w:r>
      <w:r>
        <w:rPr>
          <w:rFonts w:hint="default" w:ascii="Times New Roman" w:hAnsi="Times New Roman" w:cs="Times New Roman"/>
          <w:color w:val="auto"/>
          <w:sz w:val="24"/>
          <w:szCs w:val="24"/>
          <w:lang w:val="ru-RU"/>
        </w:rPr>
        <w:tab/>
      </w:r>
      <w:r>
        <w:rPr>
          <w:rFonts w:hint="default" w:ascii="Times New Roman" w:hAnsi="Times New Roman" w:cs="Times New Roman"/>
          <w:color w:val="auto"/>
          <w:sz w:val="24"/>
          <w:szCs w:val="24"/>
          <w:lang w:val="ru-RU"/>
        </w:rPr>
        <w:tab/>
      </w:r>
      <w:r>
        <w:rPr>
          <w:rFonts w:hint="default" w:ascii="Times New Roman" w:hAnsi="Times New Roman" w:cs="Times New Roman"/>
          <w:color w:val="auto"/>
          <w:sz w:val="24"/>
          <w:szCs w:val="24"/>
          <w:lang w:val="ru-RU"/>
        </w:rPr>
        <w:t xml:space="preserve">     </w:t>
      </w:r>
    </w:p>
    <w:p>
      <w:pPr>
        <w:numPr>
          <w:ilvl w:val="1"/>
          <w:numId w:val="27"/>
        </w:numPr>
        <w:spacing w:line="240" w:lineRule="auto"/>
        <w:ind w:left="-284" w:leftChars="0" w:firstLine="284" w:firstLineChars="0"/>
        <w:jc w:val="left"/>
        <w:rPr>
          <w:rFonts w:hint="default" w:cs="Times New Roman"/>
          <w:b/>
          <w:i w:val="0"/>
          <w:caps w:val="0"/>
          <w:color w:val="000000"/>
          <w:spacing w:val="0"/>
          <w:sz w:val="24"/>
          <w:szCs w:val="24"/>
          <w:shd w:val="clear" w:fill="FFFFFF"/>
          <w:lang w:val="ru-RU"/>
        </w:rPr>
      </w:pPr>
      <w:r>
        <w:rPr>
          <w:rFonts w:hint="default" w:ascii="Times New Roman" w:hAnsi="Times New Roman" w:eastAsia="Times New Roman" w:cs="Times New Roman"/>
          <w:color w:val="auto"/>
          <w:sz w:val="24"/>
          <w:szCs w:val="24"/>
        </w:rPr>
        <w:t xml:space="preserve"> использовать формы и методы оптимизации и активизации познавательной деятельности при организации индивидуальной подготовительной работы с учащимися при подготовке к промежуточной (годовой) аттестации</w:t>
      </w:r>
    </w:p>
    <w:p>
      <w:pPr>
        <w:numPr>
          <w:ilvl w:val="1"/>
          <w:numId w:val="27"/>
        </w:numPr>
        <w:spacing w:line="240" w:lineRule="auto"/>
        <w:ind w:left="-284" w:leftChars="0" w:firstLine="284" w:firstLineChars="0"/>
        <w:jc w:val="left"/>
        <w:rPr>
          <w:rFonts w:hint="default" w:cs="Times New Roman"/>
          <w:b/>
          <w:i w:val="0"/>
          <w:caps w:val="0"/>
          <w:color w:val="000000"/>
          <w:spacing w:val="0"/>
          <w:sz w:val="24"/>
          <w:szCs w:val="24"/>
          <w:shd w:val="clear" w:fill="FFFFFF"/>
          <w:lang w:val="ru-RU"/>
        </w:rPr>
      </w:pPr>
      <w:r>
        <w:rPr>
          <w:rFonts w:hint="default" w:ascii="Times New Roman" w:hAnsi="Times New Roman" w:cs="Times New Roman"/>
          <w:color w:val="auto"/>
          <w:sz w:val="24"/>
          <w:szCs w:val="24"/>
        </w:rPr>
        <w:t xml:space="preserve"> продумать  с  первых  уроков  сопутствующее  повторение;</w:t>
      </w:r>
      <w:r>
        <w:rPr>
          <w:rFonts w:hint="default" w:ascii="Times New Roman" w:hAnsi="Times New Roman" w:cs="Times New Roman"/>
          <w:color w:val="auto"/>
          <w:sz w:val="24"/>
          <w:szCs w:val="24"/>
          <w:lang w:val="ru-RU"/>
        </w:rPr>
        <w:t xml:space="preserve">                                               </w:t>
      </w:r>
    </w:p>
    <w:p>
      <w:pPr>
        <w:numPr>
          <w:ilvl w:val="1"/>
          <w:numId w:val="27"/>
        </w:numPr>
        <w:spacing w:line="240" w:lineRule="auto"/>
        <w:ind w:left="-284" w:leftChars="0" w:firstLine="284" w:firstLineChars="0"/>
        <w:jc w:val="left"/>
        <w:rPr>
          <w:rFonts w:hint="default" w:cs="Times New Roman"/>
          <w:b/>
          <w:i w:val="0"/>
          <w:caps w:val="0"/>
          <w:color w:val="000000"/>
          <w:spacing w:val="0"/>
          <w:sz w:val="24"/>
          <w:szCs w:val="24"/>
          <w:shd w:val="clear" w:fill="FFFFFF"/>
          <w:lang w:val="ru-RU"/>
        </w:rPr>
      </w:pPr>
      <w:r>
        <w:rPr>
          <w:rFonts w:hint="default" w:ascii="Times New Roman" w:hAnsi="Times New Roman" w:cs="Times New Roman"/>
          <w:color w:val="auto"/>
          <w:sz w:val="24"/>
          <w:szCs w:val="24"/>
          <w:lang w:val="ru-RU"/>
        </w:rPr>
        <w:t xml:space="preserve">   </w:t>
      </w:r>
      <w:r>
        <w:rPr>
          <w:rFonts w:hint="default" w:ascii="Times New Roman" w:hAnsi="Times New Roman" w:cs="Times New Roman"/>
          <w:color w:val="auto"/>
          <w:sz w:val="24"/>
          <w:szCs w:val="24"/>
        </w:rPr>
        <w:t>2.</w:t>
      </w:r>
      <w:r>
        <w:rPr>
          <w:rFonts w:hint="default" w:ascii="Times New Roman" w:hAnsi="Times New Roman" w:cs="Times New Roman"/>
          <w:color w:val="auto"/>
          <w:sz w:val="24"/>
          <w:szCs w:val="24"/>
          <w:lang w:val="ru-RU"/>
        </w:rPr>
        <w:t>5</w:t>
      </w:r>
      <w:r>
        <w:rPr>
          <w:rFonts w:hint="default" w:ascii="Times New Roman" w:hAnsi="Times New Roman" w:cs="Times New Roman"/>
          <w:color w:val="auto"/>
          <w:sz w:val="24"/>
          <w:szCs w:val="24"/>
        </w:rPr>
        <w:t>. продумать обязательное  включение  устных  упражнений  в  работу  на  урок;</w:t>
      </w:r>
      <w:r>
        <w:rPr>
          <w:rFonts w:hint="default" w:ascii="Times New Roman" w:hAnsi="Times New Roman" w:cs="Times New Roman"/>
          <w:color w:val="auto"/>
          <w:sz w:val="24"/>
          <w:szCs w:val="24"/>
          <w:lang w:val="ru-RU"/>
        </w:rPr>
        <w:t xml:space="preserve">                       </w:t>
      </w:r>
      <w:r>
        <w:rPr>
          <w:rFonts w:hint="default" w:cs="Times New Roman"/>
          <w:color w:val="auto"/>
          <w:sz w:val="24"/>
          <w:szCs w:val="24"/>
          <w:lang w:val="ru-RU"/>
        </w:rPr>
        <w:t xml:space="preserve">  </w:t>
      </w:r>
      <w:r>
        <w:rPr>
          <w:rFonts w:hint="default" w:ascii="Times New Roman" w:hAnsi="Times New Roman" w:cs="Times New Roman"/>
          <w:color w:val="auto"/>
          <w:sz w:val="24"/>
          <w:szCs w:val="24"/>
        </w:rPr>
        <w:t>2.</w:t>
      </w:r>
      <w:r>
        <w:rPr>
          <w:rFonts w:hint="default" w:ascii="Times New Roman" w:hAnsi="Times New Roman" w:cs="Times New Roman"/>
          <w:color w:val="auto"/>
          <w:sz w:val="24"/>
          <w:szCs w:val="24"/>
          <w:lang w:val="ru-RU"/>
        </w:rPr>
        <w:t>6</w:t>
      </w:r>
      <w:r>
        <w:rPr>
          <w:rFonts w:hint="default" w:ascii="Times New Roman" w:hAnsi="Times New Roman" w:cs="Times New Roman"/>
          <w:color w:val="auto"/>
          <w:sz w:val="24"/>
          <w:szCs w:val="24"/>
        </w:rPr>
        <w:t>. применять систему разноуровневых заданий на уроках;</w:t>
      </w:r>
      <w:r>
        <w:rPr>
          <w:rFonts w:hint="default" w:ascii="Times New Roman" w:hAnsi="Times New Roman" w:cs="Times New Roman"/>
          <w:color w:val="auto"/>
          <w:sz w:val="24"/>
          <w:szCs w:val="24"/>
          <w:lang w:val="ru-RU"/>
        </w:rPr>
        <w:t xml:space="preserve">                                                         </w:t>
      </w:r>
    </w:p>
    <w:p>
      <w:pPr>
        <w:numPr>
          <w:ilvl w:val="0"/>
          <w:numId w:val="0"/>
        </w:numPr>
        <w:spacing w:line="240" w:lineRule="auto"/>
        <w:ind w:right="0" w:rightChars="0"/>
        <w:jc w:val="left"/>
        <w:rPr>
          <w:rFonts w:hint="default" w:cs="Times New Roman"/>
          <w:b/>
          <w:i w:val="0"/>
          <w:caps w:val="0"/>
          <w:color w:val="000000"/>
          <w:spacing w:val="0"/>
          <w:sz w:val="24"/>
          <w:szCs w:val="24"/>
          <w:shd w:val="clear" w:fill="FFFFFF"/>
          <w:lang w:val="ru-RU"/>
        </w:rPr>
      </w:pPr>
      <w:r>
        <w:rPr>
          <w:rFonts w:hint="default" w:ascii="Times New Roman" w:hAnsi="Times New Roman" w:cs="Times New Roman"/>
          <w:color w:val="auto"/>
          <w:sz w:val="24"/>
          <w:szCs w:val="24"/>
        </w:rPr>
        <w:t>2.</w:t>
      </w:r>
      <w:r>
        <w:rPr>
          <w:rFonts w:hint="default" w:ascii="Times New Roman" w:hAnsi="Times New Roman" w:cs="Times New Roman"/>
          <w:color w:val="auto"/>
          <w:sz w:val="24"/>
          <w:szCs w:val="24"/>
          <w:lang w:val="ru-RU"/>
        </w:rPr>
        <w:t>7</w:t>
      </w:r>
      <w:r>
        <w:rPr>
          <w:rFonts w:hint="default" w:ascii="Times New Roman" w:hAnsi="Times New Roman" w:cs="Times New Roman"/>
          <w:color w:val="auto"/>
          <w:sz w:val="24"/>
          <w:szCs w:val="24"/>
        </w:rPr>
        <w:t>. включать на уроках и в качестве домашнего задания  работу по смысловому чтению текстов</w:t>
      </w:r>
      <w:r>
        <w:rPr>
          <w:rFonts w:hint="default" w:ascii="Times New Roman" w:hAnsi="Times New Roman" w:cs="Times New Roman"/>
          <w:color w:val="auto"/>
          <w:sz w:val="24"/>
          <w:szCs w:val="24"/>
          <w:lang w:val="ru-RU"/>
        </w:rPr>
        <w:t>.</w:t>
      </w:r>
    </w:p>
    <w:p>
      <w:pPr>
        <w:pStyle w:val="10"/>
        <w:keepNext w:val="0"/>
        <w:keepLines w:val="0"/>
        <w:widowControl/>
        <w:suppressLineNumbers w:val="0"/>
        <w:shd w:val="clear" w:fill="FFFFFF"/>
        <w:ind w:left="0" w:firstLine="0"/>
        <w:jc w:val="both"/>
        <w:rPr>
          <w:rFonts w:hint="default" w:cs="Times New Roman"/>
          <w:b/>
          <w:i w:val="0"/>
          <w:caps w:val="0"/>
          <w:color w:val="000000"/>
          <w:spacing w:val="0"/>
          <w:sz w:val="24"/>
          <w:szCs w:val="24"/>
          <w:shd w:val="clear" w:fill="FFFFFF"/>
          <w:lang w:val="ru-RU"/>
        </w:rPr>
      </w:pPr>
      <w:r>
        <w:rPr>
          <w:rFonts w:hint="default" w:cs="Times New Roman"/>
          <w:b/>
          <w:i w:val="0"/>
          <w:caps w:val="0"/>
          <w:color w:val="000000"/>
          <w:spacing w:val="0"/>
          <w:sz w:val="24"/>
          <w:szCs w:val="24"/>
          <w:shd w:val="clear" w:fill="FFFFFF"/>
          <w:lang w:val="ru-RU"/>
        </w:rPr>
        <w:t>Результативность работы школы за учебный год</w:t>
      </w:r>
    </w:p>
    <w:tbl>
      <w:tblPr>
        <w:tblStyle w:val="11"/>
        <w:tblW w:w="952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2"/>
        <w:gridCol w:w="1038"/>
        <w:gridCol w:w="1110"/>
        <w:gridCol w:w="1050"/>
        <w:gridCol w:w="989"/>
        <w:gridCol w:w="828"/>
        <w:gridCol w:w="963"/>
        <w:gridCol w:w="571"/>
        <w:gridCol w:w="492"/>
        <w:gridCol w:w="739"/>
        <w:gridCol w:w="481"/>
        <w:gridCol w:w="38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trPr>
        <w:tc>
          <w:tcPr>
            <w:tcW w:w="882" w:type="dxa"/>
          </w:tcPr>
          <w:p>
            <w:pPr>
              <w:pStyle w:val="10"/>
              <w:keepNext w:val="0"/>
              <w:keepLines w:val="0"/>
              <w:widowControl/>
              <w:suppressLineNumbers w:val="0"/>
              <w:jc w:val="both"/>
              <w:rPr>
                <w:rFonts w:hint="default" w:cs="Times New Roman"/>
                <w:b/>
                <w:i w:val="0"/>
                <w:caps w:val="0"/>
                <w:color w:val="000000"/>
                <w:spacing w:val="0"/>
                <w:sz w:val="21"/>
                <w:szCs w:val="21"/>
                <w:shd w:val="clear" w:fill="FFFFFF"/>
                <w:vertAlign w:val="baseline"/>
                <w:lang w:val="ru-RU"/>
              </w:rPr>
            </w:pPr>
            <w:r>
              <w:rPr>
                <w:rFonts w:hint="default" w:cs="Times New Roman"/>
                <w:b/>
                <w:i w:val="0"/>
                <w:caps w:val="0"/>
                <w:color w:val="000000"/>
                <w:spacing w:val="0"/>
                <w:sz w:val="21"/>
                <w:szCs w:val="21"/>
                <w:shd w:val="clear" w:fill="FFFFFF"/>
                <w:lang w:val="ru-RU"/>
              </w:rPr>
              <w:t>класс</w:t>
            </w:r>
          </w:p>
        </w:tc>
        <w:tc>
          <w:tcPr>
            <w:tcW w:w="1038" w:type="dxa"/>
          </w:tcPr>
          <w:p>
            <w:pPr>
              <w:pStyle w:val="10"/>
              <w:keepNext w:val="0"/>
              <w:keepLines w:val="0"/>
              <w:widowControl/>
              <w:suppressLineNumbers w:val="0"/>
              <w:jc w:val="both"/>
              <w:rPr>
                <w:rFonts w:hint="default" w:cs="Times New Roman"/>
                <w:b/>
                <w:i w:val="0"/>
                <w:caps w:val="0"/>
                <w:color w:val="000000"/>
                <w:spacing w:val="0"/>
                <w:sz w:val="21"/>
                <w:szCs w:val="21"/>
                <w:shd w:val="clear" w:fill="FFFFFF"/>
                <w:vertAlign w:val="baseline"/>
                <w:lang w:val="ru-RU"/>
              </w:rPr>
            </w:pPr>
            <w:r>
              <w:rPr>
                <w:rFonts w:hint="default" w:cs="Times New Roman"/>
                <w:b/>
                <w:i w:val="0"/>
                <w:color w:val="000000"/>
                <w:spacing w:val="0"/>
                <w:sz w:val="21"/>
                <w:szCs w:val="21"/>
                <w:shd w:val="clear" w:fill="FFFFFF"/>
                <w:vertAlign w:val="baseline"/>
                <w:lang w:val="ru-RU"/>
              </w:rPr>
              <w:t>К</w:t>
            </w:r>
            <w:r>
              <w:rPr>
                <w:rFonts w:hint="default" w:cs="Times New Roman"/>
                <w:b/>
                <w:i w:val="0"/>
                <w:caps w:val="0"/>
                <w:color w:val="000000"/>
                <w:spacing w:val="0"/>
                <w:sz w:val="21"/>
                <w:szCs w:val="21"/>
                <w:shd w:val="clear" w:fill="FFFFFF"/>
                <w:vertAlign w:val="baseline"/>
                <w:lang w:val="ru-RU"/>
              </w:rPr>
              <w:t>ол-во учащихся</w:t>
            </w:r>
          </w:p>
        </w:tc>
        <w:tc>
          <w:tcPr>
            <w:tcW w:w="1110" w:type="dxa"/>
          </w:tcPr>
          <w:p>
            <w:pPr>
              <w:pStyle w:val="10"/>
              <w:keepNext w:val="0"/>
              <w:keepLines w:val="0"/>
              <w:widowControl/>
              <w:suppressLineNumbers w:val="0"/>
              <w:ind w:firstLine="105" w:firstLineChars="50"/>
              <w:jc w:val="both"/>
              <w:rPr>
                <w:rFonts w:hint="default" w:cs="Times New Roman"/>
                <w:b/>
                <w:i w:val="0"/>
                <w:caps w:val="0"/>
                <w:color w:val="000000"/>
                <w:spacing w:val="0"/>
                <w:sz w:val="21"/>
                <w:szCs w:val="21"/>
                <w:shd w:val="clear" w:fill="FFFFFF"/>
                <w:vertAlign w:val="baseline"/>
                <w:lang w:val="ru-RU"/>
              </w:rPr>
            </w:pPr>
            <w:r>
              <w:rPr>
                <w:rFonts w:hint="default" w:cs="Times New Roman"/>
                <w:b/>
                <w:i w:val="0"/>
                <w:color w:val="000000"/>
                <w:spacing w:val="0"/>
                <w:sz w:val="21"/>
                <w:szCs w:val="21"/>
                <w:shd w:val="clear" w:fill="FFFFFF"/>
                <w:vertAlign w:val="baseline"/>
                <w:lang w:val="ru-RU"/>
              </w:rPr>
              <w:t>И</w:t>
            </w:r>
            <w:r>
              <w:rPr>
                <w:rFonts w:hint="default" w:cs="Times New Roman"/>
                <w:b/>
                <w:i w:val="0"/>
                <w:caps w:val="0"/>
                <w:color w:val="000000"/>
                <w:spacing w:val="0"/>
                <w:sz w:val="21"/>
                <w:szCs w:val="21"/>
                <w:shd w:val="clear" w:fill="FFFFFF"/>
                <w:vertAlign w:val="baseline"/>
                <w:lang w:val="ru-RU"/>
              </w:rPr>
              <w:t>з них аттестовано</w:t>
            </w:r>
          </w:p>
        </w:tc>
        <w:tc>
          <w:tcPr>
            <w:tcW w:w="1050" w:type="dxa"/>
          </w:tcPr>
          <w:p>
            <w:pPr>
              <w:pStyle w:val="10"/>
              <w:keepNext w:val="0"/>
              <w:keepLines w:val="0"/>
              <w:widowControl/>
              <w:suppressLineNumbers w:val="0"/>
              <w:jc w:val="both"/>
              <w:rPr>
                <w:rFonts w:hint="default" w:cs="Times New Roman"/>
                <w:b/>
                <w:i w:val="0"/>
                <w:caps w:val="0"/>
                <w:color w:val="000000"/>
                <w:spacing w:val="0"/>
                <w:sz w:val="21"/>
                <w:szCs w:val="21"/>
                <w:shd w:val="clear" w:fill="FFFFFF"/>
                <w:vertAlign w:val="baseline"/>
                <w:lang w:val="ru-RU"/>
              </w:rPr>
            </w:pPr>
            <w:r>
              <w:rPr>
                <w:rFonts w:hint="default" w:cs="Times New Roman"/>
                <w:b/>
                <w:i w:val="0"/>
                <w:color w:val="000000"/>
                <w:spacing w:val="0"/>
                <w:sz w:val="21"/>
                <w:szCs w:val="21"/>
                <w:shd w:val="clear" w:fill="FFFFFF"/>
                <w:vertAlign w:val="baseline"/>
                <w:lang w:val="ru-RU"/>
              </w:rPr>
              <w:t>У</w:t>
            </w:r>
            <w:r>
              <w:rPr>
                <w:rFonts w:hint="default" w:cs="Times New Roman"/>
                <w:b/>
                <w:i w:val="0"/>
                <w:caps w:val="0"/>
                <w:color w:val="000000"/>
                <w:spacing w:val="0"/>
                <w:sz w:val="21"/>
                <w:szCs w:val="21"/>
                <w:shd w:val="clear" w:fill="FFFFFF"/>
                <w:vertAlign w:val="baseline"/>
                <w:lang w:val="ru-RU"/>
              </w:rPr>
              <w:t>спев</w:t>
            </w:r>
          </w:p>
        </w:tc>
        <w:tc>
          <w:tcPr>
            <w:tcW w:w="989" w:type="dxa"/>
          </w:tcPr>
          <w:p>
            <w:pPr>
              <w:pStyle w:val="10"/>
              <w:keepNext w:val="0"/>
              <w:keepLines w:val="0"/>
              <w:widowControl/>
              <w:suppressLineNumbers w:val="0"/>
              <w:jc w:val="both"/>
              <w:rPr>
                <w:rFonts w:hint="default" w:cs="Times New Roman"/>
                <w:b/>
                <w:i w:val="0"/>
                <w:caps w:val="0"/>
                <w:color w:val="000000"/>
                <w:spacing w:val="0"/>
                <w:sz w:val="21"/>
                <w:szCs w:val="21"/>
                <w:shd w:val="clear" w:fill="FFFFFF"/>
                <w:vertAlign w:val="baseline"/>
                <w:lang w:val="ru-RU"/>
              </w:rPr>
            </w:pPr>
            <w:r>
              <w:rPr>
                <w:rFonts w:hint="default" w:cs="Times New Roman"/>
                <w:b/>
                <w:i w:val="0"/>
                <w:caps w:val="0"/>
                <w:color w:val="000000"/>
                <w:spacing w:val="0"/>
                <w:sz w:val="21"/>
                <w:szCs w:val="21"/>
                <w:shd w:val="clear" w:fill="FFFFFF"/>
                <w:vertAlign w:val="baseline"/>
                <w:lang w:val="ru-RU"/>
              </w:rPr>
              <w:t>Кач-во</w:t>
            </w:r>
          </w:p>
        </w:tc>
        <w:tc>
          <w:tcPr>
            <w:tcW w:w="828" w:type="dxa"/>
          </w:tcPr>
          <w:p>
            <w:pPr>
              <w:pStyle w:val="10"/>
              <w:keepNext w:val="0"/>
              <w:keepLines w:val="0"/>
              <w:widowControl/>
              <w:suppressLineNumbers w:val="0"/>
              <w:jc w:val="both"/>
              <w:rPr>
                <w:rFonts w:hint="default" w:cs="Times New Roman"/>
                <w:b/>
                <w:i w:val="0"/>
                <w:caps w:val="0"/>
                <w:color w:val="000000"/>
                <w:spacing w:val="0"/>
                <w:sz w:val="21"/>
                <w:szCs w:val="21"/>
                <w:shd w:val="clear" w:fill="FFFFFF"/>
                <w:vertAlign w:val="baseline"/>
                <w:lang w:val="ru-RU"/>
              </w:rPr>
            </w:pPr>
            <w:r>
              <w:rPr>
                <w:rFonts w:hint="default" w:cs="Times New Roman"/>
                <w:b/>
                <w:i w:val="0"/>
                <w:caps w:val="0"/>
                <w:color w:val="000000"/>
                <w:spacing w:val="0"/>
                <w:sz w:val="21"/>
                <w:szCs w:val="21"/>
                <w:shd w:val="clear" w:fill="FFFFFF"/>
                <w:vertAlign w:val="baseline"/>
                <w:lang w:val="ru-RU"/>
              </w:rPr>
              <w:t>5(отл)</w:t>
            </w:r>
          </w:p>
        </w:tc>
        <w:tc>
          <w:tcPr>
            <w:tcW w:w="963" w:type="dxa"/>
          </w:tcPr>
          <w:p>
            <w:pPr>
              <w:pStyle w:val="10"/>
              <w:keepNext w:val="0"/>
              <w:keepLines w:val="0"/>
              <w:widowControl/>
              <w:suppressLineNumbers w:val="0"/>
              <w:jc w:val="both"/>
              <w:rPr>
                <w:rFonts w:hint="default" w:cs="Times New Roman"/>
                <w:b/>
                <w:i w:val="0"/>
                <w:caps w:val="0"/>
                <w:color w:val="000000"/>
                <w:spacing w:val="0"/>
                <w:sz w:val="21"/>
                <w:szCs w:val="21"/>
                <w:shd w:val="clear" w:fill="FFFFFF"/>
                <w:vertAlign w:val="baseline"/>
                <w:lang w:val="ru-RU"/>
              </w:rPr>
            </w:pPr>
            <w:r>
              <w:rPr>
                <w:rFonts w:hint="default" w:cs="Times New Roman"/>
                <w:b/>
                <w:i w:val="0"/>
                <w:color w:val="000000"/>
                <w:spacing w:val="0"/>
                <w:sz w:val="21"/>
                <w:szCs w:val="21"/>
                <w:shd w:val="clear" w:fill="FFFFFF"/>
                <w:vertAlign w:val="baseline"/>
                <w:lang w:val="ru-RU"/>
              </w:rPr>
              <w:t>С</w:t>
            </w:r>
            <w:r>
              <w:rPr>
                <w:rFonts w:hint="default" w:cs="Times New Roman"/>
                <w:b/>
                <w:i w:val="0"/>
                <w:caps w:val="0"/>
                <w:color w:val="000000"/>
                <w:spacing w:val="0"/>
                <w:sz w:val="21"/>
                <w:szCs w:val="21"/>
                <w:shd w:val="clear" w:fill="FFFFFF"/>
                <w:vertAlign w:val="baseline"/>
                <w:lang w:val="ru-RU"/>
              </w:rPr>
              <w:t xml:space="preserve"> одной 4</w:t>
            </w:r>
          </w:p>
        </w:tc>
        <w:tc>
          <w:tcPr>
            <w:tcW w:w="571" w:type="dxa"/>
          </w:tcPr>
          <w:p>
            <w:pPr>
              <w:pStyle w:val="10"/>
              <w:keepNext w:val="0"/>
              <w:keepLines w:val="0"/>
              <w:widowControl/>
              <w:suppressLineNumbers w:val="0"/>
              <w:jc w:val="both"/>
              <w:rPr>
                <w:rFonts w:hint="default" w:cs="Times New Roman"/>
                <w:b/>
                <w:i w:val="0"/>
                <w:caps w:val="0"/>
                <w:color w:val="000000"/>
                <w:spacing w:val="0"/>
                <w:sz w:val="21"/>
                <w:szCs w:val="21"/>
                <w:shd w:val="clear" w:fill="FFFFFF"/>
                <w:vertAlign w:val="baseline"/>
                <w:lang w:val="ru-RU"/>
              </w:rPr>
            </w:pPr>
            <w:r>
              <w:rPr>
                <w:rFonts w:hint="default" w:cs="Times New Roman"/>
                <w:b/>
                <w:i w:val="0"/>
                <w:caps w:val="0"/>
                <w:color w:val="000000"/>
                <w:spacing w:val="0"/>
                <w:sz w:val="21"/>
                <w:szCs w:val="21"/>
                <w:shd w:val="clear" w:fill="FFFFFF"/>
                <w:vertAlign w:val="baseline"/>
                <w:lang w:val="ru-RU"/>
              </w:rPr>
              <w:t>4-5</w:t>
            </w:r>
          </w:p>
        </w:tc>
        <w:tc>
          <w:tcPr>
            <w:tcW w:w="492" w:type="dxa"/>
          </w:tcPr>
          <w:p>
            <w:pPr>
              <w:pStyle w:val="10"/>
              <w:keepNext w:val="0"/>
              <w:keepLines w:val="0"/>
              <w:widowControl/>
              <w:suppressLineNumbers w:val="0"/>
              <w:jc w:val="both"/>
              <w:rPr>
                <w:rFonts w:hint="default" w:cs="Times New Roman"/>
                <w:b/>
                <w:i w:val="0"/>
                <w:caps w:val="0"/>
                <w:color w:val="000000"/>
                <w:spacing w:val="0"/>
                <w:sz w:val="21"/>
                <w:szCs w:val="21"/>
                <w:shd w:val="clear" w:fill="FFFFFF"/>
                <w:vertAlign w:val="baseline"/>
                <w:lang w:val="ru-RU"/>
              </w:rPr>
            </w:pPr>
            <w:r>
              <w:rPr>
                <w:rFonts w:hint="default" w:cs="Times New Roman"/>
                <w:b/>
                <w:i w:val="0"/>
                <w:caps w:val="0"/>
                <w:color w:val="000000"/>
                <w:spacing w:val="0"/>
                <w:sz w:val="21"/>
                <w:szCs w:val="21"/>
                <w:shd w:val="clear" w:fill="FFFFFF"/>
                <w:vertAlign w:val="baseline"/>
                <w:lang w:val="ru-RU"/>
              </w:rPr>
              <w:t>3</w:t>
            </w:r>
          </w:p>
        </w:tc>
        <w:tc>
          <w:tcPr>
            <w:tcW w:w="739" w:type="dxa"/>
          </w:tcPr>
          <w:p>
            <w:pPr>
              <w:pStyle w:val="10"/>
              <w:keepNext w:val="0"/>
              <w:keepLines w:val="0"/>
              <w:widowControl/>
              <w:suppressLineNumbers w:val="0"/>
              <w:jc w:val="both"/>
              <w:rPr>
                <w:rFonts w:hint="default" w:cs="Times New Roman"/>
                <w:b/>
                <w:i w:val="0"/>
                <w:caps w:val="0"/>
                <w:color w:val="000000"/>
                <w:spacing w:val="0"/>
                <w:sz w:val="21"/>
                <w:szCs w:val="21"/>
                <w:shd w:val="clear" w:fill="FFFFFF"/>
                <w:vertAlign w:val="baseline"/>
                <w:lang w:val="ru-RU"/>
              </w:rPr>
            </w:pPr>
            <w:r>
              <w:rPr>
                <w:rFonts w:hint="default" w:cs="Times New Roman"/>
                <w:b/>
                <w:i w:val="0"/>
                <w:color w:val="000000"/>
                <w:spacing w:val="0"/>
                <w:sz w:val="21"/>
                <w:szCs w:val="21"/>
                <w:shd w:val="clear" w:fill="FFFFFF"/>
                <w:vertAlign w:val="baseline"/>
                <w:lang w:val="ru-RU"/>
              </w:rPr>
              <w:t>С</w:t>
            </w:r>
            <w:r>
              <w:rPr>
                <w:rFonts w:hint="default" w:cs="Times New Roman"/>
                <w:b/>
                <w:i w:val="0"/>
                <w:caps w:val="0"/>
                <w:color w:val="000000"/>
                <w:spacing w:val="0"/>
                <w:sz w:val="21"/>
                <w:szCs w:val="21"/>
                <w:shd w:val="clear" w:fill="FFFFFF"/>
                <w:vertAlign w:val="baseline"/>
                <w:lang w:val="ru-RU"/>
              </w:rPr>
              <w:t xml:space="preserve"> одной 3</w:t>
            </w:r>
          </w:p>
        </w:tc>
        <w:tc>
          <w:tcPr>
            <w:tcW w:w="481" w:type="dxa"/>
          </w:tcPr>
          <w:p>
            <w:pPr>
              <w:pStyle w:val="10"/>
              <w:keepNext w:val="0"/>
              <w:keepLines w:val="0"/>
              <w:widowControl/>
              <w:suppressLineNumbers w:val="0"/>
              <w:jc w:val="both"/>
              <w:rPr>
                <w:rFonts w:hint="default" w:cs="Times New Roman"/>
                <w:b/>
                <w:i w:val="0"/>
                <w:caps w:val="0"/>
                <w:color w:val="000000"/>
                <w:spacing w:val="0"/>
                <w:sz w:val="21"/>
                <w:szCs w:val="21"/>
                <w:shd w:val="clear" w:fill="FFFFFF"/>
                <w:vertAlign w:val="baseline"/>
                <w:lang w:val="ru-RU"/>
              </w:rPr>
            </w:pPr>
            <w:r>
              <w:rPr>
                <w:rFonts w:hint="default" w:cs="Times New Roman"/>
                <w:b/>
                <w:i w:val="0"/>
                <w:color w:val="000000"/>
                <w:spacing w:val="0"/>
                <w:sz w:val="21"/>
                <w:szCs w:val="21"/>
                <w:shd w:val="clear" w:fill="FFFFFF"/>
                <w:vertAlign w:val="baseline"/>
                <w:lang w:val="ru-RU"/>
              </w:rPr>
              <w:t>Н</w:t>
            </w:r>
            <w:r>
              <w:rPr>
                <w:rFonts w:hint="default" w:cs="Times New Roman"/>
                <w:b/>
                <w:i w:val="0"/>
                <w:caps w:val="0"/>
                <w:color w:val="000000"/>
                <w:spacing w:val="0"/>
                <w:sz w:val="21"/>
                <w:szCs w:val="21"/>
                <w:shd w:val="clear" w:fill="FFFFFF"/>
                <w:vertAlign w:val="baseline"/>
                <w:lang w:val="ru-RU"/>
              </w:rPr>
              <w:t>\а п</w:t>
            </w:r>
          </w:p>
        </w:tc>
        <w:tc>
          <w:tcPr>
            <w:tcW w:w="381" w:type="dxa"/>
          </w:tcPr>
          <w:p>
            <w:pPr>
              <w:pStyle w:val="10"/>
              <w:keepNext w:val="0"/>
              <w:keepLines w:val="0"/>
              <w:widowControl/>
              <w:suppressLineNumbers w:val="0"/>
              <w:jc w:val="both"/>
              <w:rPr>
                <w:rFonts w:hint="default" w:cs="Times New Roman"/>
                <w:b/>
                <w:i w:val="0"/>
                <w:caps w:val="0"/>
                <w:color w:val="000000"/>
                <w:spacing w:val="0"/>
                <w:sz w:val="21"/>
                <w:szCs w:val="21"/>
                <w:shd w:val="clear" w:fill="FFFFFF"/>
                <w:vertAlign w:val="baseline"/>
                <w:lang w:val="ru-RU"/>
              </w:rPr>
            </w:pPr>
            <w:r>
              <w:rPr>
                <w:rFonts w:hint="default" w:cs="Times New Roman"/>
                <w:b/>
                <w:i w:val="0"/>
                <w:color w:val="000000"/>
                <w:spacing w:val="0"/>
                <w:sz w:val="21"/>
                <w:szCs w:val="21"/>
                <w:shd w:val="clear" w:fill="FFFFFF"/>
                <w:vertAlign w:val="baseline"/>
                <w:lang w:val="ru-RU"/>
              </w:rPr>
              <w:t>Н</w:t>
            </w:r>
            <w:r>
              <w:rPr>
                <w:rFonts w:hint="default" w:cs="Times New Roman"/>
                <w:b/>
                <w:i w:val="0"/>
                <w:caps w:val="0"/>
                <w:color w:val="000000"/>
                <w:spacing w:val="0"/>
                <w:sz w:val="21"/>
                <w:szCs w:val="21"/>
                <w:shd w:val="clear" w:fill="FFFFFF"/>
                <w:vertAlign w:val="baseline"/>
                <w:lang w:val="ru-RU"/>
              </w:rPr>
              <w:t>\аб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2" w:type="dxa"/>
          </w:tcPr>
          <w:p>
            <w:pPr>
              <w:pStyle w:val="10"/>
              <w:keepNext w:val="0"/>
              <w:keepLines w:val="0"/>
              <w:widowControl/>
              <w:suppressLineNumbers w:val="0"/>
              <w:jc w:val="both"/>
              <w:rPr>
                <w:rFonts w:hint="default" w:cs="Times New Roman"/>
                <w:b/>
                <w:i w:val="0"/>
                <w:caps w:val="0"/>
                <w:color w:val="000000"/>
                <w:spacing w:val="0"/>
                <w:sz w:val="24"/>
                <w:szCs w:val="24"/>
                <w:shd w:val="clear" w:fill="FFFFFF"/>
                <w:vertAlign w:val="baseline"/>
                <w:lang w:val="ru-RU"/>
              </w:rPr>
            </w:pPr>
            <w:r>
              <w:rPr>
                <w:rFonts w:hint="default" w:cs="Times New Roman"/>
                <w:b/>
                <w:i w:val="0"/>
                <w:caps w:val="0"/>
                <w:color w:val="000000"/>
                <w:spacing w:val="0"/>
                <w:sz w:val="24"/>
                <w:szCs w:val="24"/>
                <w:shd w:val="clear" w:fill="FFFFFF"/>
                <w:vertAlign w:val="baseline"/>
                <w:lang w:val="ru-RU"/>
              </w:rPr>
              <w:t>3</w:t>
            </w:r>
          </w:p>
        </w:tc>
        <w:tc>
          <w:tcPr>
            <w:tcW w:w="1038" w:type="dxa"/>
          </w:tcPr>
          <w:p>
            <w:pPr>
              <w:pStyle w:val="10"/>
              <w:keepNext w:val="0"/>
              <w:keepLines w:val="0"/>
              <w:widowControl/>
              <w:suppressLineNumbers w:val="0"/>
              <w:jc w:val="both"/>
              <w:rPr>
                <w:rFonts w:hint="default" w:cs="Times New Roman"/>
                <w:b w:val="0"/>
                <w:bCs/>
                <w:i w:val="0"/>
                <w:caps w:val="0"/>
                <w:color w:val="000000"/>
                <w:spacing w:val="0"/>
                <w:sz w:val="24"/>
                <w:szCs w:val="24"/>
                <w:shd w:val="clear" w:fill="FFFFFF"/>
                <w:vertAlign w:val="baseline"/>
                <w:lang w:val="ru-RU"/>
              </w:rPr>
            </w:pPr>
            <w:r>
              <w:rPr>
                <w:rFonts w:hint="default" w:cs="Times New Roman"/>
                <w:b w:val="0"/>
                <w:bCs/>
                <w:i w:val="0"/>
                <w:caps w:val="0"/>
                <w:color w:val="000000"/>
                <w:spacing w:val="0"/>
                <w:sz w:val="24"/>
                <w:szCs w:val="24"/>
                <w:shd w:val="clear" w:fill="FFFFFF"/>
                <w:vertAlign w:val="baseline"/>
                <w:lang w:val="ru-RU"/>
              </w:rPr>
              <w:t>4</w:t>
            </w:r>
          </w:p>
        </w:tc>
        <w:tc>
          <w:tcPr>
            <w:tcW w:w="1110" w:type="dxa"/>
          </w:tcPr>
          <w:p>
            <w:pPr>
              <w:pStyle w:val="10"/>
              <w:keepNext w:val="0"/>
              <w:keepLines w:val="0"/>
              <w:widowControl/>
              <w:suppressLineNumbers w:val="0"/>
              <w:jc w:val="both"/>
              <w:rPr>
                <w:rFonts w:hint="default" w:cs="Times New Roman"/>
                <w:b w:val="0"/>
                <w:bCs/>
                <w:i w:val="0"/>
                <w:caps w:val="0"/>
                <w:color w:val="000000"/>
                <w:spacing w:val="0"/>
                <w:sz w:val="24"/>
                <w:szCs w:val="24"/>
                <w:shd w:val="clear" w:fill="FFFFFF"/>
                <w:vertAlign w:val="baseline"/>
                <w:lang w:val="ru-RU"/>
              </w:rPr>
            </w:pPr>
            <w:r>
              <w:rPr>
                <w:rFonts w:hint="default" w:cs="Times New Roman"/>
                <w:b w:val="0"/>
                <w:bCs/>
                <w:i w:val="0"/>
                <w:caps w:val="0"/>
                <w:color w:val="000000"/>
                <w:spacing w:val="0"/>
                <w:sz w:val="24"/>
                <w:szCs w:val="24"/>
                <w:shd w:val="clear" w:fill="FFFFFF"/>
                <w:vertAlign w:val="baseline"/>
                <w:lang w:val="ru-RU"/>
              </w:rPr>
              <w:t>4</w:t>
            </w:r>
          </w:p>
        </w:tc>
        <w:tc>
          <w:tcPr>
            <w:tcW w:w="1050" w:type="dxa"/>
          </w:tcPr>
          <w:p>
            <w:pPr>
              <w:pStyle w:val="10"/>
              <w:keepNext w:val="0"/>
              <w:keepLines w:val="0"/>
              <w:widowControl/>
              <w:suppressLineNumbers w:val="0"/>
              <w:jc w:val="both"/>
              <w:rPr>
                <w:rFonts w:hint="default" w:cs="Times New Roman"/>
                <w:b w:val="0"/>
                <w:bCs/>
                <w:i w:val="0"/>
                <w:caps w:val="0"/>
                <w:color w:val="000000"/>
                <w:spacing w:val="0"/>
                <w:sz w:val="24"/>
                <w:szCs w:val="24"/>
                <w:shd w:val="clear" w:fill="FFFFFF"/>
                <w:vertAlign w:val="baseline"/>
                <w:lang w:val="ru-RU"/>
              </w:rPr>
            </w:pPr>
            <w:r>
              <w:rPr>
                <w:rFonts w:hint="default" w:cs="Times New Roman"/>
                <w:b w:val="0"/>
                <w:bCs/>
                <w:i w:val="0"/>
                <w:caps w:val="0"/>
                <w:color w:val="000000"/>
                <w:spacing w:val="0"/>
                <w:sz w:val="24"/>
                <w:szCs w:val="24"/>
                <w:shd w:val="clear" w:fill="FFFFFF"/>
                <w:vertAlign w:val="baseline"/>
                <w:lang w:val="ru-RU"/>
              </w:rPr>
              <w:t>100%</w:t>
            </w:r>
          </w:p>
        </w:tc>
        <w:tc>
          <w:tcPr>
            <w:tcW w:w="989" w:type="dxa"/>
          </w:tcPr>
          <w:p>
            <w:pPr>
              <w:pStyle w:val="10"/>
              <w:keepNext w:val="0"/>
              <w:keepLines w:val="0"/>
              <w:widowControl/>
              <w:suppressLineNumbers w:val="0"/>
              <w:jc w:val="both"/>
              <w:rPr>
                <w:rFonts w:hint="default" w:cs="Times New Roman"/>
                <w:b w:val="0"/>
                <w:bCs/>
                <w:i w:val="0"/>
                <w:caps w:val="0"/>
                <w:color w:val="000000"/>
                <w:spacing w:val="0"/>
                <w:sz w:val="24"/>
                <w:szCs w:val="24"/>
                <w:shd w:val="clear" w:fill="FFFFFF"/>
                <w:vertAlign w:val="baseline"/>
                <w:lang w:val="ru-RU"/>
              </w:rPr>
            </w:pPr>
            <w:r>
              <w:rPr>
                <w:rFonts w:hint="default" w:cs="Times New Roman"/>
                <w:b w:val="0"/>
                <w:bCs/>
                <w:i w:val="0"/>
                <w:caps w:val="0"/>
                <w:color w:val="000000"/>
                <w:spacing w:val="0"/>
                <w:sz w:val="24"/>
                <w:szCs w:val="24"/>
                <w:shd w:val="clear" w:fill="FFFFFF"/>
                <w:vertAlign w:val="baseline"/>
                <w:lang w:val="ru-RU"/>
              </w:rPr>
              <w:t>75%</w:t>
            </w:r>
          </w:p>
        </w:tc>
        <w:tc>
          <w:tcPr>
            <w:tcW w:w="828" w:type="dxa"/>
          </w:tcPr>
          <w:p>
            <w:pPr>
              <w:pStyle w:val="10"/>
              <w:keepNext w:val="0"/>
              <w:keepLines w:val="0"/>
              <w:widowControl/>
              <w:suppressLineNumbers w:val="0"/>
              <w:jc w:val="both"/>
              <w:rPr>
                <w:rFonts w:hint="default" w:cs="Times New Roman"/>
                <w:b w:val="0"/>
                <w:bCs/>
                <w:i w:val="0"/>
                <w:caps w:val="0"/>
                <w:color w:val="000000"/>
                <w:spacing w:val="0"/>
                <w:sz w:val="24"/>
                <w:szCs w:val="24"/>
                <w:shd w:val="clear" w:fill="FFFFFF"/>
                <w:vertAlign w:val="baseline"/>
                <w:lang w:val="ru-RU"/>
              </w:rPr>
            </w:pPr>
          </w:p>
        </w:tc>
        <w:tc>
          <w:tcPr>
            <w:tcW w:w="963" w:type="dxa"/>
          </w:tcPr>
          <w:p>
            <w:pPr>
              <w:pStyle w:val="10"/>
              <w:keepNext w:val="0"/>
              <w:keepLines w:val="0"/>
              <w:widowControl/>
              <w:suppressLineNumbers w:val="0"/>
              <w:jc w:val="both"/>
              <w:rPr>
                <w:rFonts w:hint="default" w:cs="Times New Roman"/>
                <w:b w:val="0"/>
                <w:bCs/>
                <w:i w:val="0"/>
                <w:caps w:val="0"/>
                <w:color w:val="000000"/>
                <w:spacing w:val="0"/>
                <w:sz w:val="24"/>
                <w:szCs w:val="24"/>
                <w:shd w:val="clear" w:fill="FFFFFF"/>
                <w:vertAlign w:val="baseline"/>
                <w:lang w:val="ru-RU"/>
              </w:rPr>
            </w:pPr>
          </w:p>
        </w:tc>
        <w:tc>
          <w:tcPr>
            <w:tcW w:w="571" w:type="dxa"/>
          </w:tcPr>
          <w:p>
            <w:pPr>
              <w:pStyle w:val="10"/>
              <w:keepNext w:val="0"/>
              <w:keepLines w:val="0"/>
              <w:widowControl/>
              <w:suppressLineNumbers w:val="0"/>
              <w:jc w:val="both"/>
              <w:rPr>
                <w:rFonts w:hint="default" w:cs="Times New Roman"/>
                <w:b w:val="0"/>
                <w:bCs/>
                <w:i w:val="0"/>
                <w:caps w:val="0"/>
                <w:color w:val="000000"/>
                <w:spacing w:val="0"/>
                <w:sz w:val="24"/>
                <w:szCs w:val="24"/>
                <w:shd w:val="clear" w:fill="FFFFFF"/>
                <w:vertAlign w:val="baseline"/>
                <w:lang w:val="ru-RU"/>
              </w:rPr>
            </w:pPr>
            <w:r>
              <w:rPr>
                <w:rFonts w:hint="default" w:cs="Times New Roman"/>
                <w:b w:val="0"/>
                <w:bCs/>
                <w:i w:val="0"/>
                <w:caps w:val="0"/>
                <w:color w:val="000000"/>
                <w:spacing w:val="0"/>
                <w:sz w:val="24"/>
                <w:szCs w:val="24"/>
                <w:shd w:val="clear" w:fill="FFFFFF"/>
                <w:vertAlign w:val="baseline"/>
                <w:lang w:val="ru-RU"/>
              </w:rPr>
              <w:t>3</w:t>
            </w:r>
          </w:p>
        </w:tc>
        <w:tc>
          <w:tcPr>
            <w:tcW w:w="492" w:type="dxa"/>
          </w:tcPr>
          <w:p>
            <w:pPr>
              <w:pStyle w:val="10"/>
              <w:keepNext w:val="0"/>
              <w:keepLines w:val="0"/>
              <w:widowControl/>
              <w:suppressLineNumbers w:val="0"/>
              <w:jc w:val="both"/>
              <w:rPr>
                <w:rFonts w:hint="default" w:cs="Times New Roman"/>
                <w:b w:val="0"/>
                <w:bCs/>
                <w:i w:val="0"/>
                <w:caps w:val="0"/>
                <w:color w:val="000000"/>
                <w:spacing w:val="0"/>
                <w:sz w:val="24"/>
                <w:szCs w:val="24"/>
                <w:shd w:val="clear" w:fill="FFFFFF"/>
                <w:vertAlign w:val="baseline"/>
                <w:lang w:val="ru-RU"/>
              </w:rPr>
            </w:pPr>
            <w:r>
              <w:rPr>
                <w:rFonts w:hint="default" w:cs="Times New Roman"/>
                <w:b w:val="0"/>
                <w:bCs/>
                <w:i w:val="0"/>
                <w:caps w:val="0"/>
                <w:color w:val="000000"/>
                <w:spacing w:val="0"/>
                <w:sz w:val="24"/>
                <w:szCs w:val="24"/>
                <w:shd w:val="clear" w:fill="FFFFFF"/>
                <w:vertAlign w:val="baseline"/>
                <w:lang w:val="ru-RU"/>
              </w:rPr>
              <w:t>1</w:t>
            </w:r>
          </w:p>
        </w:tc>
        <w:tc>
          <w:tcPr>
            <w:tcW w:w="739" w:type="dxa"/>
          </w:tcPr>
          <w:p>
            <w:pPr>
              <w:pStyle w:val="10"/>
              <w:keepNext w:val="0"/>
              <w:keepLines w:val="0"/>
              <w:widowControl/>
              <w:suppressLineNumbers w:val="0"/>
              <w:jc w:val="both"/>
              <w:rPr>
                <w:rFonts w:hint="default" w:cs="Times New Roman"/>
                <w:b w:val="0"/>
                <w:bCs/>
                <w:i w:val="0"/>
                <w:caps w:val="0"/>
                <w:color w:val="000000"/>
                <w:spacing w:val="0"/>
                <w:sz w:val="24"/>
                <w:szCs w:val="24"/>
                <w:shd w:val="clear" w:fill="FFFFFF"/>
                <w:vertAlign w:val="baseline"/>
                <w:lang w:val="ru-RU"/>
              </w:rPr>
            </w:pPr>
          </w:p>
        </w:tc>
        <w:tc>
          <w:tcPr>
            <w:tcW w:w="481" w:type="dxa"/>
          </w:tcPr>
          <w:p>
            <w:pPr>
              <w:pStyle w:val="10"/>
              <w:keepNext w:val="0"/>
              <w:keepLines w:val="0"/>
              <w:widowControl/>
              <w:suppressLineNumbers w:val="0"/>
              <w:jc w:val="both"/>
              <w:rPr>
                <w:rFonts w:hint="default" w:cs="Times New Roman"/>
                <w:b w:val="0"/>
                <w:bCs/>
                <w:i w:val="0"/>
                <w:caps w:val="0"/>
                <w:color w:val="000000"/>
                <w:spacing w:val="0"/>
                <w:sz w:val="24"/>
                <w:szCs w:val="24"/>
                <w:shd w:val="clear" w:fill="FFFFFF"/>
                <w:vertAlign w:val="baseline"/>
                <w:lang w:val="ru-RU"/>
              </w:rPr>
            </w:pPr>
          </w:p>
        </w:tc>
        <w:tc>
          <w:tcPr>
            <w:tcW w:w="381" w:type="dxa"/>
          </w:tcPr>
          <w:p>
            <w:pPr>
              <w:pStyle w:val="10"/>
              <w:keepNext w:val="0"/>
              <w:keepLines w:val="0"/>
              <w:widowControl/>
              <w:suppressLineNumbers w:val="0"/>
              <w:jc w:val="both"/>
              <w:rPr>
                <w:rFonts w:hint="default" w:cs="Times New Roman"/>
                <w:b w:val="0"/>
                <w:bCs/>
                <w:i w:val="0"/>
                <w:caps w:val="0"/>
                <w:color w:val="000000"/>
                <w:spacing w:val="0"/>
                <w:sz w:val="24"/>
                <w:szCs w:val="24"/>
                <w:shd w:val="clear" w:fill="FFFFFF"/>
                <w:vertAlign w:val="baseline"/>
                <w:lang w:val="ru-RU"/>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2" w:type="dxa"/>
          </w:tcPr>
          <w:p>
            <w:pPr>
              <w:pStyle w:val="10"/>
              <w:keepNext w:val="0"/>
              <w:keepLines w:val="0"/>
              <w:widowControl/>
              <w:suppressLineNumbers w:val="0"/>
              <w:jc w:val="both"/>
              <w:rPr>
                <w:rFonts w:hint="default" w:cs="Times New Roman"/>
                <w:b/>
                <w:i w:val="0"/>
                <w:caps w:val="0"/>
                <w:color w:val="000000"/>
                <w:spacing w:val="0"/>
                <w:sz w:val="24"/>
                <w:szCs w:val="24"/>
                <w:shd w:val="clear" w:fill="FFFFFF"/>
                <w:vertAlign w:val="baseline"/>
                <w:lang w:val="ru-RU"/>
              </w:rPr>
            </w:pPr>
            <w:r>
              <w:rPr>
                <w:rFonts w:hint="default" w:cs="Times New Roman"/>
                <w:b/>
                <w:i w:val="0"/>
                <w:caps w:val="0"/>
                <w:color w:val="000000"/>
                <w:spacing w:val="0"/>
                <w:sz w:val="24"/>
                <w:szCs w:val="24"/>
                <w:shd w:val="clear" w:fill="FFFFFF"/>
                <w:vertAlign w:val="baseline"/>
                <w:lang w:val="ru-RU"/>
              </w:rPr>
              <w:t>4</w:t>
            </w:r>
          </w:p>
        </w:tc>
        <w:tc>
          <w:tcPr>
            <w:tcW w:w="1038" w:type="dxa"/>
          </w:tcPr>
          <w:p>
            <w:pPr>
              <w:pStyle w:val="10"/>
              <w:keepNext w:val="0"/>
              <w:keepLines w:val="0"/>
              <w:widowControl/>
              <w:suppressLineNumbers w:val="0"/>
              <w:jc w:val="both"/>
              <w:rPr>
                <w:rFonts w:hint="default" w:cs="Times New Roman"/>
                <w:b w:val="0"/>
                <w:bCs/>
                <w:i w:val="0"/>
                <w:caps w:val="0"/>
                <w:color w:val="000000"/>
                <w:spacing w:val="0"/>
                <w:sz w:val="24"/>
                <w:szCs w:val="24"/>
                <w:shd w:val="clear" w:fill="FFFFFF"/>
                <w:vertAlign w:val="baseline"/>
                <w:lang w:val="ru-RU"/>
              </w:rPr>
            </w:pPr>
            <w:r>
              <w:rPr>
                <w:rFonts w:hint="default" w:cs="Times New Roman"/>
                <w:b w:val="0"/>
                <w:bCs/>
                <w:i w:val="0"/>
                <w:caps w:val="0"/>
                <w:color w:val="000000"/>
                <w:spacing w:val="0"/>
                <w:sz w:val="24"/>
                <w:szCs w:val="24"/>
                <w:shd w:val="clear" w:fill="FFFFFF"/>
                <w:vertAlign w:val="baseline"/>
                <w:lang w:val="ru-RU"/>
              </w:rPr>
              <w:t>9</w:t>
            </w:r>
          </w:p>
        </w:tc>
        <w:tc>
          <w:tcPr>
            <w:tcW w:w="1110" w:type="dxa"/>
          </w:tcPr>
          <w:p>
            <w:pPr>
              <w:pStyle w:val="10"/>
              <w:keepNext w:val="0"/>
              <w:keepLines w:val="0"/>
              <w:widowControl/>
              <w:suppressLineNumbers w:val="0"/>
              <w:jc w:val="both"/>
              <w:rPr>
                <w:rFonts w:hint="default" w:cs="Times New Roman"/>
                <w:b w:val="0"/>
                <w:bCs/>
                <w:i w:val="0"/>
                <w:caps w:val="0"/>
                <w:color w:val="000000"/>
                <w:spacing w:val="0"/>
                <w:sz w:val="24"/>
                <w:szCs w:val="24"/>
                <w:shd w:val="clear" w:fill="FFFFFF"/>
                <w:vertAlign w:val="baseline"/>
                <w:lang w:val="ru-RU"/>
              </w:rPr>
            </w:pPr>
            <w:r>
              <w:rPr>
                <w:rFonts w:hint="default" w:cs="Times New Roman"/>
                <w:b w:val="0"/>
                <w:bCs/>
                <w:i w:val="0"/>
                <w:caps w:val="0"/>
                <w:color w:val="000000"/>
                <w:spacing w:val="0"/>
                <w:sz w:val="24"/>
                <w:szCs w:val="24"/>
                <w:shd w:val="clear" w:fill="FFFFFF"/>
                <w:vertAlign w:val="baseline"/>
                <w:lang w:val="ru-RU"/>
              </w:rPr>
              <w:t>9</w:t>
            </w:r>
          </w:p>
        </w:tc>
        <w:tc>
          <w:tcPr>
            <w:tcW w:w="1050" w:type="dxa"/>
          </w:tcPr>
          <w:p>
            <w:pPr>
              <w:pStyle w:val="10"/>
              <w:keepNext w:val="0"/>
              <w:keepLines w:val="0"/>
              <w:widowControl/>
              <w:suppressLineNumbers w:val="0"/>
              <w:jc w:val="both"/>
              <w:rPr>
                <w:rFonts w:hint="default" w:cs="Times New Roman"/>
                <w:b w:val="0"/>
                <w:bCs/>
                <w:i w:val="0"/>
                <w:caps w:val="0"/>
                <w:color w:val="000000"/>
                <w:spacing w:val="0"/>
                <w:sz w:val="24"/>
                <w:szCs w:val="24"/>
                <w:shd w:val="clear" w:fill="FFFFFF"/>
                <w:vertAlign w:val="baseline"/>
                <w:lang w:val="ru-RU"/>
              </w:rPr>
            </w:pPr>
            <w:r>
              <w:rPr>
                <w:rFonts w:hint="default" w:cs="Times New Roman"/>
                <w:b w:val="0"/>
                <w:bCs/>
                <w:i w:val="0"/>
                <w:caps w:val="0"/>
                <w:color w:val="000000"/>
                <w:spacing w:val="0"/>
                <w:sz w:val="24"/>
                <w:szCs w:val="24"/>
                <w:shd w:val="clear" w:fill="FFFFFF"/>
                <w:vertAlign w:val="baseline"/>
                <w:lang w:val="ru-RU"/>
              </w:rPr>
              <w:t>100%</w:t>
            </w:r>
          </w:p>
        </w:tc>
        <w:tc>
          <w:tcPr>
            <w:tcW w:w="989" w:type="dxa"/>
          </w:tcPr>
          <w:p>
            <w:pPr>
              <w:pStyle w:val="10"/>
              <w:keepNext w:val="0"/>
              <w:keepLines w:val="0"/>
              <w:widowControl/>
              <w:suppressLineNumbers w:val="0"/>
              <w:jc w:val="both"/>
              <w:rPr>
                <w:rFonts w:hint="default" w:cs="Times New Roman"/>
                <w:b w:val="0"/>
                <w:bCs/>
                <w:i w:val="0"/>
                <w:caps w:val="0"/>
                <w:color w:val="000000"/>
                <w:spacing w:val="0"/>
                <w:sz w:val="24"/>
                <w:szCs w:val="24"/>
                <w:shd w:val="clear" w:fill="FFFFFF"/>
                <w:vertAlign w:val="baseline"/>
                <w:lang w:val="ru-RU"/>
              </w:rPr>
            </w:pPr>
            <w:r>
              <w:rPr>
                <w:rFonts w:hint="default" w:cs="Times New Roman"/>
                <w:b w:val="0"/>
                <w:bCs/>
                <w:i w:val="0"/>
                <w:caps w:val="0"/>
                <w:color w:val="000000"/>
                <w:spacing w:val="0"/>
                <w:sz w:val="24"/>
                <w:szCs w:val="24"/>
                <w:shd w:val="clear" w:fill="FFFFFF"/>
                <w:vertAlign w:val="baseline"/>
                <w:lang w:val="ru-RU"/>
              </w:rPr>
              <w:t>55,56%</w:t>
            </w:r>
          </w:p>
        </w:tc>
        <w:tc>
          <w:tcPr>
            <w:tcW w:w="828" w:type="dxa"/>
          </w:tcPr>
          <w:p>
            <w:pPr>
              <w:pStyle w:val="10"/>
              <w:keepNext w:val="0"/>
              <w:keepLines w:val="0"/>
              <w:widowControl/>
              <w:suppressLineNumbers w:val="0"/>
              <w:jc w:val="both"/>
              <w:rPr>
                <w:rFonts w:hint="default" w:cs="Times New Roman"/>
                <w:b w:val="0"/>
                <w:bCs/>
                <w:i w:val="0"/>
                <w:caps w:val="0"/>
                <w:color w:val="000000"/>
                <w:spacing w:val="0"/>
                <w:sz w:val="24"/>
                <w:szCs w:val="24"/>
                <w:shd w:val="clear" w:fill="FFFFFF"/>
                <w:vertAlign w:val="baseline"/>
                <w:lang w:val="ru-RU"/>
              </w:rPr>
            </w:pPr>
            <w:r>
              <w:rPr>
                <w:rFonts w:hint="default" w:cs="Times New Roman"/>
                <w:b w:val="0"/>
                <w:bCs/>
                <w:i w:val="0"/>
                <w:caps w:val="0"/>
                <w:color w:val="000000"/>
                <w:spacing w:val="0"/>
                <w:sz w:val="24"/>
                <w:szCs w:val="24"/>
                <w:shd w:val="clear" w:fill="FFFFFF"/>
                <w:vertAlign w:val="baseline"/>
                <w:lang w:val="ru-RU"/>
              </w:rPr>
              <w:t>3</w:t>
            </w:r>
          </w:p>
        </w:tc>
        <w:tc>
          <w:tcPr>
            <w:tcW w:w="963" w:type="dxa"/>
          </w:tcPr>
          <w:p>
            <w:pPr>
              <w:pStyle w:val="10"/>
              <w:keepNext w:val="0"/>
              <w:keepLines w:val="0"/>
              <w:widowControl/>
              <w:suppressLineNumbers w:val="0"/>
              <w:jc w:val="both"/>
              <w:rPr>
                <w:rFonts w:hint="default" w:cs="Times New Roman"/>
                <w:b w:val="0"/>
                <w:bCs/>
                <w:i w:val="0"/>
                <w:caps w:val="0"/>
                <w:color w:val="000000"/>
                <w:spacing w:val="0"/>
                <w:sz w:val="24"/>
                <w:szCs w:val="24"/>
                <w:shd w:val="clear" w:fill="FFFFFF"/>
                <w:vertAlign w:val="baseline"/>
                <w:lang w:val="ru-RU"/>
              </w:rPr>
            </w:pPr>
          </w:p>
        </w:tc>
        <w:tc>
          <w:tcPr>
            <w:tcW w:w="571" w:type="dxa"/>
          </w:tcPr>
          <w:p>
            <w:pPr>
              <w:pStyle w:val="10"/>
              <w:keepNext w:val="0"/>
              <w:keepLines w:val="0"/>
              <w:widowControl/>
              <w:suppressLineNumbers w:val="0"/>
              <w:jc w:val="both"/>
              <w:rPr>
                <w:rFonts w:hint="default" w:cs="Times New Roman"/>
                <w:b w:val="0"/>
                <w:bCs/>
                <w:i w:val="0"/>
                <w:caps w:val="0"/>
                <w:color w:val="000000"/>
                <w:spacing w:val="0"/>
                <w:sz w:val="24"/>
                <w:szCs w:val="24"/>
                <w:shd w:val="clear" w:fill="FFFFFF"/>
                <w:vertAlign w:val="baseline"/>
                <w:lang w:val="ru-RU"/>
              </w:rPr>
            </w:pPr>
            <w:r>
              <w:rPr>
                <w:rFonts w:hint="default" w:cs="Times New Roman"/>
                <w:b w:val="0"/>
                <w:bCs/>
                <w:i w:val="0"/>
                <w:caps w:val="0"/>
                <w:color w:val="000000"/>
                <w:spacing w:val="0"/>
                <w:sz w:val="24"/>
                <w:szCs w:val="24"/>
                <w:shd w:val="clear" w:fill="FFFFFF"/>
                <w:vertAlign w:val="baseline"/>
                <w:lang w:val="ru-RU"/>
              </w:rPr>
              <w:t>2</w:t>
            </w:r>
          </w:p>
        </w:tc>
        <w:tc>
          <w:tcPr>
            <w:tcW w:w="492" w:type="dxa"/>
          </w:tcPr>
          <w:p>
            <w:pPr>
              <w:pStyle w:val="10"/>
              <w:keepNext w:val="0"/>
              <w:keepLines w:val="0"/>
              <w:widowControl/>
              <w:suppressLineNumbers w:val="0"/>
              <w:jc w:val="both"/>
              <w:rPr>
                <w:rFonts w:hint="default" w:cs="Times New Roman"/>
                <w:b w:val="0"/>
                <w:bCs/>
                <w:i w:val="0"/>
                <w:caps w:val="0"/>
                <w:color w:val="000000"/>
                <w:spacing w:val="0"/>
                <w:sz w:val="24"/>
                <w:szCs w:val="24"/>
                <w:shd w:val="clear" w:fill="FFFFFF"/>
                <w:vertAlign w:val="baseline"/>
                <w:lang w:val="ru-RU"/>
              </w:rPr>
            </w:pPr>
            <w:r>
              <w:rPr>
                <w:rFonts w:hint="default" w:cs="Times New Roman"/>
                <w:b w:val="0"/>
                <w:bCs/>
                <w:i w:val="0"/>
                <w:caps w:val="0"/>
                <w:color w:val="000000"/>
                <w:spacing w:val="0"/>
                <w:sz w:val="24"/>
                <w:szCs w:val="24"/>
                <w:shd w:val="clear" w:fill="FFFFFF"/>
                <w:vertAlign w:val="baseline"/>
                <w:lang w:val="ru-RU"/>
              </w:rPr>
              <w:t>4</w:t>
            </w:r>
          </w:p>
        </w:tc>
        <w:tc>
          <w:tcPr>
            <w:tcW w:w="739" w:type="dxa"/>
          </w:tcPr>
          <w:p>
            <w:pPr>
              <w:pStyle w:val="10"/>
              <w:keepNext w:val="0"/>
              <w:keepLines w:val="0"/>
              <w:widowControl/>
              <w:suppressLineNumbers w:val="0"/>
              <w:jc w:val="both"/>
              <w:rPr>
                <w:rFonts w:hint="default" w:cs="Times New Roman"/>
                <w:b w:val="0"/>
                <w:bCs/>
                <w:i w:val="0"/>
                <w:caps w:val="0"/>
                <w:color w:val="000000"/>
                <w:spacing w:val="0"/>
                <w:sz w:val="24"/>
                <w:szCs w:val="24"/>
                <w:shd w:val="clear" w:fill="FFFFFF"/>
                <w:vertAlign w:val="baseline"/>
                <w:lang w:val="ru-RU"/>
              </w:rPr>
            </w:pPr>
          </w:p>
        </w:tc>
        <w:tc>
          <w:tcPr>
            <w:tcW w:w="481" w:type="dxa"/>
          </w:tcPr>
          <w:p>
            <w:pPr>
              <w:pStyle w:val="10"/>
              <w:keepNext w:val="0"/>
              <w:keepLines w:val="0"/>
              <w:widowControl/>
              <w:suppressLineNumbers w:val="0"/>
              <w:jc w:val="both"/>
              <w:rPr>
                <w:rFonts w:hint="default" w:cs="Times New Roman"/>
                <w:b w:val="0"/>
                <w:bCs/>
                <w:i w:val="0"/>
                <w:caps w:val="0"/>
                <w:color w:val="000000"/>
                <w:spacing w:val="0"/>
                <w:sz w:val="24"/>
                <w:szCs w:val="24"/>
                <w:shd w:val="clear" w:fill="FFFFFF"/>
                <w:vertAlign w:val="baseline"/>
                <w:lang w:val="ru-RU"/>
              </w:rPr>
            </w:pPr>
          </w:p>
        </w:tc>
        <w:tc>
          <w:tcPr>
            <w:tcW w:w="381" w:type="dxa"/>
          </w:tcPr>
          <w:p>
            <w:pPr>
              <w:pStyle w:val="10"/>
              <w:keepNext w:val="0"/>
              <w:keepLines w:val="0"/>
              <w:widowControl/>
              <w:suppressLineNumbers w:val="0"/>
              <w:jc w:val="both"/>
              <w:rPr>
                <w:rFonts w:hint="default" w:cs="Times New Roman"/>
                <w:b w:val="0"/>
                <w:bCs/>
                <w:i w:val="0"/>
                <w:caps w:val="0"/>
                <w:color w:val="000000"/>
                <w:spacing w:val="0"/>
                <w:sz w:val="24"/>
                <w:szCs w:val="24"/>
                <w:shd w:val="clear" w:fill="FFFFFF"/>
                <w:vertAlign w:val="baseline"/>
                <w:lang w:val="ru-RU"/>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2" w:type="dxa"/>
          </w:tcPr>
          <w:p>
            <w:pPr>
              <w:pStyle w:val="10"/>
              <w:keepNext w:val="0"/>
              <w:keepLines w:val="0"/>
              <w:widowControl/>
              <w:suppressLineNumbers w:val="0"/>
              <w:jc w:val="both"/>
              <w:rPr>
                <w:rFonts w:hint="default" w:cs="Times New Roman"/>
                <w:b/>
                <w:i w:val="0"/>
                <w:caps w:val="0"/>
                <w:color w:val="000000"/>
                <w:spacing w:val="0"/>
                <w:sz w:val="24"/>
                <w:szCs w:val="24"/>
                <w:shd w:val="clear" w:fill="FFFFFF"/>
                <w:vertAlign w:val="baseline"/>
                <w:lang w:val="ru-RU"/>
              </w:rPr>
            </w:pPr>
            <w:r>
              <w:rPr>
                <w:rFonts w:hint="default" w:cs="Times New Roman"/>
                <w:b/>
                <w:i w:val="0"/>
                <w:caps w:val="0"/>
                <w:color w:val="000000"/>
                <w:spacing w:val="0"/>
                <w:sz w:val="24"/>
                <w:szCs w:val="24"/>
                <w:shd w:val="clear" w:fill="FFFFFF"/>
                <w:vertAlign w:val="baseline"/>
                <w:lang w:val="ru-RU"/>
              </w:rPr>
              <w:t>2-4кл</w:t>
            </w:r>
          </w:p>
        </w:tc>
        <w:tc>
          <w:tcPr>
            <w:tcW w:w="1038" w:type="dxa"/>
          </w:tcPr>
          <w:p>
            <w:pPr>
              <w:pStyle w:val="10"/>
              <w:keepNext w:val="0"/>
              <w:keepLines w:val="0"/>
              <w:widowControl/>
              <w:suppressLineNumbers w:val="0"/>
              <w:jc w:val="both"/>
              <w:rPr>
                <w:rFonts w:hint="default" w:cs="Times New Roman"/>
                <w:b w:val="0"/>
                <w:bCs/>
                <w:i w:val="0"/>
                <w:caps w:val="0"/>
                <w:color w:val="000000"/>
                <w:spacing w:val="0"/>
                <w:sz w:val="24"/>
                <w:szCs w:val="24"/>
                <w:shd w:val="clear" w:fill="FFFFFF"/>
                <w:vertAlign w:val="baseline"/>
                <w:lang w:val="ru-RU"/>
              </w:rPr>
            </w:pPr>
            <w:r>
              <w:rPr>
                <w:rFonts w:hint="default" w:cs="Times New Roman"/>
                <w:b w:val="0"/>
                <w:bCs/>
                <w:i w:val="0"/>
                <w:caps w:val="0"/>
                <w:color w:val="000000"/>
                <w:spacing w:val="0"/>
                <w:sz w:val="24"/>
                <w:szCs w:val="24"/>
                <w:shd w:val="clear" w:fill="FFFFFF"/>
                <w:vertAlign w:val="baseline"/>
                <w:lang w:val="ru-RU"/>
              </w:rPr>
              <w:t>13</w:t>
            </w:r>
          </w:p>
        </w:tc>
        <w:tc>
          <w:tcPr>
            <w:tcW w:w="1110" w:type="dxa"/>
          </w:tcPr>
          <w:p>
            <w:pPr>
              <w:pStyle w:val="10"/>
              <w:keepNext w:val="0"/>
              <w:keepLines w:val="0"/>
              <w:widowControl/>
              <w:suppressLineNumbers w:val="0"/>
              <w:jc w:val="both"/>
              <w:rPr>
                <w:rFonts w:hint="default" w:cs="Times New Roman"/>
                <w:b w:val="0"/>
                <w:bCs/>
                <w:i w:val="0"/>
                <w:caps w:val="0"/>
                <w:color w:val="000000"/>
                <w:spacing w:val="0"/>
                <w:sz w:val="24"/>
                <w:szCs w:val="24"/>
                <w:shd w:val="clear" w:fill="FFFFFF"/>
                <w:vertAlign w:val="baseline"/>
                <w:lang w:val="ru-RU"/>
              </w:rPr>
            </w:pPr>
            <w:r>
              <w:rPr>
                <w:rFonts w:hint="default" w:cs="Times New Roman"/>
                <w:b w:val="0"/>
                <w:bCs/>
                <w:i w:val="0"/>
                <w:caps w:val="0"/>
                <w:color w:val="000000"/>
                <w:spacing w:val="0"/>
                <w:sz w:val="24"/>
                <w:szCs w:val="24"/>
                <w:shd w:val="clear" w:fill="FFFFFF"/>
                <w:vertAlign w:val="baseline"/>
                <w:lang w:val="ru-RU"/>
              </w:rPr>
              <w:t>13</w:t>
            </w:r>
          </w:p>
        </w:tc>
        <w:tc>
          <w:tcPr>
            <w:tcW w:w="1050" w:type="dxa"/>
          </w:tcPr>
          <w:p>
            <w:pPr>
              <w:pStyle w:val="10"/>
              <w:keepNext w:val="0"/>
              <w:keepLines w:val="0"/>
              <w:widowControl/>
              <w:suppressLineNumbers w:val="0"/>
              <w:jc w:val="both"/>
              <w:rPr>
                <w:rFonts w:hint="default" w:cs="Times New Roman"/>
                <w:b w:val="0"/>
                <w:bCs/>
                <w:i w:val="0"/>
                <w:caps w:val="0"/>
                <w:color w:val="000000"/>
                <w:spacing w:val="0"/>
                <w:sz w:val="24"/>
                <w:szCs w:val="24"/>
                <w:shd w:val="clear" w:fill="FFFFFF"/>
                <w:vertAlign w:val="baseline"/>
                <w:lang w:val="ru-RU"/>
              </w:rPr>
            </w:pPr>
            <w:r>
              <w:rPr>
                <w:rFonts w:hint="default" w:cs="Times New Roman"/>
                <w:b w:val="0"/>
                <w:bCs/>
                <w:i w:val="0"/>
                <w:caps w:val="0"/>
                <w:color w:val="000000"/>
                <w:spacing w:val="0"/>
                <w:sz w:val="24"/>
                <w:szCs w:val="24"/>
                <w:shd w:val="clear" w:fill="FFFFFF"/>
                <w:vertAlign w:val="baseline"/>
                <w:lang w:val="ru-RU"/>
              </w:rPr>
              <w:t>100%</w:t>
            </w:r>
          </w:p>
        </w:tc>
        <w:tc>
          <w:tcPr>
            <w:tcW w:w="989" w:type="dxa"/>
          </w:tcPr>
          <w:p>
            <w:pPr>
              <w:pStyle w:val="10"/>
              <w:keepNext w:val="0"/>
              <w:keepLines w:val="0"/>
              <w:widowControl/>
              <w:suppressLineNumbers w:val="0"/>
              <w:jc w:val="both"/>
              <w:rPr>
                <w:rFonts w:hint="default" w:cs="Times New Roman"/>
                <w:b w:val="0"/>
                <w:bCs/>
                <w:i w:val="0"/>
                <w:caps w:val="0"/>
                <w:color w:val="000000"/>
                <w:spacing w:val="0"/>
                <w:sz w:val="24"/>
                <w:szCs w:val="24"/>
                <w:shd w:val="clear" w:fill="FFFFFF"/>
                <w:vertAlign w:val="baseline"/>
                <w:lang w:val="ru-RU"/>
              </w:rPr>
            </w:pPr>
            <w:r>
              <w:rPr>
                <w:rFonts w:hint="default" w:cs="Times New Roman"/>
                <w:b w:val="0"/>
                <w:bCs/>
                <w:i w:val="0"/>
                <w:caps w:val="0"/>
                <w:color w:val="000000"/>
                <w:spacing w:val="0"/>
                <w:sz w:val="24"/>
                <w:szCs w:val="24"/>
                <w:shd w:val="clear" w:fill="FFFFFF"/>
                <w:vertAlign w:val="baseline"/>
                <w:lang w:val="ru-RU"/>
              </w:rPr>
              <w:t>61,54%</w:t>
            </w:r>
          </w:p>
        </w:tc>
        <w:tc>
          <w:tcPr>
            <w:tcW w:w="828" w:type="dxa"/>
          </w:tcPr>
          <w:p>
            <w:pPr>
              <w:pStyle w:val="10"/>
              <w:keepNext w:val="0"/>
              <w:keepLines w:val="0"/>
              <w:widowControl/>
              <w:suppressLineNumbers w:val="0"/>
              <w:jc w:val="both"/>
              <w:rPr>
                <w:rFonts w:hint="default" w:cs="Times New Roman"/>
                <w:b w:val="0"/>
                <w:bCs/>
                <w:i w:val="0"/>
                <w:caps w:val="0"/>
                <w:color w:val="000000"/>
                <w:spacing w:val="0"/>
                <w:sz w:val="24"/>
                <w:szCs w:val="24"/>
                <w:shd w:val="clear" w:fill="FFFFFF"/>
                <w:vertAlign w:val="baseline"/>
                <w:lang w:val="ru-RU"/>
              </w:rPr>
            </w:pPr>
            <w:r>
              <w:rPr>
                <w:rFonts w:hint="default" w:cs="Times New Roman"/>
                <w:b w:val="0"/>
                <w:bCs/>
                <w:i w:val="0"/>
                <w:caps w:val="0"/>
                <w:color w:val="000000"/>
                <w:spacing w:val="0"/>
                <w:sz w:val="24"/>
                <w:szCs w:val="24"/>
                <w:shd w:val="clear" w:fill="FFFFFF"/>
                <w:vertAlign w:val="baseline"/>
                <w:lang w:val="ru-RU"/>
              </w:rPr>
              <w:t>3</w:t>
            </w:r>
          </w:p>
        </w:tc>
        <w:tc>
          <w:tcPr>
            <w:tcW w:w="963" w:type="dxa"/>
          </w:tcPr>
          <w:p>
            <w:pPr>
              <w:pStyle w:val="10"/>
              <w:keepNext w:val="0"/>
              <w:keepLines w:val="0"/>
              <w:widowControl/>
              <w:suppressLineNumbers w:val="0"/>
              <w:jc w:val="both"/>
              <w:rPr>
                <w:rFonts w:hint="default" w:cs="Times New Roman"/>
                <w:b w:val="0"/>
                <w:bCs/>
                <w:i w:val="0"/>
                <w:caps w:val="0"/>
                <w:color w:val="000000"/>
                <w:spacing w:val="0"/>
                <w:sz w:val="24"/>
                <w:szCs w:val="24"/>
                <w:shd w:val="clear" w:fill="FFFFFF"/>
                <w:vertAlign w:val="baseline"/>
                <w:lang w:val="ru-RU"/>
              </w:rPr>
            </w:pPr>
            <w:r>
              <w:rPr>
                <w:rFonts w:hint="default" w:cs="Times New Roman"/>
                <w:b w:val="0"/>
                <w:bCs/>
                <w:i w:val="0"/>
                <w:caps w:val="0"/>
                <w:color w:val="000000"/>
                <w:spacing w:val="0"/>
                <w:sz w:val="24"/>
                <w:szCs w:val="24"/>
                <w:shd w:val="clear" w:fill="FFFFFF"/>
                <w:vertAlign w:val="baseline"/>
                <w:lang w:val="ru-RU"/>
              </w:rPr>
              <w:t>1</w:t>
            </w:r>
          </w:p>
        </w:tc>
        <w:tc>
          <w:tcPr>
            <w:tcW w:w="571" w:type="dxa"/>
          </w:tcPr>
          <w:p>
            <w:pPr>
              <w:pStyle w:val="10"/>
              <w:keepNext w:val="0"/>
              <w:keepLines w:val="0"/>
              <w:widowControl/>
              <w:suppressLineNumbers w:val="0"/>
              <w:jc w:val="both"/>
              <w:rPr>
                <w:rFonts w:hint="default" w:cs="Times New Roman"/>
                <w:b w:val="0"/>
                <w:bCs/>
                <w:i w:val="0"/>
                <w:caps w:val="0"/>
                <w:color w:val="000000"/>
                <w:spacing w:val="0"/>
                <w:sz w:val="24"/>
                <w:szCs w:val="24"/>
                <w:shd w:val="clear" w:fill="FFFFFF"/>
                <w:vertAlign w:val="baseline"/>
                <w:lang w:val="ru-RU"/>
              </w:rPr>
            </w:pPr>
            <w:r>
              <w:rPr>
                <w:rFonts w:hint="default" w:cs="Times New Roman"/>
                <w:b w:val="0"/>
                <w:bCs/>
                <w:i w:val="0"/>
                <w:caps w:val="0"/>
                <w:color w:val="000000"/>
                <w:spacing w:val="0"/>
                <w:sz w:val="24"/>
                <w:szCs w:val="24"/>
                <w:shd w:val="clear" w:fill="FFFFFF"/>
                <w:vertAlign w:val="baseline"/>
                <w:lang w:val="ru-RU"/>
              </w:rPr>
              <w:t>5</w:t>
            </w:r>
          </w:p>
        </w:tc>
        <w:tc>
          <w:tcPr>
            <w:tcW w:w="492" w:type="dxa"/>
          </w:tcPr>
          <w:p>
            <w:pPr>
              <w:pStyle w:val="10"/>
              <w:keepNext w:val="0"/>
              <w:keepLines w:val="0"/>
              <w:widowControl/>
              <w:suppressLineNumbers w:val="0"/>
              <w:jc w:val="both"/>
              <w:rPr>
                <w:rFonts w:hint="default" w:cs="Times New Roman"/>
                <w:b w:val="0"/>
                <w:bCs/>
                <w:i w:val="0"/>
                <w:caps w:val="0"/>
                <w:color w:val="000000"/>
                <w:spacing w:val="0"/>
                <w:sz w:val="24"/>
                <w:szCs w:val="24"/>
                <w:shd w:val="clear" w:fill="FFFFFF"/>
                <w:vertAlign w:val="baseline"/>
                <w:lang w:val="ru-RU"/>
              </w:rPr>
            </w:pPr>
            <w:r>
              <w:rPr>
                <w:rFonts w:hint="default" w:cs="Times New Roman"/>
                <w:b w:val="0"/>
                <w:bCs/>
                <w:i w:val="0"/>
                <w:caps w:val="0"/>
                <w:color w:val="000000"/>
                <w:spacing w:val="0"/>
                <w:sz w:val="24"/>
                <w:szCs w:val="24"/>
                <w:shd w:val="clear" w:fill="FFFFFF"/>
                <w:vertAlign w:val="baseline"/>
                <w:lang w:val="ru-RU"/>
              </w:rPr>
              <w:t>5</w:t>
            </w:r>
          </w:p>
        </w:tc>
        <w:tc>
          <w:tcPr>
            <w:tcW w:w="739" w:type="dxa"/>
          </w:tcPr>
          <w:p>
            <w:pPr>
              <w:pStyle w:val="10"/>
              <w:keepNext w:val="0"/>
              <w:keepLines w:val="0"/>
              <w:widowControl/>
              <w:suppressLineNumbers w:val="0"/>
              <w:jc w:val="both"/>
              <w:rPr>
                <w:rFonts w:hint="default" w:cs="Times New Roman"/>
                <w:b w:val="0"/>
                <w:bCs/>
                <w:i w:val="0"/>
                <w:caps w:val="0"/>
                <w:color w:val="000000"/>
                <w:spacing w:val="0"/>
                <w:sz w:val="24"/>
                <w:szCs w:val="24"/>
                <w:shd w:val="clear" w:fill="FFFFFF"/>
                <w:vertAlign w:val="baseline"/>
                <w:lang w:val="ru-RU"/>
              </w:rPr>
            </w:pPr>
          </w:p>
        </w:tc>
        <w:tc>
          <w:tcPr>
            <w:tcW w:w="481" w:type="dxa"/>
          </w:tcPr>
          <w:p>
            <w:pPr>
              <w:pStyle w:val="10"/>
              <w:keepNext w:val="0"/>
              <w:keepLines w:val="0"/>
              <w:widowControl/>
              <w:suppressLineNumbers w:val="0"/>
              <w:jc w:val="both"/>
              <w:rPr>
                <w:rFonts w:hint="default" w:cs="Times New Roman"/>
                <w:b w:val="0"/>
                <w:bCs/>
                <w:i w:val="0"/>
                <w:caps w:val="0"/>
                <w:color w:val="000000"/>
                <w:spacing w:val="0"/>
                <w:sz w:val="24"/>
                <w:szCs w:val="24"/>
                <w:shd w:val="clear" w:fill="FFFFFF"/>
                <w:vertAlign w:val="baseline"/>
                <w:lang w:val="ru-RU"/>
              </w:rPr>
            </w:pPr>
          </w:p>
        </w:tc>
        <w:tc>
          <w:tcPr>
            <w:tcW w:w="381" w:type="dxa"/>
          </w:tcPr>
          <w:p>
            <w:pPr>
              <w:pStyle w:val="10"/>
              <w:keepNext w:val="0"/>
              <w:keepLines w:val="0"/>
              <w:widowControl/>
              <w:suppressLineNumbers w:val="0"/>
              <w:jc w:val="both"/>
              <w:rPr>
                <w:rFonts w:hint="default" w:cs="Times New Roman"/>
                <w:b w:val="0"/>
                <w:bCs/>
                <w:i w:val="0"/>
                <w:caps w:val="0"/>
                <w:color w:val="000000"/>
                <w:spacing w:val="0"/>
                <w:sz w:val="24"/>
                <w:szCs w:val="24"/>
                <w:shd w:val="clear" w:fill="FFFFFF"/>
                <w:vertAlign w:val="baseline"/>
                <w:lang w:val="ru-RU"/>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2" w:type="dxa"/>
          </w:tcPr>
          <w:p>
            <w:pPr>
              <w:pStyle w:val="10"/>
              <w:keepNext w:val="0"/>
              <w:keepLines w:val="0"/>
              <w:widowControl/>
              <w:suppressLineNumbers w:val="0"/>
              <w:jc w:val="both"/>
              <w:rPr>
                <w:rFonts w:hint="default" w:cs="Times New Roman"/>
                <w:b/>
                <w:i w:val="0"/>
                <w:caps w:val="0"/>
                <w:color w:val="000000"/>
                <w:spacing w:val="0"/>
                <w:sz w:val="24"/>
                <w:szCs w:val="24"/>
                <w:shd w:val="clear" w:fill="FFFFFF"/>
                <w:vertAlign w:val="baseline"/>
                <w:lang w:val="ru-RU"/>
              </w:rPr>
            </w:pPr>
            <w:r>
              <w:rPr>
                <w:rFonts w:hint="default" w:cs="Times New Roman"/>
                <w:b/>
                <w:i w:val="0"/>
                <w:caps w:val="0"/>
                <w:color w:val="000000"/>
                <w:spacing w:val="0"/>
                <w:sz w:val="24"/>
                <w:szCs w:val="24"/>
                <w:shd w:val="clear" w:fill="FFFFFF"/>
                <w:vertAlign w:val="baseline"/>
                <w:lang w:val="ru-RU"/>
              </w:rPr>
              <w:t>5</w:t>
            </w:r>
          </w:p>
        </w:tc>
        <w:tc>
          <w:tcPr>
            <w:tcW w:w="1038" w:type="dxa"/>
          </w:tcPr>
          <w:p>
            <w:pPr>
              <w:pStyle w:val="10"/>
              <w:keepNext w:val="0"/>
              <w:keepLines w:val="0"/>
              <w:widowControl/>
              <w:suppressLineNumbers w:val="0"/>
              <w:jc w:val="both"/>
              <w:rPr>
                <w:rFonts w:hint="default" w:cs="Times New Roman"/>
                <w:b w:val="0"/>
                <w:bCs/>
                <w:i w:val="0"/>
                <w:caps w:val="0"/>
                <w:color w:val="000000"/>
                <w:spacing w:val="0"/>
                <w:sz w:val="24"/>
                <w:szCs w:val="24"/>
                <w:shd w:val="clear" w:fill="FFFFFF"/>
                <w:vertAlign w:val="baseline"/>
                <w:lang w:val="ru-RU"/>
              </w:rPr>
            </w:pPr>
            <w:r>
              <w:rPr>
                <w:rFonts w:hint="default" w:cs="Times New Roman"/>
                <w:b w:val="0"/>
                <w:bCs/>
                <w:i w:val="0"/>
                <w:caps w:val="0"/>
                <w:color w:val="000000"/>
                <w:spacing w:val="0"/>
                <w:sz w:val="24"/>
                <w:szCs w:val="24"/>
                <w:shd w:val="clear" w:fill="FFFFFF"/>
                <w:vertAlign w:val="baseline"/>
                <w:lang w:val="ru-RU"/>
              </w:rPr>
              <w:t>3</w:t>
            </w:r>
          </w:p>
        </w:tc>
        <w:tc>
          <w:tcPr>
            <w:tcW w:w="1110" w:type="dxa"/>
          </w:tcPr>
          <w:p>
            <w:pPr>
              <w:pStyle w:val="10"/>
              <w:keepNext w:val="0"/>
              <w:keepLines w:val="0"/>
              <w:widowControl/>
              <w:suppressLineNumbers w:val="0"/>
              <w:jc w:val="both"/>
              <w:rPr>
                <w:rFonts w:hint="default" w:cs="Times New Roman"/>
                <w:b w:val="0"/>
                <w:bCs/>
                <w:i w:val="0"/>
                <w:caps w:val="0"/>
                <w:color w:val="000000"/>
                <w:spacing w:val="0"/>
                <w:sz w:val="24"/>
                <w:szCs w:val="24"/>
                <w:shd w:val="clear" w:fill="FFFFFF"/>
                <w:vertAlign w:val="baseline"/>
                <w:lang w:val="ru-RU"/>
              </w:rPr>
            </w:pPr>
            <w:r>
              <w:rPr>
                <w:rFonts w:hint="default" w:cs="Times New Roman"/>
                <w:b w:val="0"/>
                <w:bCs/>
                <w:i w:val="0"/>
                <w:caps w:val="0"/>
                <w:color w:val="000000"/>
                <w:spacing w:val="0"/>
                <w:sz w:val="24"/>
                <w:szCs w:val="24"/>
                <w:shd w:val="clear" w:fill="FFFFFF"/>
                <w:vertAlign w:val="baseline"/>
                <w:lang w:val="ru-RU"/>
              </w:rPr>
              <w:t>3</w:t>
            </w:r>
          </w:p>
        </w:tc>
        <w:tc>
          <w:tcPr>
            <w:tcW w:w="1050" w:type="dxa"/>
          </w:tcPr>
          <w:p>
            <w:pPr>
              <w:pStyle w:val="10"/>
              <w:keepNext w:val="0"/>
              <w:keepLines w:val="0"/>
              <w:widowControl/>
              <w:suppressLineNumbers w:val="0"/>
              <w:jc w:val="both"/>
              <w:rPr>
                <w:rFonts w:hint="default" w:cs="Times New Roman"/>
                <w:b w:val="0"/>
                <w:bCs/>
                <w:i w:val="0"/>
                <w:caps w:val="0"/>
                <w:color w:val="000000"/>
                <w:spacing w:val="0"/>
                <w:sz w:val="24"/>
                <w:szCs w:val="24"/>
                <w:shd w:val="clear" w:fill="FFFFFF"/>
                <w:vertAlign w:val="baseline"/>
                <w:lang w:val="ru-RU"/>
              </w:rPr>
            </w:pPr>
            <w:r>
              <w:rPr>
                <w:rFonts w:hint="default" w:cs="Times New Roman"/>
                <w:b w:val="0"/>
                <w:bCs/>
                <w:i w:val="0"/>
                <w:caps w:val="0"/>
                <w:color w:val="000000"/>
                <w:spacing w:val="0"/>
                <w:sz w:val="24"/>
                <w:szCs w:val="24"/>
                <w:shd w:val="clear" w:fill="FFFFFF"/>
                <w:vertAlign w:val="baseline"/>
                <w:lang w:val="ru-RU"/>
              </w:rPr>
              <w:t>100%</w:t>
            </w:r>
          </w:p>
        </w:tc>
        <w:tc>
          <w:tcPr>
            <w:tcW w:w="989" w:type="dxa"/>
          </w:tcPr>
          <w:p>
            <w:pPr>
              <w:pStyle w:val="10"/>
              <w:keepNext w:val="0"/>
              <w:keepLines w:val="0"/>
              <w:widowControl/>
              <w:suppressLineNumbers w:val="0"/>
              <w:jc w:val="both"/>
              <w:rPr>
                <w:rFonts w:hint="default" w:cs="Times New Roman"/>
                <w:b w:val="0"/>
                <w:bCs/>
                <w:i w:val="0"/>
                <w:caps w:val="0"/>
                <w:color w:val="000000"/>
                <w:spacing w:val="0"/>
                <w:sz w:val="24"/>
                <w:szCs w:val="24"/>
                <w:shd w:val="clear" w:fill="FFFFFF"/>
                <w:vertAlign w:val="baseline"/>
                <w:lang w:val="ru-RU"/>
              </w:rPr>
            </w:pPr>
            <w:r>
              <w:rPr>
                <w:rFonts w:hint="default" w:cs="Times New Roman"/>
                <w:b w:val="0"/>
                <w:bCs/>
                <w:i w:val="0"/>
                <w:caps w:val="0"/>
                <w:color w:val="000000"/>
                <w:spacing w:val="0"/>
                <w:sz w:val="24"/>
                <w:szCs w:val="24"/>
                <w:shd w:val="clear" w:fill="FFFFFF"/>
                <w:vertAlign w:val="baseline"/>
                <w:lang w:val="ru-RU"/>
              </w:rPr>
              <w:t>33,33</w:t>
            </w:r>
          </w:p>
        </w:tc>
        <w:tc>
          <w:tcPr>
            <w:tcW w:w="828" w:type="dxa"/>
          </w:tcPr>
          <w:p>
            <w:pPr>
              <w:pStyle w:val="10"/>
              <w:keepNext w:val="0"/>
              <w:keepLines w:val="0"/>
              <w:widowControl/>
              <w:suppressLineNumbers w:val="0"/>
              <w:jc w:val="both"/>
              <w:rPr>
                <w:rFonts w:hint="default" w:cs="Times New Roman"/>
                <w:b w:val="0"/>
                <w:bCs/>
                <w:i w:val="0"/>
                <w:caps w:val="0"/>
                <w:color w:val="000000"/>
                <w:spacing w:val="0"/>
                <w:sz w:val="24"/>
                <w:szCs w:val="24"/>
                <w:shd w:val="clear" w:fill="FFFFFF"/>
                <w:vertAlign w:val="baseline"/>
                <w:lang w:val="ru-RU"/>
              </w:rPr>
            </w:pPr>
          </w:p>
        </w:tc>
        <w:tc>
          <w:tcPr>
            <w:tcW w:w="963" w:type="dxa"/>
          </w:tcPr>
          <w:p>
            <w:pPr>
              <w:pStyle w:val="10"/>
              <w:keepNext w:val="0"/>
              <w:keepLines w:val="0"/>
              <w:widowControl/>
              <w:suppressLineNumbers w:val="0"/>
              <w:jc w:val="both"/>
              <w:rPr>
                <w:rFonts w:hint="default" w:cs="Times New Roman"/>
                <w:b w:val="0"/>
                <w:bCs/>
                <w:i w:val="0"/>
                <w:caps w:val="0"/>
                <w:color w:val="000000"/>
                <w:spacing w:val="0"/>
                <w:sz w:val="24"/>
                <w:szCs w:val="24"/>
                <w:shd w:val="clear" w:fill="FFFFFF"/>
                <w:vertAlign w:val="baseline"/>
                <w:lang w:val="ru-RU"/>
              </w:rPr>
            </w:pPr>
          </w:p>
        </w:tc>
        <w:tc>
          <w:tcPr>
            <w:tcW w:w="571" w:type="dxa"/>
          </w:tcPr>
          <w:p>
            <w:pPr>
              <w:pStyle w:val="10"/>
              <w:keepNext w:val="0"/>
              <w:keepLines w:val="0"/>
              <w:widowControl/>
              <w:suppressLineNumbers w:val="0"/>
              <w:jc w:val="both"/>
              <w:rPr>
                <w:rFonts w:hint="default" w:cs="Times New Roman"/>
                <w:b w:val="0"/>
                <w:bCs/>
                <w:i w:val="0"/>
                <w:caps w:val="0"/>
                <w:color w:val="000000"/>
                <w:spacing w:val="0"/>
                <w:sz w:val="24"/>
                <w:szCs w:val="24"/>
                <w:shd w:val="clear" w:fill="FFFFFF"/>
                <w:vertAlign w:val="baseline"/>
                <w:lang w:val="ru-RU"/>
              </w:rPr>
            </w:pPr>
            <w:r>
              <w:rPr>
                <w:rFonts w:hint="default" w:cs="Times New Roman"/>
                <w:b w:val="0"/>
                <w:bCs/>
                <w:i w:val="0"/>
                <w:caps w:val="0"/>
                <w:color w:val="000000"/>
                <w:spacing w:val="0"/>
                <w:sz w:val="24"/>
                <w:szCs w:val="24"/>
                <w:shd w:val="clear" w:fill="FFFFFF"/>
                <w:vertAlign w:val="baseline"/>
                <w:lang w:val="ru-RU"/>
              </w:rPr>
              <w:t>1</w:t>
            </w:r>
          </w:p>
        </w:tc>
        <w:tc>
          <w:tcPr>
            <w:tcW w:w="492" w:type="dxa"/>
          </w:tcPr>
          <w:p>
            <w:pPr>
              <w:pStyle w:val="10"/>
              <w:keepNext w:val="0"/>
              <w:keepLines w:val="0"/>
              <w:widowControl/>
              <w:suppressLineNumbers w:val="0"/>
              <w:jc w:val="both"/>
              <w:rPr>
                <w:rFonts w:hint="default" w:cs="Times New Roman"/>
                <w:b w:val="0"/>
                <w:bCs/>
                <w:i w:val="0"/>
                <w:caps w:val="0"/>
                <w:color w:val="000000"/>
                <w:spacing w:val="0"/>
                <w:sz w:val="24"/>
                <w:szCs w:val="24"/>
                <w:shd w:val="clear" w:fill="FFFFFF"/>
                <w:vertAlign w:val="baseline"/>
                <w:lang w:val="ru-RU"/>
              </w:rPr>
            </w:pPr>
            <w:r>
              <w:rPr>
                <w:rFonts w:hint="default" w:cs="Times New Roman"/>
                <w:b w:val="0"/>
                <w:bCs/>
                <w:i w:val="0"/>
                <w:caps w:val="0"/>
                <w:color w:val="000000"/>
                <w:spacing w:val="0"/>
                <w:sz w:val="24"/>
                <w:szCs w:val="24"/>
                <w:shd w:val="clear" w:fill="FFFFFF"/>
                <w:vertAlign w:val="baseline"/>
                <w:lang w:val="ru-RU"/>
              </w:rPr>
              <w:t>2</w:t>
            </w:r>
          </w:p>
        </w:tc>
        <w:tc>
          <w:tcPr>
            <w:tcW w:w="739" w:type="dxa"/>
          </w:tcPr>
          <w:p>
            <w:pPr>
              <w:pStyle w:val="10"/>
              <w:keepNext w:val="0"/>
              <w:keepLines w:val="0"/>
              <w:widowControl/>
              <w:suppressLineNumbers w:val="0"/>
              <w:jc w:val="both"/>
              <w:rPr>
                <w:rFonts w:hint="default" w:cs="Times New Roman"/>
                <w:b w:val="0"/>
                <w:bCs/>
                <w:i w:val="0"/>
                <w:caps w:val="0"/>
                <w:color w:val="000000"/>
                <w:spacing w:val="0"/>
                <w:sz w:val="24"/>
                <w:szCs w:val="24"/>
                <w:shd w:val="clear" w:fill="FFFFFF"/>
                <w:vertAlign w:val="baseline"/>
                <w:lang w:val="ru-RU"/>
              </w:rPr>
            </w:pPr>
          </w:p>
        </w:tc>
        <w:tc>
          <w:tcPr>
            <w:tcW w:w="481" w:type="dxa"/>
          </w:tcPr>
          <w:p>
            <w:pPr>
              <w:pStyle w:val="10"/>
              <w:keepNext w:val="0"/>
              <w:keepLines w:val="0"/>
              <w:widowControl/>
              <w:suppressLineNumbers w:val="0"/>
              <w:jc w:val="both"/>
              <w:rPr>
                <w:rFonts w:hint="default" w:cs="Times New Roman"/>
                <w:b w:val="0"/>
                <w:bCs/>
                <w:i w:val="0"/>
                <w:caps w:val="0"/>
                <w:color w:val="000000"/>
                <w:spacing w:val="0"/>
                <w:sz w:val="24"/>
                <w:szCs w:val="24"/>
                <w:shd w:val="clear" w:fill="FFFFFF"/>
                <w:vertAlign w:val="baseline"/>
                <w:lang w:val="ru-RU"/>
              </w:rPr>
            </w:pPr>
          </w:p>
        </w:tc>
        <w:tc>
          <w:tcPr>
            <w:tcW w:w="381" w:type="dxa"/>
          </w:tcPr>
          <w:p>
            <w:pPr>
              <w:pStyle w:val="10"/>
              <w:keepNext w:val="0"/>
              <w:keepLines w:val="0"/>
              <w:widowControl/>
              <w:suppressLineNumbers w:val="0"/>
              <w:jc w:val="both"/>
              <w:rPr>
                <w:rFonts w:hint="default" w:cs="Times New Roman"/>
                <w:b w:val="0"/>
                <w:bCs/>
                <w:i w:val="0"/>
                <w:caps w:val="0"/>
                <w:color w:val="000000"/>
                <w:spacing w:val="0"/>
                <w:sz w:val="24"/>
                <w:szCs w:val="24"/>
                <w:shd w:val="clear" w:fill="FFFFFF"/>
                <w:vertAlign w:val="baseline"/>
                <w:lang w:val="ru-RU"/>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2" w:type="dxa"/>
          </w:tcPr>
          <w:p>
            <w:pPr>
              <w:pStyle w:val="10"/>
              <w:keepNext w:val="0"/>
              <w:keepLines w:val="0"/>
              <w:widowControl/>
              <w:suppressLineNumbers w:val="0"/>
              <w:jc w:val="both"/>
              <w:rPr>
                <w:rFonts w:hint="default" w:cs="Times New Roman"/>
                <w:b/>
                <w:i w:val="0"/>
                <w:caps w:val="0"/>
                <w:color w:val="000000"/>
                <w:spacing w:val="0"/>
                <w:sz w:val="24"/>
                <w:szCs w:val="24"/>
                <w:shd w:val="clear" w:fill="FFFFFF"/>
                <w:vertAlign w:val="baseline"/>
                <w:lang w:val="ru-RU"/>
              </w:rPr>
            </w:pPr>
            <w:r>
              <w:rPr>
                <w:rFonts w:hint="default" w:cs="Times New Roman"/>
                <w:b/>
                <w:i w:val="0"/>
                <w:caps w:val="0"/>
                <w:color w:val="000000"/>
                <w:spacing w:val="0"/>
                <w:sz w:val="24"/>
                <w:szCs w:val="24"/>
                <w:shd w:val="clear" w:fill="FFFFFF"/>
                <w:vertAlign w:val="baseline"/>
                <w:lang w:val="ru-RU"/>
              </w:rPr>
              <w:t>6</w:t>
            </w:r>
          </w:p>
        </w:tc>
        <w:tc>
          <w:tcPr>
            <w:tcW w:w="1038" w:type="dxa"/>
          </w:tcPr>
          <w:p>
            <w:pPr>
              <w:pStyle w:val="10"/>
              <w:keepNext w:val="0"/>
              <w:keepLines w:val="0"/>
              <w:widowControl/>
              <w:suppressLineNumbers w:val="0"/>
              <w:jc w:val="both"/>
              <w:rPr>
                <w:rFonts w:hint="default" w:cs="Times New Roman"/>
                <w:b w:val="0"/>
                <w:bCs/>
                <w:i w:val="0"/>
                <w:caps w:val="0"/>
                <w:color w:val="000000"/>
                <w:spacing w:val="0"/>
                <w:sz w:val="24"/>
                <w:szCs w:val="24"/>
                <w:shd w:val="clear" w:fill="FFFFFF"/>
                <w:vertAlign w:val="baseline"/>
                <w:lang w:val="ru-RU"/>
              </w:rPr>
            </w:pPr>
            <w:r>
              <w:rPr>
                <w:rFonts w:hint="default" w:cs="Times New Roman"/>
                <w:b w:val="0"/>
                <w:bCs/>
                <w:i w:val="0"/>
                <w:caps w:val="0"/>
                <w:color w:val="000000"/>
                <w:spacing w:val="0"/>
                <w:sz w:val="24"/>
                <w:szCs w:val="24"/>
                <w:shd w:val="clear" w:fill="FFFFFF"/>
                <w:vertAlign w:val="baseline"/>
                <w:lang w:val="ru-RU"/>
              </w:rPr>
              <w:t>11</w:t>
            </w:r>
          </w:p>
        </w:tc>
        <w:tc>
          <w:tcPr>
            <w:tcW w:w="1110" w:type="dxa"/>
          </w:tcPr>
          <w:p>
            <w:pPr>
              <w:pStyle w:val="10"/>
              <w:keepNext w:val="0"/>
              <w:keepLines w:val="0"/>
              <w:widowControl/>
              <w:suppressLineNumbers w:val="0"/>
              <w:jc w:val="both"/>
              <w:rPr>
                <w:rFonts w:hint="default" w:cs="Times New Roman"/>
                <w:b w:val="0"/>
                <w:bCs/>
                <w:i w:val="0"/>
                <w:caps w:val="0"/>
                <w:color w:val="000000"/>
                <w:spacing w:val="0"/>
                <w:sz w:val="24"/>
                <w:szCs w:val="24"/>
                <w:shd w:val="clear" w:fill="FFFFFF"/>
                <w:vertAlign w:val="baseline"/>
                <w:lang w:val="ru-RU"/>
              </w:rPr>
            </w:pPr>
            <w:r>
              <w:rPr>
                <w:rFonts w:hint="default" w:cs="Times New Roman"/>
                <w:b w:val="0"/>
                <w:bCs/>
                <w:i w:val="0"/>
                <w:caps w:val="0"/>
                <w:color w:val="000000"/>
                <w:spacing w:val="0"/>
                <w:sz w:val="24"/>
                <w:szCs w:val="24"/>
                <w:shd w:val="clear" w:fill="FFFFFF"/>
                <w:vertAlign w:val="baseline"/>
                <w:lang w:val="ru-RU"/>
              </w:rPr>
              <w:t>11</w:t>
            </w:r>
          </w:p>
        </w:tc>
        <w:tc>
          <w:tcPr>
            <w:tcW w:w="1050" w:type="dxa"/>
          </w:tcPr>
          <w:p>
            <w:pPr>
              <w:pStyle w:val="10"/>
              <w:keepNext w:val="0"/>
              <w:keepLines w:val="0"/>
              <w:widowControl/>
              <w:suppressLineNumbers w:val="0"/>
              <w:jc w:val="both"/>
              <w:rPr>
                <w:rFonts w:hint="default" w:cs="Times New Roman"/>
                <w:b w:val="0"/>
                <w:bCs/>
                <w:i w:val="0"/>
                <w:caps w:val="0"/>
                <w:color w:val="000000"/>
                <w:spacing w:val="0"/>
                <w:sz w:val="24"/>
                <w:szCs w:val="24"/>
                <w:shd w:val="clear" w:fill="FFFFFF"/>
                <w:vertAlign w:val="baseline"/>
                <w:lang w:val="ru-RU"/>
              </w:rPr>
            </w:pPr>
            <w:r>
              <w:rPr>
                <w:rFonts w:hint="default" w:cs="Times New Roman"/>
                <w:b w:val="0"/>
                <w:bCs/>
                <w:i w:val="0"/>
                <w:caps w:val="0"/>
                <w:color w:val="000000"/>
                <w:spacing w:val="0"/>
                <w:sz w:val="24"/>
                <w:szCs w:val="24"/>
                <w:shd w:val="clear" w:fill="FFFFFF"/>
                <w:vertAlign w:val="baseline"/>
                <w:lang w:val="ru-RU"/>
              </w:rPr>
              <w:t>100%</w:t>
            </w:r>
          </w:p>
        </w:tc>
        <w:tc>
          <w:tcPr>
            <w:tcW w:w="989" w:type="dxa"/>
          </w:tcPr>
          <w:p>
            <w:pPr>
              <w:pStyle w:val="10"/>
              <w:keepNext w:val="0"/>
              <w:keepLines w:val="0"/>
              <w:widowControl/>
              <w:suppressLineNumbers w:val="0"/>
              <w:jc w:val="both"/>
              <w:rPr>
                <w:rFonts w:hint="default" w:cs="Times New Roman"/>
                <w:b w:val="0"/>
                <w:bCs/>
                <w:i w:val="0"/>
                <w:caps w:val="0"/>
                <w:color w:val="000000"/>
                <w:spacing w:val="0"/>
                <w:sz w:val="24"/>
                <w:szCs w:val="24"/>
                <w:shd w:val="clear" w:fill="FFFFFF"/>
                <w:vertAlign w:val="baseline"/>
                <w:lang w:val="ru-RU"/>
              </w:rPr>
            </w:pPr>
            <w:r>
              <w:rPr>
                <w:rFonts w:hint="default" w:cs="Times New Roman"/>
                <w:b w:val="0"/>
                <w:bCs/>
                <w:i w:val="0"/>
                <w:caps w:val="0"/>
                <w:color w:val="000000"/>
                <w:spacing w:val="0"/>
                <w:sz w:val="24"/>
                <w:szCs w:val="24"/>
                <w:shd w:val="clear" w:fill="FFFFFF"/>
                <w:vertAlign w:val="baseline"/>
                <w:lang w:val="ru-RU"/>
              </w:rPr>
              <w:t>45,45%</w:t>
            </w:r>
          </w:p>
        </w:tc>
        <w:tc>
          <w:tcPr>
            <w:tcW w:w="828" w:type="dxa"/>
          </w:tcPr>
          <w:p>
            <w:pPr>
              <w:pStyle w:val="10"/>
              <w:keepNext w:val="0"/>
              <w:keepLines w:val="0"/>
              <w:widowControl/>
              <w:suppressLineNumbers w:val="0"/>
              <w:jc w:val="both"/>
              <w:rPr>
                <w:rFonts w:hint="default" w:cs="Times New Roman"/>
                <w:b w:val="0"/>
                <w:bCs/>
                <w:i w:val="0"/>
                <w:caps w:val="0"/>
                <w:color w:val="000000"/>
                <w:spacing w:val="0"/>
                <w:sz w:val="24"/>
                <w:szCs w:val="24"/>
                <w:shd w:val="clear" w:fill="FFFFFF"/>
                <w:vertAlign w:val="baseline"/>
                <w:lang w:val="ru-RU"/>
              </w:rPr>
            </w:pPr>
            <w:r>
              <w:rPr>
                <w:rFonts w:hint="default" w:cs="Times New Roman"/>
                <w:b w:val="0"/>
                <w:bCs/>
                <w:i w:val="0"/>
                <w:caps w:val="0"/>
                <w:color w:val="000000"/>
                <w:spacing w:val="0"/>
                <w:sz w:val="24"/>
                <w:szCs w:val="24"/>
                <w:shd w:val="clear" w:fill="FFFFFF"/>
                <w:vertAlign w:val="baseline"/>
                <w:lang w:val="ru-RU"/>
              </w:rPr>
              <w:t>1</w:t>
            </w:r>
          </w:p>
        </w:tc>
        <w:tc>
          <w:tcPr>
            <w:tcW w:w="963" w:type="dxa"/>
          </w:tcPr>
          <w:p>
            <w:pPr>
              <w:pStyle w:val="10"/>
              <w:keepNext w:val="0"/>
              <w:keepLines w:val="0"/>
              <w:widowControl/>
              <w:suppressLineNumbers w:val="0"/>
              <w:jc w:val="both"/>
              <w:rPr>
                <w:rFonts w:hint="default" w:cs="Times New Roman"/>
                <w:b w:val="0"/>
                <w:bCs/>
                <w:i w:val="0"/>
                <w:caps w:val="0"/>
                <w:color w:val="000000"/>
                <w:spacing w:val="0"/>
                <w:sz w:val="24"/>
                <w:szCs w:val="24"/>
                <w:shd w:val="clear" w:fill="FFFFFF"/>
                <w:vertAlign w:val="baseline"/>
                <w:lang w:val="ru-RU"/>
              </w:rPr>
            </w:pPr>
          </w:p>
        </w:tc>
        <w:tc>
          <w:tcPr>
            <w:tcW w:w="571" w:type="dxa"/>
          </w:tcPr>
          <w:p>
            <w:pPr>
              <w:pStyle w:val="10"/>
              <w:keepNext w:val="0"/>
              <w:keepLines w:val="0"/>
              <w:widowControl/>
              <w:suppressLineNumbers w:val="0"/>
              <w:jc w:val="both"/>
              <w:rPr>
                <w:rFonts w:hint="default" w:cs="Times New Roman"/>
                <w:b w:val="0"/>
                <w:bCs/>
                <w:i w:val="0"/>
                <w:caps w:val="0"/>
                <w:color w:val="000000"/>
                <w:spacing w:val="0"/>
                <w:sz w:val="24"/>
                <w:szCs w:val="24"/>
                <w:shd w:val="clear" w:fill="FFFFFF"/>
                <w:vertAlign w:val="baseline"/>
                <w:lang w:val="ru-RU"/>
              </w:rPr>
            </w:pPr>
            <w:r>
              <w:rPr>
                <w:rFonts w:hint="default" w:cs="Times New Roman"/>
                <w:b w:val="0"/>
                <w:bCs/>
                <w:i w:val="0"/>
                <w:caps w:val="0"/>
                <w:color w:val="000000"/>
                <w:spacing w:val="0"/>
                <w:sz w:val="24"/>
                <w:szCs w:val="24"/>
                <w:shd w:val="clear" w:fill="FFFFFF"/>
                <w:vertAlign w:val="baseline"/>
                <w:lang w:val="ru-RU"/>
              </w:rPr>
              <w:t>4</w:t>
            </w:r>
          </w:p>
        </w:tc>
        <w:tc>
          <w:tcPr>
            <w:tcW w:w="492" w:type="dxa"/>
          </w:tcPr>
          <w:p>
            <w:pPr>
              <w:pStyle w:val="10"/>
              <w:keepNext w:val="0"/>
              <w:keepLines w:val="0"/>
              <w:widowControl/>
              <w:suppressLineNumbers w:val="0"/>
              <w:jc w:val="both"/>
              <w:rPr>
                <w:rFonts w:hint="default" w:cs="Times New Roman"/>
                <w:b w:val="0"/>
                <w:bCs/>
                <w:i w:val="0"/>
                <w:caps w:val="0"/>
                <w:color w:val="000000"/>
                <w:spacing w:val="0"/>
                <w:sz w:val="24"/>
                <w:szCs w:val="24"/>
                <w:shd w:val="clear" w:fill="FFFFFF"/>
                <w:vertAlign w:val="baseline"/>
                <w:lang w:val="ru-RU"/>
              </w:rPr>
            </w:pPr>
            <w:r>
              <w:rPr>
                <w:rFonts w:hint="default" w:cs="Times New Roman"/>
                <w:b w:val="0"/>
                <w:bCs/>
                <w:i w:val="0"/>
                <w:caps w:val="0"/>
                <w:color w:val="000000"/>
                <w:spacing w:val="0"/>
                <w:sz w:val="24"/>
                <w:szCs w:val="24"/>
                <w:shd w:val="clear" w:fill="FFFFFF"/>
                <w:vertAlign w:val="baseline"/>
                <w:lang w:val="ru-RU"/>
              </w:rPr>
              <w:t>6</w:t>
            </w:r>
          </w:p>
        </w:tc>
        <w:tc>
          <w:tcPr>
            <w:tcW w:w="739" w:type="dxa"/>
          </w:tcPr>
          <w:p>
            <w:pPr>
              <w:pStyle w:val="10"/>
              <w:keepNext w:val="0"/>
              <w:keepLines w:val="0"/>
              <w:widowControl/>
              <w:suppressLineNumbers w:val="0"/>
              <w:jc w:val="both"/>
              <w:rPr>
                <w:rFonts w:hint="default" w:cs="Times New Roman"/>
                <w:b w:val="0"/>
                <w:bCs/>
                <w:i w:val="0"/>
                <w:caps w:val="0"/>
                <w:color w:val="000000"/>
                <w:spacing w:val="0"/>
                <w:sz w:val="24"/>
                <w:szCs w:val="24"/>
                <w:shd w:val="clear" w:fill="FFFFFF"/>
                <w:vertAlign w:val="baseline"/>
                <w:lang w:val="ru-RU"/>
              </w:rPr>
            </w:pPr>
          </w:p>
        </w:tc>
        <w:tc>
          <w:tcPr>
            <w:tcW w:w="481" w:type="dxa"/>
          </w:tcPr>
          <w:p>
            <w:pPr>
              <w:pStyle w:val="10"/>
              <w:keepNext w:val="0"/>
              <w:keepLines w:val="0"/>
              <w:widowControl/>
              <w:suppressLineNumbers w:val="0"/>
              <w:jc w:val="both"/>
              <w:rPr>
                <w:rFonts w:hint="default" w:cs="Times New Roman"/>
                <w:b w:val="0"/>
                <w:bCs/>
                <w:i w:val="0"/>
                <w:caps w:val="0"/>
                <w:color w:val="000000"/>
                <w:spacing w:val="0"/>
                <w:sz w:val="24"/>
                <w:szCs w:val="24"/>
                <w:shd w:val="clear" w:fill="FFFFFF"/>
                <w:vertAlign w:val="baseline"/>
                <w:lang w:val="ru-RU"/>
              </w:rPr>
            </w:pPr>
          </w:p>
        </w:tc>
        <w:tc>
          <w:tcPr>
            <w:tcW w:w="381" w:type="dxa"/>
          </w:tcPr>
          <w:p>
            <w:pPr>
              <w:pStyle w:val="10"/>
              <w:keepNext w:val="0"/>
              <w:keepLines w:val="0"/>
              <w:widowControl/>
              <w:suppressLineNumbers w:val="0"/>
              <w:jc w:val="both"/>
              <w:rPr>
                <w:rFonts w:hint="default" w:cs="Times New Roman"/>
                <w:b w:val="0"/>
                <w:bCs/>
                <w:i w:val="0"/>
                <w:caps w:val="0"/>
                <w:color w:val="000000"/>
                <w:spacing w:val="0"/>
                <w:sz w:val="24"/>
                <w:szCs w:val="24"/>
                <w:shd w:val="clear" w:fill="FFFFFF"/>
                <w:vertAlign w:val="baseline"/>
                <w:lang w:val="ru-RU"/>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82" w:type="dxa"/>
          </w:tcPr>
          <w:p>
            <w:pPr>
              <w:pStyle w:val="10"/>
              <w:keepNext w:val="0"/>
              <w:keepLines w:val="0"/>
              <w:widowControl/>
              <w:suppressLineNumbers w:val="0"/>
              <w:jc w:val="both"/>
              <w:rPr>
                <w:rFonts w:hint="default" w:cs="Times New Roman"/>
                <w:b/>
                <w:i w:val="0"/>
                <w:caps w:val="0"/>
                <w:color w:val="000000"/>
                <w:spacing w:val="0"/>
                <w:sz w:val="24"/>
                <w:szCs w:val="24"/>
                <w:shd w:val="clear" w:fill="FFFFFF"/>
                <w:vertAlign w:val="baseline"/>
                <w:lang w:val="ru-RU"/>
              </w:rPr>
            </w:pPr>
            <w:r>
              <w:rPr>
                <w:rFonts w:hint="default" w:cs="Times New Roman"/>
                <w:b/>
                <w:i w:val="0"/>
                <w:caps w:val="0"/>
                <w:color w:val="000000"/>
                <w:spacing w:val="0"/>
                <w:sz w:val="24"/>
                <w:szCs w:val="24"/>
                <w:shd w:val="clear" w:fill="FFFFFF"/>
                <w:vertAlign w:val="baseline"/>
                <w:lang w:val="ru-RU"/>
              </w:rPr>
              <w:t>7</w:t>
            </w:r>
          </w:p>
        </w:tc>
        <w:tc>
          <w:tcPr>
            <w:tcW w:w="1038" w:type="dxa"/>
          </w:tcPr>
          <w:p>
            <w:pPr>
              <w:pStyle w:val="10"/>
              <w:keepNext w:val="0"/>
              <w:keepLines w:val="0"/>
              <w:widowControl/>
              <w:suppressLineNumbers w:val="0"/>
              <w:jc w:val="both"/>
              <w:rPr>
                <w:rFonts w:hint="default" w:cs="Times New Roman"/>
                <w:b w:val="0"/>
                <w:bCs/>
                <w:i w:val="0"/>
                <w:caps w:val="0"/>
                <w:color w:val="000000"/>
                <w:spacing w:val="0"/>
                <w:sz w:val="24"/>
                <w:szCs w:val="24"/>
                <w:shd w:val="clear" w:fill="FFFFFF"/>
                <w:vertAlign w:val="baseline"/>
                <w:lang w:val="ru-RU"/>
              </w:rPr>
            </w:pPr>
            <w:r>
              <w:rPr>
                <w:rFonts w:hint="default" w:cs="Times New Roman"/>
                <w:b w:val="0"/>
                <w:bCs/>
                <w:i w:val="0"/>
                <w:caps w:val="0"/>
                <w:color w:val="000000"/>
                <w:spacing w:val="0"/>
                <w:sz w:val="24"/>
                <w:szCs w:val="24"/>
                <w:shd w:val="clear" w:fill="FFFFFF"/>
                <w:vertAlign w:val="baseline"/>
                <w:lang w:val="ru-RU"/>
              </w:rPr>
              <w:t>14</w:t>
            </w:r>
          </w:p>
        </w:tc>
        <w:tc>
          <w:tcPr>
            <w:tcW w:w="1110" w:type="dxa"/>
          </w:tcPr>
          <w:p>
            <w:pPr>
              <w:pStyle w:val="10"/>
              <w:keepNext w:val="0"/>
              <w:keepLines w:val="0"/>
              <w:widowControl/>
              <w:suppressLineNumbers w:val="0"/>
              <w:jc w:val="both"/>
              <w:rPr>
                <w:rFonts w:hint="default" w:cs="Times New Roman"/>
                <w:b w:val="0"/>
                <w:bCs/>
                <w:i w:val="0"/>
                <w:caps w:val="0"/>
                <w:color w:val="000000"/>
                <w:spacing w:val="0"/>
                <w:sz w:val="24"/>
                <w:szCs w:val="24"/>
                <w:shd w:val="clear" w:fill="FFFFFF"/>
                <w:vertAlign w:val="baseline"/>
                <w:lang w:val="ru-RU"/>
              </w:rPr>
            </w:pPr>
            <w:r>
              <w:rPr>
                <w:rFonts w:hint="default" w:cs="Times New Roman"/>
                <w:b w:val="0"/>
                <w:bCs/>
                <w:i w:val="0"/>
                <w:caps w:val="0"/>
                <w:color w:val="000000"/>
                <w:spacing w:val="0"/>
                <w:sz w:val="24"/>
                <w:szCs w:val="24"/>
                <w:shd w:val="clear" w:fill="FFFFFF"/>
                <w:vertAlign w:val="baseline"/>
                <w:lang w:val="ru-RU"/>
              </w:rPr>
              <w:t>14</w:t>
            </w:r>
          </w:p>
        </w:tc>
        <w:tc>
          <w:tcPr>
            <w:tcW w:w="1050" w:type="dxa"/>
          </w:tcPr>
          <w:p>
            <w:pPr>
              <w:pStyle w:val="10"/>
              <w:keepNext w:val="0"/>
              <w:keepLines w:val="0"/>
              <w:widowControl/>
              <w:suppressLineNumbers w:val="0"/>
              <w:jc w:val="both"/>
              <w:rPr>
                <w:rFonts w:hint="default" w:cs="Times New Roman"/>
                <w:b w:val="0"/>
                <w:bCs/>
                <w:i w:val="0"/>
                <w:caps w:val="0"/>
                <w:color w:val="000000"/>
                <w:spacing w:val="0"/>
                <w:sz w:val="24"/>
                <w:szCs w:val="24"/>
                <w:shd w:val="clear" w:fill="FFFFFF"/>
                <w:vertAlign w:val="baseline"/>
                <w:lang w:val="ru-RU"/>
              </w:rPr>
            </w:pPr>
            <w:r>
              <w:rPr>
                <w:rFonts w:hint="default" w:cs="Times New Roman"/>
                <w:b w:val="0"/>
                <w:bCs/>
                <w:i w:val="0"/>
                <w:caps w:val="0"/>
                <w:color w:val="000000"/>
                <w:spacing w:val="0"/>
                <w:sz w:val="24"/>
                <w:szCs w:val="24"/>
                <w:shd w:val="clear" w:fill="FFFFFF"/>
                <w:vertAlign w:val="baseline"/>
                <w:lang w:val="ru-RU"/>
              </w:rPr>
              <w:t>100%</w:t>
            </w:r>
          </w:p>
        </w:tc>
        <w:tc>
          <w:tcPr>
            <w:tcW w:w="989" w:type="dxa"/>
          </w:tcPr>
          <w:p>
            <w:pPr>
              <w:pStyle w:val="10"/>
              <w:keepNext w:val="0"/>
              <w:keepLines w:val="0"/>
              <w:widowControl/>
              <w:suppressLineNumbers w:val="0"/>
              <w:jc w:val="both"/>
              <w:rPr>
                <w:rFonts w:hint="default" w:cs="Times New Roman"/>
                <w:b w:val="0"/>
                <w:bCs/>
                <w:i w:val="0"/>
                <w:caps w:val="0"/>
                <w:color w:val="000000"/>
                <w:spacing w:val="0"/>
                <w:sz w:val="24"/>
                <w:szCs w:val="24"/>
                <w:shd w:val="clear" w:fill="FFFFFF"/>
                <w:vertAlign w:val="baseline"/>
                <w:lang w:val="ru-RU"/>
              </w:rPr>
            </w:pPr>
            <w:r>
              <w:rPr>
                <w:rFonts w:hint="default" w:cs="Times New Roman"/>
                <w:b w:val="0"/>
                <w:bCs/>
                <w:i w:val="0"/>
                <w:caps w:val="0"/>
                <w:color w:val="000000"/>
                <w:spacing w:val="0"/>
                <w:sz w:val="24"/>
                <w:szCs w:val="24"/>
                <w:shd w:val="clear" w:fill="FFFFFF"/>
                <w:vertAlign w:val="baseline"/>
                <w:lang w:val="ru-RU"/>
              </w:rPr>
              <w:t>42,86%</w:t>
            </w:r>
          </w:p>
        </w:tc>
        <w:tc>
          <w:tcPr>
            <w:tcW w:w="828" w:type="dxa"/>
          </w:tcPr>
          <w:p>
            <w:pPr>
              <w:pStyle w:val="10"/>
              <w:keepNext w:val="0"/>
              <w:keepLines w:val="0"/>
              <w:widowControl/>
              <w:suppressLineNumbers w:val="0"/>
              <w:jc w:val="both"/>
              <w:rPr>
                <w:rFonts w:hint="default" w:cs="Times New Roman"/>
                <w:b w:val="0"/>
                <w:bCs/>
                <w:i w:val="0"/>
                <w:caps w:val="0"/>
                <w:color w:val="000000"/>
                <w:spacing w:val="0"/>
                <w:sz w:val="24"/>
                <w:szCs w:val="24"/>
                <w:shd w:val="clear" w:fill="FFFFFF"/>
                <w:vertAlign w:val="baseline"/>
                <w:lang w:val="ru-RU"/>
              </w:rPr>
            </w:pPr>
          </w:p>
        </w:tc>
        <w:tc>
          <w:tcPr>
            <w:tcW w:w="963" w:type="dxa"/>
          </w:tcPr>
          <w:p>
            <w:pPr>
              <w:pStyle w:val="10"/>
              <w:keepNext w:val="0"/>
              <w:keepLines w:val="0"/>
              <w:widowControl/>
              <w:suppressLineNumbers w:val="0"/>
              <w:jc w:val="both"/>
              <w:rPr>
                <w:rFonts w:hint="default" w:cs="Times New Roman"/>
                <w:b w:val="0"/>
                <w:bCs/>
                <w:i w:val="0"/>
                <w:caps w:val="0"/>
                <w:color w:val="000000"/>
                <w:spacing w:val="0"/>
                <w:sz w:val="24"/>
                <w:szCs w:val="24"/>
                <w:shd w:val="clear" w:fill="FFFFFF"/>
                <w:vertAlign w:val="baseline"/>
                <w:lang w:val="ru-RU"/>
              </w:rPr>
            </w:pPr>
          </w:p>
        </w:tc>
        <w:tc>
          <w:tcPr>
            <w:tcW w:w="571" w:type="dxa"/>
          </w:tcPr>
          <w:p>
            <w:pPr>
              <w:pStyle w:val="10"/>
              <w:keepNext w:val="0"/>
              <w:keepLines w:val="0"/>
              <w:widowControl/>
              <w:suppressLineNumbers w:val="0"/>
              <w:jc w:val="both"/>
              <w:rPr>
                <w:rFonts w:hint="default" w:cs="Times New Roman"/>
                <w:b w:val="0"/>
                <w:bCs/>
                <w:i w:val="0"/>
                <w:caps w:val="0"/>
                <w:color w:val="000000"/>
                <w:spacing w:val="0"/>
                <w:sz w:val="24"/>
                <w:szCs w:val="24"/>
                <w:shd w:val="clear" w:fill="FFFFFF"/>
                <w:vertAlign w:val="baseline"/>
                <w:lang w:val="ru-RU"/>
              </w:rPr>
            </w:pPr>
            <w:r>
              <w:rPr>
                <w:rFonts w:hint="default" w:cs="Times New Roman"/>
                <w:b w:val="0"/>
                <w:bCs/>
                <w:i w:val="0"/>
                <w:caps w:val="0"/>
                <w:color w:val="000000"/>
                <w:spacing w:val="0"/>
                <w:sz w:val="24"/>
                <w:szCs w:val="24"/>
                <w:shd w:val="clear" w:fill="FFFFFF"/>
                <w:vertAlign w:val="baseline"/>
                <w:lang w:val="ru-RU"/>
              </w:rPr>
              <w:t>6</w:t>
            </w:r>
          </w:p>
        </w:tc>
        <w:tc>
          <w:tcPr>
            <w:tcW w:w="492" w:type="dxa"/>
          </w:tcPr>
          <w:p>
            <w:pPr>
              <w:pStyle w:val="10"/>
              <w:keepNext w:val="0"/>
              <w:keepLines w:val="0"/>
              <w:widowControl/>
              <w:suppressLineNumbers w:val="0"/>
              <w:jc w:val="both"/>
              <w:rPr>
                <w:rFonts w:hint="default" w:cs="Times New Roman"/>
                <w:b w:val="0"/>
                <w:bCs/>
                <w:i w:val="0"/>
                <w:caps w:val="0"/>
                <w:color w:val="000000"/>
                <w:spacing w:val="0"/>
                <w:sz w:val="24"/>
                <w:szCs w:val="24"/>
                <w:shd w:val="clear" w:fill="FFFFFF"/>
                <w:vertAlign w:val="baseline"/>
                <w:lang w:val="ru-RU"/>
              </w:rPr>
            </w:pPr>
            <w:r>
              <w:rPr>
                <w:rFonts w:hint="default" w:cs="Times New Roman"/>
                <w:b w:val="0"/>
                <w:bCs/>
                <w:i w:val="0"/>
                <w:caps w:val="0"/>
                <w:color w:val="000000"/>
                <w:spacing w:val="0"/>
                <w:sz w:val="24"/>
                <w:szCs w:val="24"/>
                <w:shd w:val="clear" w:fill="FFFFFF"/>
                <w:vertAlign w:val="baseline"/>
                <w:lang w:val="ru-RU"/>
              </w:rPr>
              <w:t>8</w:t>
            </w:r>
          </w:p>
        </w:tc>
        <w:tc>
          <w:tcPr>
            <w:tcW w:w="739" w:type="dxa"/>
          </w:tcPr>
          <w:p>
            <w:pPr>
              <w:pStyle w:val="10"/>
              <w:keepNext w:val="0"/>
              <w:keepLines w:val="0"/>
              <w:widowControl/>
              <w:suppressLineNumbers w:val="0"/>
              <w:jc w:val="both"/>
              <w:rPr>
                <w:rFonts w:hint="default" w:cs="Times New Roman"/>
                <w:b w:val="0"/>
                <w:bCs/>
                <w:i w:val="0"/>
                <w:caps w:val="0"/>
                <w:color w:val="000000"/>
                <w:spacing w:val="0"/>
                <w:sz w:val="24"/>
                <w:szCs w:val="24"/>
                <w:shd w:val="clear" w:fill="FFFFFF"/>
                <w:vertAlign w:val="baseline"/>
                <w:lang w:val="ru-RU"/>
              </w:rPr>
            </w:pPr>
          </w:p>
        </w:tc>
        <w:tc>
          <w:tcPr>
            <w:tcW w:w="481" w:type="dxa"/>
          </w:tcPr>
          <w:p>
            <w:pPr>
              <w:pStyle w:val="10"/>
              <w:keepNext w:val="0"/>
              <w:keepLines w:val="0"/>
              <w:widowControl/>
              <w:suppressLineNumbers w:val="0"/>
              <w:jc w:val="both"/>
              <w:rPr>
                <w:rFonts w:hint="default" w:cs="Times New Roman"/>
                <w:b w:val="0"/>
                <w:bCs/>
                <w:i w:val="0"/>
                <w:caps w:val="0"/>
                <w:color w:val="000000"/>
                <w:spacing w:val="0"/>
                <w:sz w:val="24"/>
                <w:szCs w:val="24"/>
                <w:shd w:val="clear" w:fill="FFFFFF"/>
                <w:vertAlign w:val="baseline"/>
                <w:lang w:val="ru-RU"/>
              </w:rPr>
            </w:pPr>
          </w:p>
        </w:tc>
        <w:tc>
          <w:tcPr>
            <w:tcW w:w="381" w:type="dxa"/>
          </w:tcPr>
          <w:p>
            <w:pPr>
              <w:pStyle w:val="10"/>
              <w:keepNext w:val="0"/>
              <w:keepLines w:val="0"/>
              <w:widowControl/>
              <w:suppressLineNumbers w:val="0"/>
              <w:jc w:val="both"/>
              <w:rPr>
                <w:rFonts w:hint="default" w:cs="Times New Roman"/>
                <w:b w:val="0"/>
                <w:bCs/>
                <w:i w:val="0"/>
                <w:caps w:val="0"/>
                <w:color w:val="000000"/>
                <w:spacing w:val="0"/>
                <w:sz w:val="24"/>
                <w:szCs w:val="24"/>
                <w:shd w:val="clear" w:fill="FFFFFF"/>
                <w:vertAlign w:val="baseline"/>
                <w:lang w:val="ru-RU"/>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882" w:type="dxa"/>
          </w:tcPr>
          <w:p>
            <w:pPr>
              <w:pStyle w:val="10"/>
              <w:keepNext w:val="0"/>
              <w:keepLines w:val="0"/>
              <w:widowControl/>
              <w:suppressLineNumbers w:val="0"/>
              <w:jc w:val="both"/>
              <w:rPr>
                <w:rFonts w:hint="default" w:cs="Times New Roman"/>
                <w:b/>
                <w:i w:val="0"/>
                <w:caps w:val="0"/>
                <w:color w:val="000000"/>
                <w:spacing w:val="0"/>
                <w:sz w:val="24"/>
                <w:szCs w:val="24"/>
                <w:shd w:val="clear" w:fill="FFFFFF"/>
                <w:vertAlign w:val="baseline"/>
                <w:lang w:val="ru-RU"/>
              </w:rPr>
            </w:pPr>
            <w:r>
              <w:rPr>
                <w:rFonts w:hint="default" w:cs="Times New Roman"/>
                <w:b/>
                <w:i w:val="0"/>
                <w:caps w:val="0"/>
                <w:color w:val="000000"/>
                <w:spacing w:val="0"/>
                <w:sz w:val="24"/>
                <w:szCs w:val="24"/>
                <w:shd w:val="clear" w:fill="FFFFFF"/>
                <w:vertAlign w:val="baseline"/>
                <w:lang w:val="ru-RU"/>
              </w:rPr>
              <w:t>8</w:t>
            </w:r>
          </w:p>
        </w:tc>
        <w:tc>
          <w:tcPr>
            <w:tcW w:w="1038" w:type="dxa"/>
          </w:tcPr>
          <w:p>
            <w:pPr>
              <w:pStyle w:val="10"/>
              <w:keepNext w:val="0"/>
              <w:keepLines w:val="0"/>
              <w:widowControl/>
              <w:suppressLineNumbers w:val="0"/>
              <w:jc w:val="both"/>
              <w:rPr>
                <w:rFonts w:hint="default" w:cs="Times New Roman"/>
                <w:b w:val="0"/>
                <w:bCs/>
                <w:i w:val="0"/>
                <w:caps w:val="0"/>
                <w:color w:val="000000"/>
                <w:spacing w:val="0"/>
                <w:sz w:val="24"/>
                <w:szCs w:val="24"/>
                <w:shd w:val="clear" w:fill="FFFFFF"/>
                <w:vertAlign w:val="baseline"/>
                <w:lang w:val="ru-RU"/>
              </w:rPr>
            </w:pPr>
            <w:r>
              <w:rPr>
                <w:rFonts w:hint="default" w:cs="Times New Roman"/>
                <w:b w:val="0"/>
                <w:bCs/>
                <w:i w:val="0"/>
                <w:caps w:val="0"/>
                <w:color w:val="000000"/>
                <w:spacing w:val="0"/>
                <w:sz w:val="24"/>
                <w:szCs w:val="24"/>
                <w:shd w:val="clear" w:fill="FFFFFF"/>
                <w:vertAlign w:val="baseline"/>
                <w:lang w:val="ru-RU"/>
              </w:rPr>
              <w:t>9</w:t>
            </w:r>
          </w:p>
        </w:tc>
        <w:tc>
          <w:tcPr>
            <w:tcW w:w="1110" w:type="dxa"/>
          </w:tcPr>
          <w:p>
            <w:pPr>
              <w:pStyle w:val="10"/>
              <w:keepNext w:val="0"/>
              <w:keepLines w:val="0"/>
              <w:widowControl/>
              <w:suppressLineNumbers w:val="0"/>
              <w:jc w:val="both"/>
              <w:rPr>
                <w:rFonts w:hint="default" w:cs="Times New Roman"/>
                <w:b w:val="0"/>
                <w:bCs/>
                <w:i w:val="0"/>
                <w:caps w:val="0"/>
                <w:color w:val="000000"/>
                <w:spacing w:val="0"/>
                <w:sz w:val="24"/>
                <w:szCs w:val="24"/>
                <w:shd w:val="clear" w:fill="FFFFFF"/>
                <w:vertAlign w:val="baseline"/>
                <w:lang w:val="ru-RU"/>
              </w:rPr>
            </w:pPr>
            <w:r>
              <w:rPr>
                <w:rFonts w:hint="default" w:cs="Times New Roman"/>
                <w:b w:val="0"/>
                <w:bCs/>
                <w:i w:val="0"/>
                <w:caps w:val="0"/>
                <w:color w:val="000000"/>
                <w:spacing w:val="0"/>
                <w:sz w:val="24"/>
                <w:szCs w:val="24"/>
                <w:shd w:val="clear" w:fill="FFFFFF"/>
                <w:vertAlign w:val="baseline"/>
                <w:lang w:val="ru-RU"/>
              </w:rPr>
              <w:t>9</w:t>
            </w:r>
          </w:p>
        </w:tc>
        <w:tc>
          <w:tcPr>
            <w:tcW w:w="1050" w:type="dxa"/>
          </w:tcPr>
          <w:p>
            <w:pPr>
              <w:pStyle w:val="10"/>
              <w:keepNext w:val="0"/>
              <w:keepLines w:val="0"/>
              <w:widowControl/>
              <w:suppressLineNumbers w:val="0"/>
              <w:jc w:val="both"/>
              <w:rPr>
                <w:rFonts w:hint="default" w:cs="Times New Roman"/>
                <w:b w:val="0"/>
                <w:bCs/>
                <w:i w:val="0"/>
                <w:caps w:val="0"/>
                <w:color w:val="000000"/>
                <w:spacing w:val="0"/>
                <w:sz w:val="24"/>
                <w:szCs w:val="24"/>
                <w:shd w:val="clear" w:fill="FFFFFF"/>
                <w:vertAlign w:val="baseline"/>
                <w:lang w:val="ru-RU"/>
              </w:rPr>
            </w:pPr>
            <w:r>
              <w:rPr>
                <w:rFonts w:hint="default" w:cs="Times New Roman"/>
                <w:b w:val="0"/>
                <w:bCs/>
                <w:i w:val="0"/>
                <w:caps w:val="0"/>
                <w:color w:val="000000"/>
                <w:spacing w:val="0"/>
                <w:sz w:val="24"/>
                <w:szCs w:val="24"/>
                <w:shd w:val="clear" w:fill="FFFFFF"/>
                <w:vertAlign w:val="baseline"/>
                <w:lang w:val="ru-RU"/>
              </w:rPr>
              <w:t>88,89%</w:t>
            </w:r>
          </w:p>
        </w:tc>
        <w:tc>
          <w:tcPr>
            <w:tcW w:w="989" w:type="dxa"/>
          </w:tcPr>
          <w:p>
            <w:pPr>
              <w:pStyle w:val="10"/>
              <w:keepNext w:val="0"/>
              <w:keepLines w:val="0"/>
              <w:widowControl/>
              <w:suppressLineNumbers w:val="0"/>
              <w:jc w:val="both"/>
              <w:rPr>
                <w:rFonts w:hint="default" w:cs="Times New Roman"/>
                <w:b w:val="0"/>
                <w:bCs/>
                <w:i w:val="0"/>
                <w:caps w:val="0"/>
                <w:color w:val="000000"/>
                <w:spacing w:val="0"/>
                <w:sz w:val="24"/>
                <w:szCs w:val="24"/>
                <w:shd w:val="clear" w:fill="FFFFFF"/>
                <w:vertAlign w:val="baseline"/>
                <w:lang w:val="ru-RU"/>
              </w:rPr>
            </w:pPr>
            <w:r>
              <w:rPr>
                <w:rFonts w:hint="default" w:cs="Times New Roman"/>
                <w:b w:val="0"/>
                <w:bCs/>
                <w:i w:val="0"/>
                <w:caps w:val="0"/>
                <w:color w:val="000000"/>
                <w:spacing w:val="0"/>
                <w:sz w:val="24"/>
                <w:szCs w:val="24"/>
                <w:shd w:val="clear" w:fill="FFFFFF"/>
                <w:vertAlign w:val="baseline"/>
                <w:lang w:val="ru-RU"/>
              </w:rPr>
              <w:t>44,44%</w:t>
            </w:r>
          </w:p>
        </w:tc>
        <w:tc>
          <w:tcPr>
            <w:tcW w:w="828" w:type="dxa"/>
          </w:tcPr>
          <w:p>
            <w:pPr>
              <w:pStyle w:val="10"/>
              <w:keepNext w:val="0"/>
              <w:keepLines w:val="0"/>
              <w:widowControl/>
              <w:suppressLineNumbers w:val="0"/>
              <w:jc w:val="both"/>
              <w:rPr>
                <w:rFonts w:hint="default" w:cs="Times New Roman"/>
                <w:b w:val="0"/>
                <w:bCs/>
                <w:i w:val="0"/>
                <w:caps w:val="0"/>
                <w:color w:val="000000"/>
                <w:spacing w:val="0"/>
                <w:sz w:val="24"/>
                <w:szCs w:val="24"/>
                <w:shd w:val="clear" w:fill="FFFFFF"/>
                <w:vertAlign w:val="baseline"/>
                <w:lang w:val="ru-RU"/>
              </w:rPr>
            </w:pPr>
            <w:r>
              <w:rPr>
                <w:rFonts w:hint="default" w:cs="Times New Roman"/>
                <w:b w:val="0"/>
                <w:bCs/>
                <w:i w:val="0"/>
                <w:caps w:val="0"/>
                <w:color w:val="000000"/>
                <w:spacing w:val="0"/>
                <w:sz w:val="24"/>
                <w:szCs w:val="24"/>
                <w:shd w:val="clear" w:fill="FFFFFF"/>
                <w:vertAlign w:val="baseline"/>
                <w:lang w:val="ru-RU"/>
              </w:rPr>
              <w:t>1</w:t>
            </w:r>
          </w:p>
        </w:tc>
        <w:tc>
          <w:tcPr>
            <w:tcW w:w="963" w:type="dxa"/>
          </w:tcPr>
          <w:p>
            <w:pPr>
              <w:pStyle w:val="10"/>
              <w:keepNext w:val="0"/>
              <w:keepLines w:val="0"/>
              <w:widowControl/>
              <w:suppressLineNumbers w:val="0"/>
              <w:jc w:val="both"/>
              <w:rPr>
                <w:rFonts w:hint="default" w:cs="Times New Roman"/>
                <w:b w:val="0"/>
                <w:bCs/>
                <w:i w:val="0"/>
                <w:caps w:val="0"/>
                <w:color w:val="000000"/>
                <w:spacing w:val="0"/>
                <w:sz w:val="24"/>
                <w:szCs w:val="24"/>
                <w:shd w:val="clear" w:fill="FFFFFF"/>
                <w:vertAlign w:val="baseline"/>
                <w:lang w:val="ru-RU"/>
              </w:rPr>
            </w:pPr>
          </w:p>
        </w:tc>
        <w:tc>
          <w:tcPr>
            <w:tcW w:w="571" w:type="dxa"/>
          </w:tcPr>
          <w:p>
            <w:pPr>
              <w:pStyle w:val="10"/>
              <w:keepNext w:val="0"/>
              <w:keepLines w:val="0"/>
              <w:widowControl/>
              <w:suppressLineNumbers w:val="0"/>
              <w:jc w:val="both"/>
              <w:rPr>
                <w:rFonts w:hint="default" w:cs="Times New Roman"/>
                <w:b w:val="0"/>
                <w:bCs/>
                <w:i w:val="0"/>
                <w:caps w:val="0"/>
                <w:color w:val="000000"/>
                <w:spacing w:val="0"/>
                <w:sz w:val="24"/>
                <w:szCs w:val="24"/>
                <w:shd w:val="clear" w:fill="FFFFFF"/>
                <w:vertAlign w:val="baseline"/>
                <w:lang w:val="ru-RU"/>
              </w:rPr>
            </w:pPr>
            <w:r>
              <w:rPr>
                <w:rFonts w:hint="default" w:cs="Times New Roman"/>
                <w:b w:val="0"/>
                <w:bCs/>
                <w:i w:val="0"/>
                <w:caps w:val="0"/>
                <w:color w:val="000000"/>
                <w:spacing w:val="0"/>
                <w:sz w:val="24"/>
                <w:szCs w:val="24"/>
                <w:shd w:val="clear" w:fill="FFFFFF"/>
                <w:vertAlign w:val="baseline"/>
                <w:lang w:val="ru-RU"/>
              </w:rPr>
              <w:t>3</w:t>
            </w:r>
          </w:p>
        </w:tc>
        <w:tc>
          <w:tcPr>
            <w:tcW w:w="492" w:type="dxa"/>
          </w:tcPr>
          <w:p>
            <w:pPr>
              <w:pStyle w:val="10"/>
              <w:keepNext w:val="0"/>
              <w:keepLines w:val="0"/>
              <w:widowControl/>
              <w:suppressLineNumbers w:val="0"/>
              <w:jc w:val="both"/>
              <w:rPr>
                <w:rFonts w:hint="default" w:cs="Times New Roman"/>
                <w:b w:val="0"/>
                <w:bCs/>
                <w:i w:val="0"/>
                <w:caps w:val="0"/>
                <w:color w:val="000000"/>
                <w:spacing w:val="0"/>
                <w:sz w:val="24"/>
                <w:szCs w:val="24"/>
                <w:shd w:val="clear" w:fill="FFFFFF"/>
                <w:vertAlign w:val="baseline"/>
                <w:lang w:val="ru-RU"/>
              </w:rPr>
            </w:pPr>
            <w:r>
              <w:rPr>
                <w:rFonts w:hint="default" w:cs="Times New Roman"/>
                <w:b w:val="0"/>
                <w:bCs/>
                <w:i w:val="0"/>
                <w:caps w:val="0"/>
                <w:color w:val="000000"/>
                <w:spacing w:val="0"/>
                <w:sz w:val="24"/>
                <w:szCs w:val="24"/>
                <w:shd w:val="clear" w:fill="FFFFFF"/>
                <w:vertAlign w:val="baseline"/>
                <w:lang w:val="ru-RU"/>
              </w:rPr>
              <w:t>4</w:t>
            </w:r>
          </w:p>
        </w:tc>
        <w:tc>
          <w:tcPr>
            <w:tcW w:w="739" w:type="dxa"/>
          </w:tcPr>
          <w:p>
            <w:pPr>
              <w:pStyle w:val="10"/>
              <w:keepNext w:val="0"/>
              <w:keepLines w:val="0"/>
              <w:widowControl/>
              <w:suppressLineNumbers w:val="0"/>
              <w:jc w:val="both"/>
              <w:rPr>
                <w:rFonts w:hint="default" w:cs="Times New Roman"/>
                <w:b w:val="0"/>
                <w:bCs/>
                <w:i w:val="0"/>
                <w:caps w:val="0"/>
                <w:color w:val="000000"/>
                <w:spacing w:val="0"/>
                <w:sz w:val="24"/>
                <w:szCs w:val="24"/>
                <w:shd w:val="clear" w:fill="FFFFFF"/>
                <w:vertAlign w:val="baseline"/>
                <w:lang w:val="ru-RU"/>
              </w:rPr>
            </w:pPr>
            <w:r>
              <w:rPr>
                <w:rFonts w:hint="default" w:cs="Times New Roman"/>
                <w:b w:val="0"/>
                <w:bCs/>
                <w:i w:val="0"/>
                <w:caps w:val="0"/>
                <w:color w:val="000000"/>
                <w:spacing w:val="0"/>
                <w:sz w:val="24"/>
                <w:szCs w:val="24"/>
                <w:shd w:val="clear" w:fill="FFFFFF"/>
                <w:vertAlign w:val="baseline"/>
                <w:lang w:val="ru-RU"/>
              </w:rPr>
              <w:t>2</w:t>
            </w:r>
          </w:p>
        </w:tc>
        <w:tc>
          <w:tcPr>
            <w:tcW w:w="481" w:type="dxa"/>
          </w:tcPr>
          <w:p>
            <w:pPr>
              <w:pStyle w:val="10"/>
              <w:keepNext w:val="0"/>
              <w:keepLines w:val="0"/>
              <w:widowControl/>
              <w:suppressLineNumbers w:val="0"/>
              <w:jc w:val="both"/>
              <w:rPr>
                <w:rFonts w:hint="default" w:cs="Times New Roman"/>
                <w:b w:val="0"/>
                <w:bCs/>
                <w:i w:val="0"/>
                <w:caps w:val="0"/>
                <w:color w:val="000000"/>
                <w:spacing w:val="0"/>
                <w:sz w:val="24"/>
                <w:szCs w:val="24"/>
                <w:shd w:val="clear" w:fill="FFFFFF"/>
                <w:vertAlign w:val="baseline"/>
                <w:lang w:val="ru-RU"/>
              </w:rPr>
            </w:pPr>
            <w:r>
              <w:rPr>
                <w:rFonts w:hint="default" w:cs="Times New Roman"/>
                <w:b w:val="0"/>
                <w:bCs/>
                <w:i w:val="0"/>
                <w:caps w:val="0"/>
                <w:color w:val="000000"/>
                <w:spacing w:val="0"/>
                <w:sz w:val="24"/>
                <w:szCs w:val="24"/>
                <w:shd w:val="clear" w:fill="FFFFFF"/>
                <w:vertAlign w:val="baseline"/>
                <w:lang w:val="ru-RU"/>
              </w:rPr>
              <w:t>1</w:t>
            </w:r>
          </w:p>
        </w:tc>
        <w:tc>
          <w:tcPr>
            <w:tcW w:w="381" w:type="dxa"/>
          </w:tcPr>
          <w:p>
            <w:pPr>
              <w:pStyle w:val="10"/>
              <w:keepNext w:val="0"/>
              <w:keepLines w:val="0"/>
              <w:widowControl/>
              <w:suppressLineNumbers w:val="0"/>
              <w:jc w:val="both"/>
              <w:rPr>
                <w:rFonts w:hint="default" w:cs="Times New Roman"/>
                <w:b w:val="0"/>
                <w:bCs/>
                <w:i w:val="0"/>
                <w:caps w:val="0"/>
                <w:color w:val="000000"/>
                <w:spacing w:val="0"/>
                <w:sz w:val="24"/>
                <w:szCs w:val="24"/>
                <w:shd w:val="clear" w:fill="FFFFFF"/>
                <w:vertAlign w:val="baseline"/>
                <w:lang w:val="ru-RU"/>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2" w:type="dxa"/>
          </w:tcPr>
          <w:p>
            <w:pPr>
              <w:pStyle w:val="10"/>
              <w:keepNext w:val="0"/>
              <w:keepLines w:val="0"/>
              <w:widowControl/>
              <w:suppressLineNumbers w:val="0"/>
              <w:jc w:val="both"/>
              <w:rPr>
                <w:rFonts w:hint="default" w:cs="Times New Roman"/>
                <w:b/>
                <w:i w:val="0"/>
                <w:caps w:val="0"/>
                <w:color w:val="000000"/>
                <w:spacing w:val="0"/>
                <w:sz w:val="24"/>
                <w:szCs w:val="24"/>
                <w:shd w:val="clear" w:fill="FFFFFF"/>
                <w:vertAlign w:val="baseline"/>
                <w:lang w:val="ru-RU"/>
              </w:rPr>
            </w:pPr>
            <w:r>
              <w:rPr>
                <w:rFonts w:hint="default" w:cs="Times New Roman"/>
                <w:b/>
                <w:i w:val="0"/>
                <w:caps w:val="0"/>
                <w:color w:val="000000"/>
                <w:spacing w:val="0"/>
                <w:sz w:val="24"/>
                <w:szCs w:val="24"/>
                <w:shd w:val="clear" w:fill="FFFFFF"/>
                <w:vertAlign w:val="baseline"/>
                <w:lang w:val="ru-RU"/>
              </w:rPr>
              <w:t>9</w:t>
            </w:r>
          </w:p>
        </w:tc>
        <w:tc>
          <w:tcPr>
            <w:tcW w:w="1038" w:type="dxa"/>
          </w:tcPr>
          <w:p>
            <w:pPr>
              <w:pStyle w:val="10"/>
              <w:keepNext w:val="0"/>
              <w:keepLines w:val="0"/>
              <w:widowControl/>
              <w:suppressLineNumbers w:val="0"/>
              <w:jc w:val="both"/>
              <w:rPr>
                <w:rFonts w:hint="default" w:cs="Times New Roman"/>
                <w:b w:val="0"/>
                <w:bCs/>
                <w:i w:val="0"/>
                <w:caps w:val="0"/>
                <w:color w:val="000000"/>
                <w:spacing w:val="0"/>
                <w:sz w:val="24"/>
                <w:szCs w:val="24"/>
                <w:shd w:val="clear" w:fill="FFFFFF"/>
                <w:vertAlign w:val="baseline"/>
                <w:lang w:val="ru-RU"/>
              </w:rPr>
            </w:pPr>
            <w:r>
              <w:rPr>
                <w:rFonts w:hint="default" w:cs="Times New Roman"/>
                <w:b w:val="0"/>
                <w:bCs/>
                <w:i w:val="0"/>
                <w:caps w:val="0"/>
                <w:color w:val="000000"/>
                <w:spacing w:val="0"/>
                <w:sz w:val="24"/>
                <w:szCs w:val="24"/>
                <w:shd w:val="clear" w:fill="FFFFFF"/>
                <w:vertAlign w:val="baseline"/>
                <w:lang w:val="ru-RU"/>
              </w:rPr>
              <w:t>1</w:t>
            </w:r>
          </w:p>
        </w:tc>
        <w:tc>
          <w:tcPr>
            <w:tcW w:w="1110" w:type="dxa"/>
          </w:tcPr>
          <w:p>
            <w:pPr>
              <w:pStyle w:val="10"/>
              <w:keepNext w:val="0"/>
              <w:keepLines w:val="0"/>
              <w:widowControl/>
              <w:suppressLineNumbers w:val="0"/>
              <w:jc w:val="both"/>
              <w:rPr>
                <w:rFonts w:hint="default" w:cs="Times New Roman"/>
                <w:b w:val="0"/>
                <w:bCs/>
                <w:i w:val="0"/>
                <w:caps w:val="0"/>
                <w:color w:val="000000"/>
                <w:spacing w:val="0"/>
                <w:sz w:val="24"/>
                <w:szCs w:val="24"/>
                <w:shd w:val="clear" w:fill="FFFFFF"/>
                <w:vertAlign w:val="baseline"/>
                <w:lang w:val="ru-RU"/>
              </w:rPr>
            </w:pPr>
            <w:r>
              <w:rPr>
                <w:rFonts w:hint="default" w:cs="Times New Roman"/>
                <w:b w:val="0"/>
                <w:bCs/>
                <w:i w:val="0"/>
                <w:caps w:val="0"/>
                <w:color w:val="000000"/>
                <w:spacing w:val="0"/>
                <w:sz w:val="24"/>
                <w:szCs w:val="24"/>
                <w:shd w:val="clear" w:fill="FFFFFF"/>
                <w:vertAlign w:val="baseline"/>
                <w:lang w:val="ru-RU"/>
              </w:rPr>
              <w:t>1</w:t>
            </w:r>
          </w:p>
        </w:tc>
        <w:tc>
          <w:tcPr>
            <w:tcW w:w="1050" w:type="dxa"/>
          </w:tcPr>
          <w:p>
            <w:pPr>
              <w:pStyle w:val="10"/>
              <w:keepNext w:val="0"/>
              <w:keepLines w:val="0"/>
              <w:widowControl/>
              <w:suppressLineNumbers w:val="0"/>
              <w:jc w:val="both"/>
              <w:rPr>
                <w:rFonts w:hint="default" w:cs="Times New Roman"/>
                <w:b w:val="0"/>
                <w:bCs/>
                <w:i w:val="0"/>
                <w:caps w:val="0"/>
                <w:color w:val="000000"/>
                <w:spacing w:val="0"/>
                <w:sz w:val="24"/>
                <w:szCs w:val="24"/>
                <w:shd w:val="clear" w:fill="FFFFFF"/>
                <w:vertAlign w:val="baseline"/>
                <w:lang w:val="ru-RU"/>
              </w:rPr>
            </w:pPr>
          </w:p>
        </w:tc>
        <w:tc>
          <w:tcPr>
            <w:tcW w:w="989" w:type="dxa"/>
          </w:tcPr>
          <w:p>
            <w:pPr>
              <w:pStyle w:val="10"/>
              <w:keepNext w:val="0"/>
              <w:keepLines w:val="0"/>
              <w:widowControl/>
              <w:suppressLineNumbers w:val="0"/>
              <w:jc w:val="both"/>
              <w:rPr>
                <w:rFonts w:hint="default" w:cs="Times New Roman"/>
                <w:b w:val="0"/>
                <w:bCs/>
                <w:i w:val="0"/>
                <w:caps w:val="0"/>
                <w:color w:val="000000"/>
                <w:spacing w:val="0"/>
                <w:sz w:val="24"/>
                <w:szCs w:val="24"/>
                <w:shd w:val="clear" w:fill="FFFFFF"/>
                <w:vertAlign w:val="baseline"/>
                <w:lang w:val="ru-RU"/>
              </w:rPr>
            </w:pPr>
          </w:p>
        </w:tc>
        <w:tc>
          <w:tcPr>
            <w:tcW w:w="828" w:type="dxa"/>
          </w:tcPr>
          <w:p>
            <w:pPr>
              <w:pStyle w:val="10"/>
              <w:keepNext w:val="0"/>
              <w:keepLines w:val="0"/>
              <w:widowControl/>
              <w:suppressLineNumbers w:val="0"/>
              <w:jc w:val="both"/>
              <w:rPr>
                <w:rFonts w:hint="default" w:cs="Times New Roman"/>
                <w:b w:val="0"/>
                <w:bCs/>
                <w:i w:val="0"/>
                <w:caps w:val="0"/>
                <w:color w:val="000000"/>
                <w:spacing w:val="0"/>
                <w:sz w:val="24"/>
                <w:szCs w:val="24"/>
                <w:shd w:val="clear" w:fill="FFFFFF"/>
                <w:vertAlign w:val="baseline"/>
                <w:lang w:val="ru-RU"/>
              </w:rPr>
            </w:pPr>
          </w:p>
        </w:tc>
        <w:tc>
          <w:tcPr>
            <w:tcW w:w="963" w:type="dxa"/>
          </w:tcPr>
          <w:p>
            <w:pPr>
              <w:pStyle w:val="10"/>
              <w:keepNext w:val="0"/>
              <w:keepLines w:val="0"/>
              <w:widowControl/>
              <w:suppressLineNumbers w:val="0"/>
              <w:jc w:val="both"/>
              <w:rPr>
                <w:rFonts w:hint="default" w:cs="Times New Roman"/>
                <w:b w:val="0"/>
                <w:bCs/>
                <w:i w:val="0"/>
                <w:caps w:val="0"/>
                <w:color w:val="000000"/>
                <w:spacing w:val="0"/>
                <w:sz w:val="24"/>
                <w:szCs w:val="24"/>
                <w:shd w:val="clear" w:fill="FFFFFF"/>
                <w:vertAlign w:val="baseline"/>
                <w:lang w:val="ru-RU"/>
              </w:rPr>
            </w:pPr>
          </w:p>
        </w:tc>
        <w:tc>
          <w:tcPr>
            <w:tcW w:w="571" w:type="dxa"/>
          </w:tcPr>
          <w:p>
            <w:pPr>
              <w:pStyle w:val="10"/>
              <w:keepNext w:val="0"/>
              <w:keepLines w:val="0"/>
              <w:widowControl/>
              <w:suppressLineNumbers w:val="0"/>
              <w:jc w:val="both"/>
              <w:rPr>
                <w:rFonts w:hint="default" w:cs="Times New Roman"/>
                <w:b w:val="0"/>
                <w:bCs/>
                <w:i w:val="0"/>
                <w:caps w:val="0"/>
                <w:color w:val="000000"/>
                <w:spacing w:val="0"/>
                <w:sz w:val="24"/>
                <w:szCs w:val="24"/>
                <w:shd w:val="clear" w:fill="FFFFFF"/>
                <w:vertAlign w:val="baseline"/>
                <w:lang w:val="ru-RU"/>
              </w:rPr>
            </w:pPr>
          </w:p>
        </w:tc>
        <w:tc>
          <w:tcPr>
            <w:tcW w:w="492" w:type="dxa"/>
          </w:tcPr>
          <w:p>
            <w:pPr>
              <w:pStyle w:val="10"/>
              <w:keepNext w:val="0"/>
              <w:keepLines w:val="0"/>
              <w:widowControl/>
              <w:suppressLineNumbers w:val="0"/>
              <w:jc w:val="both"/>
              <w:rPr>
                <w:rFonts w:hint="default" w:cs="Times New Roman"/>
                <w:b w:val="0"/>
                <w:bCs/>
                <w:i w:val="0"/>
                <w:caps w:val="0"/>
                <w:color w:val="000000"/>
                <w:spacing w:val="0"/>
                <w:sz w:val="24"/>
                <w:szCs w:val="24"/>
                <w:shd w:val="clear" w:fill="FFFFFF"/>
                <w:vertAlign w:val="baseline"/>
                <w:lang w:val="ru-RU"/>
              </w:rPr>
            </w:pPr>
            <w:r>
              <w:rPr>
                <w:rFonts w:hint="default" w:cs="Times New Roman"/>
                <w:b w:val="0"/>
                <w:bCs/>
                <w:i w:val="0"/>
                <w:caps w:val="0"/>
                <w:color w:val="000000"/>
                <w:spacing w:val="0"/>
                <w:sz w:val="24"/>
                <w:szCs w:val="24"/>
                <w:shd w:val="clear" w:fill="FFFFFF"/>
                <w:vertAlign w:val="baseline"/>
                <w:lang w:val="ru-RU"/>
              </w:rPr>
              <w:t>1</w:t>
            </w:r>
          </w:p>
        </w:tc>
        <w:tc>
          <w:tcPr>
            <w:tcW w:w="739" w:type="dxa"/>
          </w:tcPr>
          <w:p>
            <w:pPr>
              <w:pStyle w:val="10"/>
              <w:keepNext w:val="0"/>
              <w:keepLines w:val="0"/>
              <w:widowControl/>
              <w:suppressLineNumbers w:val="0"/>
              <w:jc w:val="both"/>
              <w:rPr>
                <w:rFonts w:hint="default" w:cs="Times New Roman"/>
                <w:b w:val="0"/>
                <w:bCs/>
                <w:i w:val="0"/>
                <w:caps w:val="0"/>
                <w:color w:val="000000"/>
                <w:spacing w:val="0"/>
                <w:sz w:val="24"/>
                <w:szCs w:val="24"/>
                <w:shd w:val="clear" w:fill="FFFFFF"/>
                <w:vertAlign w:val="baseline"/>
                <w:lang w:val="ru-RU"/>
              </w:rPr>
            </w:pPr>
          </w:p>
        </w:tc>
        <w:tc>
          <w:tcPr>
            <w:tcW w:w="481" w:type="dxa"/>
          </w:tcPr>
          <w:p>
            <w:pPr>
              <w:pStyle w:val="10"/>
              <w:keepNext w:val="0"/>
              <w:keepLines w:val="0"/>
              <w:widowControl/>
              <w:suppressLineNumbers w:val="0"/>
              <w:jc w:val="both"/>
              <w:rPr>
                <w:rFonts w:hint="default" w:cs="Times New Roman"/>
                <w:b w:val="0"/>
                <w:bCs/>
                <w:i w:val="0"/>
                <w:caps w:val="0"/>
                <w:color w:val="000000"/>
                <w:spacing w:val="0"/>
                <w:sz w:val="24"/>
                <w:szCs w:val="24"/>
                <w:shd w:val="clear" w:fill="FFFFFF"/>
                <w:vertAlign w:val="baseline"/>
                <w:lang w:val="ru-RU"/>
              </w:rPr>
            </w:pPr>
          </w:p>
        </w:tc>
        <w:tc>
          <w:tcPr>
            <w:tcW w:w="381" w:type="dxa"/>
          </w:tcPr>
          <w:p>
            <w:pPr>
              <w:pStyle w:val="10"/>
              <w:keepNext w:val="0"/>
              <w:keepLines w:val="0"/>
              <w:widowControl/>
              <w:suppressLineNumbers w:val="0"/>
              <w:jc w:val="both"/>
              <w:rPr>
                <w:rFonts w:hint="default" w:cs="Times New Roman"/>
                <w:b w:val="0"/>
                <w:bCs/>
                <w:i w:val="0"/>
                <w:caps w:val="0"/>
                <w:color w:val="000000"/>
                <w:spacing w:val="0"/>
                <w:sz w:val="24"/>
                <w:szCs w:val="24"/>
                <w:shd w:val="clear" w:fill="FFFFFF"/>
                <w:vertAlign w:val="baseline"/>
                <w:lang w:val="ru-RU"/>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2" w:type="dxa"/>
          </w:tcPr>
          <w:p>
            <w:pPr>
              <w:pStyle w:val="10"/>
              <w:keepNext w:val="0"/>
              <w:keepLines w:val="0"/>
              <w:widowControl/>
              <w:suppressLineNumbers w:val="0"/>
              <w:jc w:val="both"/>
              <w:rPr>
                <w:rFonts w:hint="default" w:cs="Times New Roman"/>
                <w:b/>
                <w:i w:val="0"/>
                <w:caps w:val="0"/>
                <w:color w:val="000000"/>
                <w:spacing w:val="0"/>
                <w:sz w:val="24"/>
                <w:szCs w:val="24"/>
                <w:shd w:val="clear" w:fill="FFFFFF"/>
                <w:vertAlign w:val="baseline"/>
                <w:lang w:val="ru-RU"/>
              </w:rPr>
            </w:pPr>
            <w:r>
              <w:rPr>
                <w:rFonts w:hint="default" w:cs="Times New Roman"/>
                <w:b/>
                <w:i w:val="0"/>
                <w:caps w:val="0"/>
                <w:color w:val="000000"/>
                <w:spacing w:val="0"/>
                <w:sz w:val="24"/>
                <w:szCs w:val="24"/>
                <w:shd w:val="clear" w:fill="FFFFFF"/>
                <w:vertAlign w:val="baseline"/>
                <w:lang w:val="ru-RU"/>
              </w:rPr>
              <w:t>5-9кл</w:t>
            </w:r>
          </w:p>
        </w:tc>
        <w:tc>
          <w:tcPr>
            <w:tcW w:w="1038" w:type="dxa"/>
          </w:tcPr>
          <w:p>
            <w:pPr>
              <w:pStyle w:val="10"/>
              <w:keepNext w:val="0"/>
              <w:keepLines w:val="0"/>
              <w:widowControl/>
              <w:suppressLineNumbers w:val="0"/>
              <w:jc w:val="both"/>
              <w:rPr>
                <w:rFonts w:hint="default" w:cs="Times New Roman"/>
                <w:b w:val="0"/>
                <w:bCs/>
                <w:i w:val="0"/>
                <w:caps w:val="0"/>
                <w:color w:val="000000"/>
                <w:spacing w:val="0"/>
                <w:sz w:val="24"/>
                <w:szCs w:val="24"/>
                <w:shd w:val="clear" w:fill="FFFFFF"/>
                <w:vertAlign w:val="baseline"/>
                <w:lang w:val="ru-RU"/>
              </w:rPr>
            </w:pPr>
            <w:r>
              <w:rPr>
                <w:rFonts w:hint="default" w:cs="Times New Roman"/>
                <w:b w:val="0"/>
                <w:bCs/>
                <w:i w:val="0"/>
                <w:caps w:val="0"/>
                <w:color w:val="000000"/>
                <w:spacing w:val="0"/>
                <w:sz w:val="24"/>
                <w:szCs w:val="24"/>
                <w:shd w:val="clear" w:fill="FFFFFF"/>
                <w:vertAlign w:val="baseline"/>
                <w:lang w:val="ru-RU"/>
              </w:rPr>
              <w:t>42</w:t>
            </w:r>
          </w:p>
        </w:tc>
        <w:tc>
          <w:tcPr>
            <w:tcW w:w="1110" w:type="dxa"/>
          </w:tcPr>
          <w:p>
            <w:pPr>
              <w:pStyle w:val="10"/>
              <w:keepNext w:val="0"/>
              <w:keepLines w:val="0"/>
              <w:widowControl/>
              <w:suppressLineNumbers w:val="0"/>
              <w:jc w:val="both"/>
              <w:rPr>
                <w:rFonts w:hint="default" w:cs="Times New Roman"/>
                <w:b w:val="0"/>
                <w:bCs/>
                <w:i w:val="0"/>
                <w:caps w:val="0"/>
                <w:color w:val="000000"/>
                <w:spacing w:val="0"/>
                <w:sz w:val="24"/>
                <w:szCs w:val="24"/>
                <w:shd w:val="clear" w:fill="FFFFFF"/>
                <w:vertAlign w:val="baseline"/>
                <w:lang w:val="ru-RU"/>
              </w:rPr>
            </w:pPr>
            <w:r>
              <w:rPr>
                <w:rFonts w:hint="default" w:cs="Times New Roman"/>
                <w:b w:val="0"/>
                <w:bCs/>
                <w:i w:val="0"/>
                <w:caps w:val="0"/>
                <w:color w:val="000000"/>
                <w:spacing w:val="0"/>
                <w:sz w:val="24"/>
                <w:szCs w:val="24"/>
                <w:shd w:val="clear" w:fill="FFFFFF"/>
                <w:vertAlign w:val="baseline"/>
                <w:lang w:val="ru-RU"/>
              </w:rPr>
              <w:t>42</w:t>
            </w:r>
          </w:p>
        </w:tc>
        <w:tc>
          <w:tcPr>
            <w:tcW w:w="1050" w:type="dxa"/>
          </w:tcPr>
          <w:p>
            <w:pPr>
              <w:pStyle w:val="10"/>
              <w:keepNext w:val="0"/>
              <w:keepLines w:val="0"/>
              <w:widowControl/>
              <w:suppressLineNumbers w:val="0"/>
              <w:jc w:val="both"/>
              <w:rPr>
                <w:rFonts w:hint="default" w:cs="Times New Roman"/>
                <w:b w:val="0"/>
                <w:bCs/>
                <w:i w:val="0"/>
                <w:caps w:val="0"/>
                <w:color w:val="000000"/>
                <w:spacing w:val="0"/>
                <w:sz w:val="24"/>
                <w:szCs w:val="24"/>
                <w:shd w:val="clear" w:fill="FFFFFF"/>
                <w:vertAlign w:val="baseline"/>
                <w:lang w:val="ru-RU"/>
              </w:rPr>
            </w:pPr>
          </w:p>
        </w:tc>
        <w:tc>
          <w:tcPr>
            <w:tcW w:w="989" w:type="dxa"/>
          </w:tcPr>
          <w:p>
            <w:pPr>
              <w:pStyle w:val="10"/>
              <w:keepNext w:val="0"/>
              <w:keepLines w:val="0"/>
              <w:widowControl/>
              <w:suppressLineNumbers w:val="0"/>
              <w:jc w:val="both"/>
              <w:rPr>
                <w:rFonts w:hint="default" w:cs="Times New Roman"/>
                <w:b w:val="0"/>
                <w:bCs/>
                <w:i w:val="0"/>
                <w:caps w:val="0"/>
                <w:color w:val="000000"/>
                <w:spacing w:val="0"/>
                <w:sz w:val="24"/>
                <w:szCs w:val="24"/>
                <w:shd w:val="clear" w:fill="FFFFFF"/>
                <w:vertAlign w:val="baseline"/>
                <w:lang w:val="ru-RU"/>
              </w:rPr>
            </w:pPr>
            <w:r>
              <w:rPr>
                <w:rFonts w:hint="default" w:cs="Times New Roman"/>
                <w:b w:val="0"/>
                <w:bCs/>
                <w:i w:val="0"/>
                <w:caps w:val="0"/>
                <w:color w:val="000000"/>
                <w:spacing w:val="0"/>
                <w:sz w:val="24"/>
                <w:szCs w:val="24"/>
                <w:shd w:val="clear" w:fill="FFFFFF"/>
                <w:vertAlign w:val="baseline"/>
                <w:lang w:val="ru-RU"/>
              </w:rPr>
              <w:t>42,11%</w:t>
            </w:r>
          </w:p>
        </w:tc>
        <w:tc>
          <w:tcPr>
            <w:tcW w:w="828" w:type="dxa"/>
          </w:tcPr>
          <w:p>
            <w:pPr>
              <w:pStyle w:val="10"/>
              <w:keepNext w:val="0"/>
              <w:keepLines w:val="0"/>
              <w:widowControl/>
              <w:suppressLineNumbers w:val="0"/>
              <w:jc w:val="both"/>
              <w:rPr>
                <w:rFonts w:hint="default" w:cs="Times New Roman"/>
                <w:b w:val="0"/>
                <w:bCs/>
                <w:i w:val="0"/>
                <w:caps w:val="0"/>
                <w:color w:val="000000"/>
                <w:spacing w:val="0"/>
                <w:sz w:val="24"/>
                <w:szCs w:val="24"/>
                <w:shd w:val="clear" w:fill="FFFFFF"/>
                <w:vertAlign w:val="baseline"/>
                <w:lang w:val="ru-RU"/>
              </w:rPr>
            </w:pPr>
            <w:r>
              <w:rPr>
                <w:rFonts w:hint="default" w:cs="Times New Roman"/>
                <w:b w:val="0"/>
                <w:bCs/>
                <w:i w:val="0"/>
                <w:caps w:val="0"/>
                <w:color w:val="000000"/>
                <w:spacing w:val="0"/>
                <w:sz w:val="24"/>
                <w:szCs w:val="24"/>
                <w:shd w:val="clear" w:fill="FFFFFF"/>
                <w:vertAlign w:val="baseline"/>
                <w:lang w:val="ru-RU"/>
              </w:rPr>
              <w:t>2</w:t>
            </w:r>
          </w:p>
        </w:tc>
        <w:tc>
          <w:tcPr>
            <w:tcW w:w="963" w:type="dxa"/>
          </w:tcPr>
          <w:p>
            <w:pPr>
              <w:pStyle w:val="10"/>
              <w:keepNext w:val="0"/>
              <w:keepLines w:val="0"/>
              <w:widowControl/>
              <w:suppressLineNumbers w:val="0"/>
              <w:jc w:val="both"/>
              <w:rPr>
                <w:rFonts w:hint="default" w:cs="Times New Roman"/>
                <w:b w:val="0"/>
                <w:bCs/>
                <w:i w:val="0"/>
                <w:caps w:val="0"/>
                <w:color w:val="000000"/>
                <w:spacing w:val="0"/>
                <w:sz w:val="24"/>
                <w:szCs w:val="24"/>
                <w:shd w:val="clear" w:fill="FFFFFF"/>
                <w:vertAlign w:val="baseline"/>
                <w:lang w:val="ru-RU"/>
              </w:rPr>
            </w:pPr>
          </w:p>
        </w:tc>
        <w:tc>
          <w:tcPr>
            <w:tcW w:w="571" w:type="dxa"/>
          </w:tcPr>
          <w:p>
            <w:pPr>
              <w:pStyle w:val="10"/>
              <w:keepNext w:val="0"/>
              <w:keepLines w:val="0"/>
              <w:widowControl/>
              <w:suppressLineNumbers w:val="0"/>
              <w:jc w:val="both"/>
              <w:rPr>
                <w:rFonts w:hint="default" w:cs="Times New Roman"/>
                <w:b w:val="0"/>
                <w:bCs/>
                <w:i w:val="0"/>
                <w:caps w:val="0"/>
                <w:color w:val="000000"/>
                <w:spacing w:val="0"/>
                <w:sz w:val="24"/>
                <w:szCs w:val="24"/>
                <w:shd w:val="clear" w:fill="FFFFFF"/>
                <w:vertAlign w:val="baseline"/>
                <w:lang w:val="ru-RU"/>
              </w:rPr>
            </w:pPr>
            <w:r>
              <w:rPr>
                <w:rFonts w:hint="default" w:cs="Times New Roman"/>
                <w:b w:val="0"/>
                <w:bCs/>
                <w:i w:val="0"/>
                <w:caps w:val="0"/>
                <w:color w:val="000000"/>
                <w:spacing w:val="0"/>
                <w:sz w:val="24"/>
                <w:szCs w:val="24"/>
                <w:shd w:val="clear" w:fill="FFFFFF"/>
                <w:vertAlign w:val="baseline"/>
                <w:lang w:val="ru-RU"/>
              </w:rPr>
              <w:t>14</w:t>
            </w:r>
          </w:p>
        </w:tc>
        <w:tc>
          <w:tcPr>
            <w:tcW w:w="492" w:type="dxa"/>
          </w:tcPr>
          <w:p>
            <w:pPr>
              <w:pStyle w:val="10"/>
              <w:keepNext w:val="0"/>
              <w:keepLines w:val="0"/>
              <w:widowControl/>
              <w:suppressLineNumbers w:val="0"/>
              <w:jc w:val="both"/>
              <w:rPr>
                <w:rFonts w:hint="default" w:cs="Times New Roman"/>
                <w:b w:val="0"/>
                <w:bCs/>
                <w:i w:val="0"/>
                <w:caps w:val="0"/>
                <w:color w:val="000000"/>
                <w:spacing w:val="0"/>
                <w:sz w:val="24"/>
                <w:szCs w:val="24"/>
                <w:shd w:val="clear" w:fill="FFFFFF"/>
                <w:vertAlign w:val="baseline"/>
                <w:lang w:val="ru-RU"/>
              </w:rPr>
            </w:pPr>
            <w:r>
              <w:rPr>
                <w:rFonts w:hint="default" w:cs="Times New Roman"/>
                <w:b w:val="0"/>
                <w:bCs/>
                <w:i w:val="0"/>
                <w:caps w:val="0"/>
                <w:color w:val="000000"/>
                <w:spacing w:val="0"/>
                <w:sz w:val="24"/>
                <w:szCs w:val="24"/>
                <w:shd w:val="clear" w:fill="FFFFFF"/>
                <w:vertAlign w:val="baseline"/>
                <w:lang w:val="ru-RU"/>
              </w:rPr>
              <w:t>21</w:t>
            </w:r>
          </w:p>
        </w:tc>
        <w:tc>
          <w:tcPr>
            <w:tcW w:w="739" w:type="dxa"/>
          </w:tcPr>
          <w:p>
            <w:pPr>
              <w:pStyle w:val="10"/>
              <w:keepNext w:val="0"/>
              <w:keepLines w:val="0"/>
              <w:widowControl/>
              <w:suppressLineNumbers w:val="0"/>
              <w:jc w:val="both"/>
              <w:rPr>
                <w:rFonts w:hint="default" w:cs="Times New Roman"/>
                <w:b w:val="0"/>
                <w:bCs/>
                <w:i w:val="0"/>
                <w:caps w:val="0"/>
                <w:color w:val="000000"/>
                <w:spacing w:val="0"/>
                <w:sz w:val="24"/>
                <w:szCs w:val="24"/>
                <w:shd w:val="clear" w:fill="FFFFFF"/>
                <w:vertAlign w:val="baseline"/>
                <w:lang w:val="ru-RU"/>
              </w:rPr>
            </w:pPr>
            <w:r>
              <w:rPr>
                <w:rFonts w:hint="default" w:cs="Times New Roman"/>
                <w:b w:val="0"/>
                <w:bCs/>
                <w:i w:val="0"/>
                <w:caps w:val="0"/>
                <w:color w:val="000000"/>
                <w:spacing w:val="0"/>
                <w:sz w:val="24"/>
                <w:szCs w:val="24"/>
                <w:shd w:val="clear" w:fill="FFFFFF"/>
                <w:vertAlign w:val="baseline"/>
                <w:lang w:val="ru-RU"/>
              </w:rPr>
              <w:t>2</w:t>
            </w:r>
          </w:p>
        </w:tc>
        <w:tc>
          <w:tcPr>
            <w:tcW w:w="481" w:type="dxa"/>
          </w:tcPr>
          <w:p>
            <w:pPr>
              <w:pStyle w:val="10"/>
              <w:keepNext w:val="0"/>
              <w:keepLines w:val="0"/>
              <w:widowControl/>
              <w:suppressLineNumbers w:val="0"/>
              <w:jc w:val="both"/>
              <w:rPr>
                <w:rFonts w:hint="default" w:cs="Times New Roman"/>
                <w:b w:val="0"/>
                <w:bCs/>
                <w:i w:val="0"/>
                <w:caps w:val="0"/>
                <w:color w:val="000000"/>
                <w:spacing w:val="0"/>
                <w:sz w:val="24"/>
                <w:szCs w:val="24"/>
                <w:shd w:val="clear" w:fill="FFFFFF"/>
                <w:vertAlign w:val="baseline"/>
                <w:lang w:val="ru-RU"/>
              </w:rPr>
            </w:pPr>
            <w:r>
              <w:rPr>
                <w:rFonts w:hint="default" w:cs="Times New Roman"/>
                <w:b w:val="0"/>
                <w:bCs/>
                <w:i w:val="0"/>
                <w:caps w:val="0"/>
                <w:color w:val="000000"/>
                <w:spacing w:val="0"/>
                <w:sz w:val="24"/>
                <w:szCs w:val="24"/>
                <w:shd w:val="clear" w:fill="FFFFFF"/>
                <w:vertAlign w:val="baseline"/>
                <w:lang w:val="ru-RU"/>
              </w:rPr>
              <w:t>1</w:t>
            </w:r>
          </w:p>
        </w:tc>
        <w:tc>
          <w:tcPr>
            <w:tcW w:w="381" w:type="dxa"/>
          </w:tcPr>
          <w:p>
            <w:pPr>
              <w:pStyle w:val="10"/>
              <w:keepNext w:val="0"/>
              <w:keepLines w:val="0"/>
              <w:widowControl/>
              <w:suppressLineNumbers w:val="0"/>
              <w:jc w:val="both"/>
              <w:rPr>
                <w:rFonts w:hint="default" w:cs="Times New Roman"/>
                <w:b w:val="0"/>
                <w:bCs/>
                <w:i w:val="0"/>
                <w:caps w:val="0"/>
                <w:color w:val="000000"/>
                <w:spacing w:val="0"/>
                <w:sz w:val="24"/>
                <w:szCs w:val="24"/>
                <w:shd w:val="clear" w:fill="FFFFFF"/>
                <w:vertAlign w:val="baseline"/>
                <w:lang w:val="ru-RU"/>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2" w:type="dxa"/>
          </w:tcPr>
          <w:p>
            <w:pPr>
              <w:pStyle w:val="10"/>
              <w:keepNext w:val="0"/>
              <w:keepLines w:val="0"/>
              <w:widowControl/>
              <w:suppressLineNumbers w:val="0"/>
              <w:jc w:val="both"/>
              <w:rPr>
                <w:rFonts w:hint="default" w:cs="Times New Roman"/>
                <w:b/>
                <w:i w:val="0"/>
                <w:caps w:val="0"/>
                <w:color w:val="000000"/>
                <w:spacing w:val="0"/>
                <w:sz w:val="24"/>
                <w:szCs w:val="24"/>
                <w:shd w:val="clear" w:fill="FFFFFF"/>
                <w:vertAlign w:val="baseline"/>
                <w:lang w:val="ru-RU"/>
              </w:rPr>
            </w:pPr>
            <w:r>
              <w:rPr>
                <w:rFonts w:hint="default" w:cs="Times New Roman"/>
                <w:b/>
                <w:i w:val="0"/>
                <w:caps w:val="0"/>
                <w:color w:val="000000"/>
                <w:spacing w:val="0"/>
                <w:sz w:val="24"/>
                <w:szCs w:val="24"/>
                <w:shd w:val="clear" w:fill="FFFFFF"/>
                <w:vertAlign w:val="baseline"/>
                <w:lang w:val="ru-RU"/>
              </w:rPr>
              <w:t>2-9кл</w:t>
            </w:r>
          </w:p>
        </w:tc>
        <w:tc>
          <w:tcPr>
            <w:tcW w:w="1038" w:type="dxa"/>
          </w:tcPr>
          <w:p>
            <w:pPr>
              <w:pStyle w:val="10"/>
              <w:keepNext w:val="0"/>
              <w:keepLines w:val="0"/>
              <w:widowControl/>
              <w:suppressLineNumbers w:val="0"/>
              <w:jc w:val="both"/>
              <w:rPr>
                <w:rFonts w:hint="default" w:cs="Times New Roman"/>
                <w:b w:val="0"/>
                <w:bCs/>
                <w:i w:val="0"/>
                <w:caps w:val="0"/>
                <w:color w:val="000000"/>
                <w:spacing w:val="0"/>
                <w:sz w:val="24"/>
                <w:szCs w:val="24"/>
                <w:shd w:val="clear" w:fill="FFFFFF"/>
                <w:vertAlign w:val="baseline"/>
                <w:lang w:val="ru-RU"/>
              </w:rPr>
            </w:pPr>
            <w:r>
              <w:rPr>
                <w:rFonts w:hint="default" w:cs="Times New Roman"/>
                <w:b w:val="0"/>
                <w:bCs/>
                <w:i w:val="0"/>
                <w:caps w:val="0"/>
                <w:color w:val="000000"/>
                <w:spacing w:val="0"/>
                <w:sz w:val="24"/>
                <w:szCs w:val="24"/>
                <w:shd w:val="clear" w:fill="FFFFFF"/>
                <w:vertAlign w:val="baseline"/>
                <w:lang w:val="ru-RU"/>
              </w:rPr>
              <w:t>55</w:t>
            </w:r>
          </w:p>
        </w:tc>
        <w:tc>
          <w:tcPr>
            <w:tcW w:w="1110" w:type="dxa"/>
          </w:tcPr>
          <w:p>
            <w:pPr>
              <w:pStyle w:val="10"/>
              <w:keepNext w:val="0"/>
              <w:keepLines w:val="0"/>
              <w:widowControl/>
              <w:suppressLineNumbers w:val="0"/>
              <w:jc w:val="both"/>
              <w:rPr>
                <w:rFonts w:hint="default" w:cs="Times New Roman"/>
                <w:b w:val="0"/>
                <w:bCs/>
                <w:i w:val="0"/>
                <w:caps w:val="0"/>
                <w:color w:val="000000"/>
                <w:spacing w:val="0"/>
                <w:sz w:val="24"/>
                <w:szCs w:val="24"/>
                <w:shd w:val="clear" w:fill="FFFFFF"/>
                <w:vertAlign w:val="baseline"/>
                <w:lang w:val="ru-RU"/>
              </w:rPr>
            </w:pPr>
            <w:r>
              <w:rPr>
                <w:rFonts w:hint="default" w:cs="Times New Roman"/>
                <w:b w:val="0"/>
                <w:bCs/>
                <w:i w:val="0"/>
                <w:caps w:val="0"/>
                <w:color w:val="000000"/>
                <w:spacing w:val="0"/>
                <w:sz w:val="24"/>
                <w:szCs w:val="24"/>
                <w:shd w:val="clear" w:fill="FFFFFF"/>
                <w:vertAlign w:val="baseline"/>
                <w:lang w:val="ru-RU"/>
              </w:rPr>
              <w:t>55</w:t>
            </w:r>
          </w:p>
        </w:tc>
        <w:tc>
          <w:tcPr>
            <w:tcW w:w="1050" w:type="dxa"/>
          </w:tcPr>
          <w:p>
            <w:pPr>
              <w:pStyle w:val="10"/>
              <w:keepNext w:val="0"/>
              <w:keepLines w:val="0"/>
              <w:widowControl/>
              <w:suppressLineNumbers w:val="0"/>
              <w:jc w:val="both"/>
              <w:rPr>
                <w:rFonts w:hint="default" w:cs="Times New Roman"/>
                <w:b w:val="0"/>
                <w:bCs/>
                <w:i w:val="0"/>
                <w:caps w:val="0"/>
                <w:color w:val="000000"/>
                <w:spacing w:val="0"/>
                <w:sz w:val="24"/>
                <w:szCs w:val="24"/>
                <w:shd w:val="clear" w:fill="FFFFFF"/>
                <w:vertAlign w:val="baseline"/>
                <w:lang w:val="ru-RU"/>
              </w:rPr>
            </w:pPr>
          </w:p>
        </w:tc>
        <w:tc>
          <w:tcPr>
            <w:tcW w:w="989" w:type="dxa"/>
          </w:tcPr>
          <w:p>
            <w:pPr>
              <w:pStyle w:val="10"/>
              <w:keepNext w:val="0"/>
              <w:keepLines w:val="0"/>
              <w:widowControl/>
              <w:suppressLineNumbers w:val="0"/>
              <w:jc w:val="both"/>
              <w:rPr>
                <w:rFonts w:hint="default" w:cs="Times New Roman"/>
                <w:b w:val="0"/>
                <w:bCs/>
                <w:i w:val="0"/>
                <w:caps w:val="0"/>
                <w:color w:val="000000"/>
                <w:spacing w:val="0"/>
                <w:sz w:val="24"/>
                <w:szCs w:val="24"/>
                <w:shd w:val="clear" w:fill="FFFFFF"/>
                <w:vertAlign w:val="baseline"/>
                <w:lang w:val="ru-RU"/>
              </w:rPr>
            </w:pPr>
            <w:r>
              <w:rPr>
                <w:rFonts w:hint="default" w:cs="Times New Roman"/>
                <w:b w:val="0"/>
                <w:bCs/>
                <w:i w:val="0"/>
                <w:caps w:val="0"/>
                <w:color w:val="000000"/>
                <w:spacing w:val="0"/>
                <w:sz w:val="24"/>
                <w:szCs w:val="24"/>
                <w:shd w:val="clear" w:fill="FFFFFF"/>
                <w:vertAlign w:val="baseline"/>
                <w:lang w:val="ru-RU"/>
              </w:rPr>
              <w:t>47,06%</w:t>
            </w:r>
          </w:p>
        </w:tc>
        <w:tc>
          <w:tcPr>
            <w:tcW w:w="828" w:type="dxa"/>
          </w:tcPr>
          <w:p>
            <w:pPr>
              <w:pStyle w:val="10"/>
              <w:keepNext w:val="0"/>
              <w:keepLines w:val="0"/>
              <w:widowControl/>
              <w:suppressLineNumbers w:val="0"/>
              <w:jc w:val="both"/>
              <w:rPr>
                <w:rFonts w:hint="default" w:cs="Times New Roman"/>
                <w:b w:val="0"/>
                <w:bCs/>
                <w:i w:val="0"/>
                <w:caps w:val="0"/>
                <w:color w:val="000000"/>
                <w:spacing w:val="0"/>
                <w:sz w:val="24"/>
                <w:szCs w:val="24"/>
                <w:shd w:val="clear" w:fill="FFFFFF"/>
                <w:vertAlign w:val="baseline"/>
                <w:lang w:val="ru-RU"/>
              </w:rPr>
            </w:pPr>
            <w:r>
              <w:rPr>
                <w:rFonts w:hint="default" w:cs="Times New Roman"/>
                <w:b w:val="0"/>
                <w:bCs/>
                <w:i w:val="0"/>
                <w:caps w:val="0"/>
                <w:color w:val="000000"/>
                <w:spacing w:val="0"/>
                <w:sz w:val="24"/>
                <w:szCs w:val="24"/>
                <w:shd w:val="clear" w:fill="FFFFFF"/>
                <w:vertAlign w:val="baseline"/>
                <w:lang w:val="ru-RU"/>
              </w:rPr>
              <w:t>5</w:t>
            </w:r>
          </w:p>
        </w:tc>
        <w:tc>
          <w:tcPr>
            <w:tcW w:w="963" w:type="dxa"/>
          </w:tcPr>
          <w:p>
            <w:pPr>
              <w:pStyle w:val="10"/>
              <w:keepNext w:val="0"/>
              <w:keepLines w:val="0"/>
              <w:widowControl/>
              <w:suppressLineNumbers w:val="0"/>
              <w:jc w:val="both"/>
              <w:rPr>
                <w:rFonts w:hint="default" w:cs="Times New Roman"/>
                <w:b w:val="0"/>
                <w:bCs/>
                <w:i w:val="0"/>
                <w:caps w:val="0"/>
                <w:color w:val="000000"/>
                <w:spacing w:val="0"/>
                <w:sz w:val="24"/>
                <w:szCs w:val="24"/>
                <w:shd w:val="clear" w:fill="FFFFFF"/>
                <w:vertAlign w:val="baseline"/>
                <w:lang w:val="ru-RU"/>
              </w:rPr>
            </w:pPr>
            <w:r>
              <w:rPr>
                <w:rFonts w:hint="default" w:cs="Times New Roman"/>
                <w:b w:val="0"/>
                <w:bCs/>
                <w:i w:val="0"/>
                <w:caps w:val="0"/>
                <w:color w:val="000000"/>
                <w:spacing w:val="0"/>
                <w:sz w:val="24"/>
                <w:szCs w:val="24"/>
                <w:shd w:val="clear" w:fill="FFFFFF"/>
                <w:vertAlign w:val="baseline"/>
                <w:lang w:val="ru-RU"/>
              </w:rPr>
              <w:t>1</w:t>
            </w:r>
          </w:p>
        </w:tc>
        <w:tc>
          <w:tcPr>
            <w:tcW w:w="571" w:type="dxa"/>
          </w:tcPr>
          <w:p>
            <w:pPr>
              <w:pStyle w:val="10"/>
              <w:keepNext w:val="0"/>
              <w:keepLines w:val="0"/>
              <w:widowControl/>
              <w:suppressLineNumbers w:val="0"/>
              <w:jc w:val="both"/>
              <w:rPr>
                <w:rFonts w:hint="default" w:cs="Times New Roman"/>
                <w:b w:val="0"/>
                <w:bCs/>
                <w:i w:val="0"/>
                <w:caps w:val="0"/>
                <w:color w:val="000000"/>
                <w:spacing w:val="0"/>
                <w:sz w:val="24"/>
                <w:szCs w:val="24"/>
                <w:shd w:val="clear" w:fill="FFFFFF"/>
                <w:vertAlign w:val="baseline"/>
                <w:lang w:val="ru-RU"/>
              </w:rPr>
            </w:pPr>
            <w:r>
              <w:rPr>
                <w:rFonts w:hint="default" w:cs="Times New Roman"/>
                <w:b w:val="0"/>
                <w:bCs/>
                <w:i w:val="0"/>
                <w:caps w:val="0"/>
                <w:color w:val="000000"/>
                <w:spacing w:val="0"/>
                <w:sz w:val="24"/>
                <w:szCs w:val="24"/>
                <w:shd w:val="clear" w:fill="FFFFFF"/>
                <w:vertAlign w:val="baseline"/>
                <w:lang w:val="ru-RU"/>
              </w:rPr>
              <w:t>19</w:t>
            </w:r>
          </w:p>
        </w:tc>
        <w:tc>
          <w:tcPr>
            <w:tcW w:w="492" w:type="dxa"/>
          </w:tcPr>
          <w:p>
            <w:pPr>
              <w:pStyle w:val="10"/>
              <w:keepNext w:val="0"/>
              <w:keepLines w:val="0"/>
              <w:widowControl/>
              <w:suppressLineNumbers w:val="0"/>
              <w:jc w:val="both"/>
              <w:rPr>
                <w:rFonts w:hint="default" w:cs="Times New Roman"/>
                <w:b w:val="0"/>
                <w:bCs/>
                <w:i w:val="0"/>
                <w:caps w:val="0"/>
                <w:color w:val="000000"/>
                <w:spacing w:val="0"/>
                <w:sz w:val="24"/>
                <w:szCs w:val="24"/>
                <w:shd w:val="clear" w:fill="FFFFFF"/>
                <w:vertAlign w:val="baseline"/>
                <w:lang w:val="ru-RU"/>
              </w:rPr>
            </w:pPr>
            <w:r>
              <w:rPr>
                <w:rFonts w:hint="default" w:cs="Times New Roman"/>
                <w:b w:val="0"/>
                <w:bCs/>
                <w:i w:val="0"/>
                <w:caps w:val="0"/>
                <w:color w:val="000000"/>
                <w:spacing w:val="0"/>
                <w:sz w:val="24"/>
                <w:szCs w:val="24"/>
                <w:shd w:val="clear" w:fill="FFFFFF"/>
                <w:vertAlign w:val="baseline"/>
                <w:lang w:val="ru-RU"/>
              </w:rPr>
              <w:t>26</w:t>
            </w:r>
          </w:p>
        </w:tc>
        <w:tc>
          <w:tcPr>
            <w:tcW w:w="739" w:type="dxa"/>
          </w:tcPr>
          <w:p>
            <w:pPr>
              <w:pStyle w:val="10"/>
              <w:keepNext w:val="0"/>
              <w:keepLines w:val="0"/>
              <w:widowControl/>
              <w:suppressLineNumbers w:val="0"/>
              <w:jc w:val="both"/>
              <w:rPr>
                <w:rFonts w:hint="default" w:cs="Times New Roman"/>
                <w:b w:val="0"/>
                <w:bCs/>
                <w:i w:val="0"/>
                <w:caps w:val="0"/>
                <w:color w:val="000000"/>
                <w:spacing w:val="0"/>
                <w:sz w:val="24"/>
                <w:szCs w:val="24"/>
                <w:shd w:val="clear" w:fill="FFFFFF"/>
                <w:vertAlign w:val="baseline"/>
                <w:lang w:val="ru-RU"/>
              </w:rPr>
            </w:pPr>
            <w:r>
              <w:rPr>
                <w:rFonts w:hint="default" w:cs="Times New Roman"/>
                <w:b w:val="0"/>
                <w:bCs/>
                <w:i w:val="0"/>
                <w:caps w:val="0"/>
                <w:color w:val="000000"/>
                <w:spacing w:val="0"/>
                <w:sz w:val="24"/>
                <w:szCs w:val="24"/>
                <w:shd w:val="clear" w:fill="FFFFFF"/>
                <w:vertAlign w:val="baseline"/>
                <w:lang w:val="ru-RU"/>
              </w:rPr>
              <w:t>2</w:t>
            </w:r>
          </w:p>
        </w:tc>
        <w:tc>
          <w:tcPr>
            <w:tcW w:w="481" w:type="dxa"/>
          </w:tcPr>
          <w:p>
            <w:pPr>
              <w:pStyle w:val="10"/>
              <w:keepNext w:val="0"/>
              <w:keepLines w:val="0"/>
              <w:widowControl/>
              <w:suppressLineNumbers w:val="0"/>
              <w:jc w:val="both"/>
              <w:rPr>
                <w:rFonts w:hint="default" w:cs="Times New Roman"/>
                <w:b w:val="0"/>
                <w:bCs/>
                <w:i w:val="0"/>
                <w:caps w:val="0"/>
                <w:color w:val="000000"/>
                <w:spacing w:val="0"/>
                <w:sz w:val="24"/>
                <w:szCs w:val="24"/>
                <w:shd w:val="clear" w:fill="FFFFFF"/>
                <w:vertAlign w:val="baseline"/>
                <w:lang w:val="ru-RU"/>
              </w:rPr>
            </w:pPr>
            <w:r>
              <w:rPr>
                <w:rFonts w:hint="default" w:cs="Times New Roman"/>
                <w:b w:val="0"/>
                <w:bCs/>
                <w:i w:val="0"/>
                <w:caps w:val="0"/>
                <w:color w:val="000000"/>
                <w:spacing w:val="0"/>
                <w:sz w:val="24"/>
                <w:szCs w:val="24"/>
                <w:shd w:val="clear" w:fill="FFFFFF"/>
                <w:vertAlign w:val="baseline"/>
                <w:lang w:val="ru-RU"/>
              </w:rPr>
              <w:t>1</w:t>
            </w:r>
          </w:p>
        </w:tc>
        <w:tc>
          <w:tcPr>
            <w:tcW w:w="381" w:type="dxa"/>
          </w:tcPr>
          <w:p>
            <w:pPr>
              <w:pStyle w:val="10"/>
              <w:keepNext w:val="0"/>
              <w:keepLines w:val="0"/>
              <w:widowControl/>
              <w:suppressLineNumbers w:val="0"/>
              <w:jc w:val="both"/>
              <w:rPr>
                <w:rFonts w:hint="default" w:cs="Times New Roman"/>
                <w:b w:val="0"/>
                <w:bCs/>
                <w:i w:val="0"/>
                <w:caps w:val="0"/>
                <w:color w:val="000000"/>
                <w:spacing w:val="0"/>
                <w:sz w:val="24"/>
                <w:szCs w:val="24"/>
                <w:shd w:val="clear" w:fill="FFFFFF"/>
                <w:vertAlign w:val="baseline"/>
                <w:lang w:val="ru-RU"/>
              </w:rPr>
            </w:pPr>
          </w:p>
        </w:tc>
      </w:tr>
    </w:tbl>
    <w:p>
      <w:pPr>
        <w:pStyle w:val="10"/>
        <w:keepNext w:val="0"/>
        <w:keepLines w:val="0"/>
        <w:widowControl/>
        <w:suppressLineNumbers w:val="0"/>
        <w:shd w:val="clear" w:fill="FFFFFF"/>
        <w:spacing w:line="240" w:lineRule="auto"/>
        <w:ind w:left="0" w:firstLine="0"/>
        <w:jc w:val="both"/>
        <w:rPr>
          <w:rFonts w:hint="default" w:ascii="Times New Roman" w:hAnsi="Times New Roman" w:cs="Times New Roman"/>
          <w:b/>
          <w:i w:val="0"/>
          <w:caps w:val="0"/>
          <w:color w:val="000000"/>
          <w:spacing w:val="0"/>
          <w:sz w:val="24"/>
          <w:szCs w:val="24"/>
          <w:shd w:val="clear" w:fill="FFFFFF"/>
        </w:rPr>
      </w:pPr>
    </w:p>
    <w:p>
      <w:pPr>
        <w:pStyle w:val="10"/>
        <w:keepNext w:val="0"/>
        <w:keepLines w:val="0"/>
        <w:widowControl/>
        <w:suppressLineNumbers w:val="0"/>
        <w:shd w:val="clear" w:fill="FFFFFF"/>
        <w:spacing w:line="240" w:lineRule="auto"/>
        <w:ind w:left="0" w:firstLine="0"/>
        <w:jc w:val="both"/>
        <w:rPr>
          <w:rFonts w:hint="default" w:ascii="Times New Roman" w:hAnsi="Times New Roman" w:cs="Times New Roman"/>
          <w:b/>
          <w:i w:val="0"/>
          <w:caps w:val="0"/>
          <w:color w:val="000000"/>
          <w:spacing w:val="0"/>
          <w:sz w:val="24"/>
          <w:szCs w:val="24"/>
          <w:shd w:val="clear" w:fill="FFFFFF"/>
        </w:rPr>
      </w:pPr>
    </w:p>
    <w:p>
      <w:pPr>
        <w:pStyle w:val="10"/>
        <w:keepNext w:val="0"/>
        <w:keepLines w:val="0"/>
        <w:widowControl/>
        <w:suppressLineNumbers w:val="0"/>
        <w:shd w:val="clear" w:fill="FFFFFF"/>
        <w:spacing w:line="240" w:lineRule="auto"/>
        <w:ind w:left="0" w:firstLine="0"/>
        <w:jc w:val="both"/>
        <w:rPr>
          <w:rFonts w:hint="default" w:ascii="Times New Roman" w:hAnsi="Times New Roman" w:cs="Times New Roman"/>
          <w:b/>
          <w:i w:val="0"/>
          <w:caps w:val="0"/>
          <w:color w:val="000000"/>
          <w:spacing w:val="0"/>
          <w:sz w:val="24"/>
          <w:szCs w:val="24"/>
          <w:shd w:val="clear" w:fill="FFFFFF"/>
        </w:rPr>
      </w:pPr>
    </w:p>
    <w:p>
      <w:pPr>
        <w:pStyle w:val="10"/>
        <w:keepNext w:val="0"/>
        <w:keepLines w:val="0"/>
        <w:widowControl/>
        <w:suppressLineNumbers w:val="0"/>
        <w:shd w:val="clear" w:fill="FFFFFF"/>
        <w:spacing w:line="240" w:lineRule="auto"/>
        <w:ind w:left="0" w:firstLine="0"/>
        <w:jc w:val="both"/>
        <w:rPr>
          <w:rFonts w:hint="default" w:cs="Times New Roman"/>
          <w:b/>
          <w:i w:val="0"/>
          <w:caps w:val="0"/>
          <w:color w:val="auto"/>
          <w:spacing w:val="0"/>
          <w:sz w:val="24"/>
          <w:szCs w:val="24"/>
          <w:shd w:val="clear" w:fill="FFFFFF"/>
          <w:lang w:val="ru-RU"/>
        </w:rPr>
      </w:pPr>
      <w:r>
        <w:rPr>
          <w:rFonts w:hint="default" w:ascii="Times New Roman" w:hAnsi="Times New Roman" w:cs="Times New Roman"/>
          <w:b/>
          <w:i w:val="0"/>
          <w:caps w:val="0"/>
          <w:color w:val="000000"/>
          <w:spacing w:val="0"/>
          <w:sz w:val="24"/>
          <w:szCs w:val="24"/>
          <w:shd w:val="clear" w:fill="FFFFFF"/>
        </w:rPr>
        <w:t>Качество успеваемости у</w:t>
      </w:r>
      <w:r>
        <w:rPr>
          <w:rFonts w:hint="default" w:ascii="Times New Roman" w:hAnsi="Times New Roman" w:cs="Times New Roman"/>
          <w:b/>
          <w:i w:val="0"/>
          <w:caps w:val="0"/>
          <w:color w:val="auto"/>
          <w:spacing w:val="0"/>
          <w:sz w:val="24"/>
          <w:szCs w:val="24"/>
          <w:shd w:val="clear" w:fill="FFFFFF"/>
        </w:rPr>
        <w:t>чащихся.</w:t>
      </w:r>
      <w:r>
        <w:rPr>
          <w:rFonts w:hint="default" w:cs="Times New Roman"/>
          <w:b/>
          <w:i w:val="0"/>
          <w:caps w:val="0"/>
          <w:color w:val="auto"/>
          <w:spacing w:val="0"/>
          <w:sz w:val="24"/>
          <w:szCs w:val="24"/>
          <w:shd w:val="clear" w:fill="FFFFFF"/>
          <w:lang w:val="ru-RU"/>
        </w:rPr>
        <w:t xml:space="preserve"> </w:t>
      </w:r>
      <w:r>
        <w:rPr>
          <w:rFonts w:hint="default" w:cs="Times New Roman"/>
          <w:b/>
          <w:i w:val="0"/>
          <w:caps w:val="0"/>
          <w:color w:val="auto"/>
          <w:spacing w:val="0"/>
          <w:sz w:val="24"/>
          <w:szCs w:val="24"/>
          <w:shd w:val="clear" w:fill="FFFFFF"/>
          <w:lang w:val="ru-RU"/>
        </w:rPr>
        <w:tab/>
      </w:r>
      <w:r>
        <w:rPr>
          <w:rFonts w:hint="default" w:cs="Times New Roman"/>
          <w:b/>
          <w:i w:val="0"/>
          <w:caps w:val="0"/>
          <w:color w:val="auto"/>
          <w:spacing w:val="0"/>
          <w:sz w:val="24"/>
          <w:szCs w:val="24"/>
          <w:shd w:val="clear" w:fill="FFFFFF"/>
          <w:lang w:val="ru-RU"/>
        </w:rPr>
        <w:tab/>
      </w:r>
      <w:r>
        <w:rPr>
          <w:rFonts w:hint="default" w:cs="Times New Roman"/>
          <w:b/>
          <w:i w:val="0"/>
          <w:caps w:val="0"/>
          <w:color w:val="auto"/>
          <w:spacing w:val="0"/>
          <w:sz w:val="24"/>
          <w:szCs w:val="24"/>
          <w:shd w:val="clear" w:fill="FFFFFF"/>
          <w:lang w:val="ru-RU"/>
        </w:rPr>
        <w:tab/>
      </w:r>
      <w:r>
        <w:rPr>
          <w:rFonts w:hint="default" w:cs="Times New Roman"/>
          <w:b/>
          <w:i w:val="0"/>
          <w:caps w:val="0"/>
          <w:color w:val="auto"/>
          <w:spacing w:val="0"/>
          <w:sz w:val="24"/>
          <w:szCs w:val="24"/>
          <w:shd w:val="clear" w:fill="FFFFFF"/>
          <w:lang w:val="ru-RU"/>
        </w:rPr>
        <w:tab/>
      </w:r>
      <w:r>
        <w:rPr>
          <w:rFonts w:hint="default" w:cs="Times New Roman"/>
          <w:b/>
          <w:i w:val="0"/>
          <w:caps w:val="0"/>
          <w:color w:val="auto"/>
          <w:spacing w:val="0"/>
          <w:sz w:val="24"/>
          <w:szCs w:val="24"/>
          <w:shd w:val="clear" w:fill="FFFFFF"/>
          <w:lang w:val="ru-RU"/>
        </w:rPr>
        <w:tab/>
      </w:r>
      <w:r>
        <w:rPr>
          <w:rFonts w:hint="default" w:cs="Times New Roman"/>
          <w:b/>
          <w:i w:val="0"/>
          <w:caps w:val="0"/>
          <w:color w:val="auto"/>
          <w:spacing w:val="0"/>
          <w:sz w:val="24"/>
          <w:szCs w:val="24"/>
          <w:shd w:val="clear" w:fill="FFFFFF"/>
          <w:lang w:val="ru-RU"/>
        </w:rPr>
        <w:tab/>
      </w:r>
      <w:r>
        <w:rPr>
          <w:rFonts w:hint="default" w:cs="Times New Roman"/>
          <w:b/>
          <w:i w:val="0"/>
          <w:caps w:val="0"/>
          <w:color w:val="auto"/>
          <w:spacing w:val="0"/>
          <w:sz w:val="24"/>
          <w:szCs w:val="24"/>
          <w:shd w:val="clear" w:fill="FFFFFF"/>
          <w:lang w:val="ru-RU"/>
        </w:rPr>
        <w:tab/>
      </w:r>
      <w:r>
        <w:rPr>
          <w:rFonts w:hint="default" w:cs="Times New Roman"/>
          <w:b/>
          <w:i w:val="0"/>
          <w:caps w:val="0"/>
          <w:color w:val="auto"/>
          <w:spacing w:val="0"/>
          <w:sz w:val="24"/>
          <w:szCs w:val="24"/>
          <w:shd w:val="clear" w:fill="FFFFFF"/>
          <w:lang w:val="ru-RU"/>
        </w:rPr>
        <w:tab/>
      </w:r>
      <w:r>
        <w:rPr>
          <w:rFonts w:hint="default" w:cs="Times New Roman"/>
          <w:b/>
          <w:i w:val="0"/>
          <w:caps w:val="0"/>
          <w:color w:val="auto"/>
          <w:spacing w:val="0"/>
          <w:sz w:val="24"/>
          <w:szCs w:val="24"/>
          <w:shd w:val="clear" w:fill="FFFFFF"/>
          <w:lang w:val="ru-RU"/>
        </w:rPr>
        <w:t xml:space="preserve">      </w:t>
      </w:r>
    </w:p>
    <w:p>
      <w:pPr>
        <w:pStyle w:val="10"/>
        <w:keepNext w:val="0"/>
        <w:keepLines w:val="0"/>
        <w:widowControl/>
        <w:suppressLineNumbers w:val="0"/>
        <w:shd w:val="clear" w:fill="FFFFFF"/>
        <w:spacing w:line="240" w:lineRule="auto"/>
        <w:ind w:left="0" w:firstLine="0"/>
        <w:jc w:val="both"/>
        <w:rPr>
          <w:rFonts w:hint="default" w:ascii="Times New Roman" w:hAnsi="Times New Roman" w:cs="Times New Roman"/>
          <w:i w:val="0"/>
          <w:caps w:val="0"/>
          <w:color w:val="000000"/>
          <w:spacing w:val="0"/>
          <w:sz w:val="24"/>
          <w:szCs w:val="24"/>
          <w:lang w:val="ru-RU"/>
        </w:rPr>
      </w:pPr>
      <w:r>
        <w:rPr>
          <w:rFonts w:hint="default" w:ascii="Times New Roman" w:hAnsi="Times New Roman" w:cs="Times New Roman"/>
          <w:i w:val="0"/>
          <w:caps w:val="0"/>
          <w:color w:val="auto"/>
          <w:spacing w:val="0"/>
          <w:sz w:val="24"/>
          <w:szCs w:val="24"/>
          <w:shd w:val="clear" w:fill="FFFFFF"/>
        </w:rPr>
        <w:t xml:space="preserve">На конец учебного года общая успеваемость составила </w:t>
      </w:r>
      <w:r>
        <w:rPr>
          <w:rFonts w:hint="default" w:cs="Times New Roman"/>
          <w:i w:val="0"/>
          <w:caps w:val="0"/>
          <w:color w:val="auto"/>
          <w:spacing w:val="0"/>
          <w:sz w:val="24"/>
          <w:szCs w:val="24"/>
          <w:shd w:val="clear" w:fill="FFFFFF"/>
          <w:lang w:val="ru-RU"/>
        </w:rPr>
        <w:t>98</w:t>
      </w:r>
      <w:r>
        <w:rPr>
          <w:rFonts w:hint="default" w:ascii="Times New Roman" w:hAnsi="Times New Roman" w:cs="Times New Roman"/>
          <w:i w:val="0"/>
          <w:caps w:val="0"/>
          <w:color w:val="auto"/>
          <w:spacing w:val="0"/>
          <w:sz w:val="24"/>
          <w:szCs w:val="24"/>
          <w:shd w:val="clear" w:fill="FFFFFF"/>
        </w:rPr>
        <w:t xml:space="preserve">%, </w:t>
      </w:r>
      <w:r>
        <w:rPr>
          <w:rFonts w:hint="default" w:cs="Times New Roman"/>
          <w:i w:val="0"/>
          <w:caps w:val="0"/>
          <w:color w:val="auto"/>
          <w:spacing w:val="0"/>
          <w:sz w:val="24"/>
          <w:szCs w:val="24"/>
          <w:shd w:val="clear" w:fill="FFFFFF"/>
          <w:lang w:val="ru-RU"/>
        </w:rPr>
        <w:t>один ученик не аттестован</w:t>
      </w:r>
      <w:r>
        <w:rPr>
          <w:rFonts w:hint="default" w:ascii="Times New Roman" w:hAnsi="Times New Roman" w:cs="Times New Roman"/>
          <w:i w:val="0"/>
          <w:caps w:val="0"/>
          <w:color w:val="auto"/>
          <w:spacing w:val="0"/>
          <w:sz w:val="24"/>
          <w:szCs w:val="24"/>
          <w:shd w:val="clear" w:fill="FFFFFF"/>
        </w:rPr>
        <w:t>, качеств</w:t>
      </w:r>
      <w:r>
        <w:rPr>
          <w:rFonts w:hint="default" w:ascii="Times New Roman" w:hAnsi="Times New Roman" w:cs="Times New Roman"/>
          <w:i w:val="0"/>
          <w:caps w:val="0"/>
          <w:color w:val="auto"/>
          <w:spacing w:val="0"/>
          <w:sz w:val="24"/>
          <w:szCs w:val="24"/>
          <w:shd w:val="clear" w:fill="FFFFFF"/>
          <w:lang w:val="ru-RU"/>
        </w:rPr>
        <w:t>о</w:t>
      </w:r>
      <w:r>
        <w:rPr>
          <w:rFonts w:hint="default" w:ascii="Times New Roman" w:hAnsi="Times New Roman" w:cs="Times New Roman"/>
          <w:i w:val="0"/>
          <w:caps w:val="0"/>
          <w:color w:val="auto"/>
          <w:spacing w:val="0"/>
          <w:sz w:val="24"/>
          <w:szCs w:val="24"/>
          <w:shd w:val="clear" w:fill="FFFFFF"/>
        </w:rPr>
        <w:t xml:space="preserve"> обучения - </w:t>
      </w:r>
      <w:r>
        <w:rPr>
          <w:rFonts w:hint="default" w:cs="Times New Roman"/>
          <w:i w:val="0"/>
          <w:caps w:val="0"/>
          <w:color w:val="auto"/>
          <w:spacing w:val="0"/>
          <w:sz w:val="24"/>
          <w:szCs w:val="24"/>
          <w:shd w:val="clear" w:fill="FFFFFF"/>
          <w:lang w:val="ru-RU"/>
        </w:rPr>
        <w:t xml:space="preserve">47 </w:t>
      </w:r>
      <w:r>
        <w:rPr>
          <w:rFonts w:hint="default" w:ascii="Times New Roman" w:hAnsi="Times New Roman" w:cs="Times New Roman"/>
          <w:i w:val="0"/>
          <w:caps w:val="0"/>
          <w:color w:val="auto"/>
          <w:spacing w:val="0"/>
          <w:sz w:val="24"/>
          <w:szCs w:val="24"/>
          <w:shd w:val="clear" w:fill="FFFFFF"/>
        </w:rPr>
        <w:t xml:space="preserve">%. Всего отличников – </w:t>
      </w:r>
      <w:r>
        <w:rPr>
          <w:rFonts w:hint="default" w:cs="Times New Roman"/>
          <w:i w:val="0"/>
          <w:caps w:val="0"/>
          <w:color w:val="auto"/>
          <w:spacing w:val="0"/>
          <w:sz w:val="24"/>
          <w:szCs w:val="24"/>
          <w:shd w:val="clear" w:fill="FFFFFF"/>
          <w:lang w:val="ru-RU"/>
        </w:rPr>
        <w:t>5</w:t>
      </w:r>
      <w:r>
        <w:rPr>
          <w:rFonts w:hint="default" w:ascii="Times New Roman" w:hAnsi="Times New Roman" w:cs="Times New Roman"/>
          <w:i w:val="0"/>
          <w:caps w:val="0"/>
          <w:color w:val="auto"/>
          <w:spacing w:val="0"/>
          <w:sz w:val="24"/>
          <w:szCs w:val="24"/>
          <w:shd w:val="clear" w:fill="FFFFFF"/>
        </w:rPr>
        <w:t xml:space="preserve">, что составляет </w:t>
      </w:r>
      <w:r>
        <w:rPr>
          <w:rFonts w:hint="default" w:cs="Times New Roman"/>
          <w:i w:val="0"/>
          <w:caps w:val="0"/>
          <w:color w:val="auto"/>
          <w:spacing w:val="0"/>
          <w:sz w:val="24"/>
          <w:szCs w:val="24"/>
          <w:shd w:val="clear" w:fill="FFFFFF"/>
          <w:lang w:val="ru-RU"/>
        </w:rPr>
        <w:t>9,09</w:t>
      </w:r>
      <w:r>
        <w:rPr>
          <w:rFonts w:hint="default" w:ascii="Times New Roman" w:hAnsi="Times New Roman" w:cs="Times New Roman"/>
          <w:i w:val="0"/>
          <w:caps w:val="0"/>
          <w:color w:val="auto"/>
          <w:spacing w:val="0"/>
          <w:sz w:val="24"/>
          <w:szCs w:val="24"/>
          <w:shd w:val="clear" w:fill="FFFFFF"/>
        </w:rPr>
        <w:t>% от общего числа обучающихся, хорошистов –</w:t>
      </w:r>
      <w:r>
        <w:rPr>
          <w:rFonts w:hint="default" w:cs="Times New Roman"/>
          <w:i w:val="0"/>
          <w:caps w:val="0"/>
          <w:color w:val="auto"/>
          <w:spacing w:val="0"/>
          <w:sz w:val="24"/>
          <w:szCs w:val="24"/>
          <w:shd w:val="clear" w:fill="FFFFFF"/>
          <w:lang w:val="ru-RU"/>
        </w:rPr>
        <w:t>19</w:t>
      </w:r>
      <w:r>
        <w:rPr>
          <w:rFonts w:hint="default" w:ascii="Times New Roman" w:hAnsi="Times New Roman" w:cs="Times New Roman"/>
          <w:i w:val="0"/>
          <w:caps w:val="0"/>
          <w:color w:val="auto"/>
          <w:spacing w:val="0"/>
          <w:sz w:val="24"/>
          <w:szCs w:val="24"/>
          <w:shd w:val="clear" w:fill="FFFFFF"/>
        </w:rPr>
        <w:t xml:space="preserve"> – </w:t>
      </w:r>
      <w:r>
        <w:rPr>
          <w:rFonts w:hint="default" w:cs="Times New Roman"/>
          <w:i w:val="0"/>
          <w:caps w:val="0"/>
          <w:color w:val="auto"/>
          <w:spacing w:val="0"/>
          <w:sz w:val="24"/>
          <w:szCs w:val="24"/>
          <w:shd w:val="clear" w:fill="FFFFFF"/>
          <w:lang w:val="ru-RU"/>
        </w:rPr>
        <w:t>34,5</w:t>
      </w:r>
      <w:r>
        <w:rPr>
          <w:rFonts w:hint="default" w:ascii="Times New Roman" w:hAnsi="Times New Roman" w:cs="Times New Roman"/>
          <w:i w:val="0"/>
          <w:caps w:val="0"/>
          <w:color w:val="auto"/>
          <w:spacing w:val="0"/>
          <w:sz w:val="24"/>
          <w:szCs w:val="24"/>
          <w:shd w:val="clear" w:fill="FFFFFF"/>
        </w:rPr>
        <w:t>%, троечников –  2</w:t>
      </w:r>
      <w:r>
        <w:rPr>
          <w:rFonts w:hint="default" w:cs="Times New Roman"/>
          <w:i w:val="0"/>
          <w:caps w:val="0"/>
          <w:color w:val="auto"/>
          <w:spacing w:val="0"/>
          <w:sz w:val="24"/>
          <w:szCs w:val="24"/>
          <w:shd w:val="clear" w:fill="FFFFFF"/>
          <w:lang w:val="ru-RU"/>
        </w:rPr>
        <w:t>6</w:t>
      </w:r>
      <w:r>
        <w:rPr>
          <w:rFonts w:hint="default" w:ascii="Times New Roman" w:hAnsi="Times New Roman" w:cs="Times New Roman"/>
          <w:i w:val="0"/>
          <w:caps w:val="0"/>
          <w:color w:val="auto"/>
          <w:spacing w:val="0"/>
          <w:sz w:val="24"/>
          <w:szCs w:val="24"/>
          <w:shd w:val="clear" w:fill="FFFFFF"/>
        </w:rPr>
        <w:t xml:space="preserve"> –</w:t>
      </w:r>
      <w:r>
        <w:rPr>
          <w:rFonts w:hint="default" w:cs="Times New Roman"/>
          <w:i w:val="0"/>
          <w:caps w:val="0"/>
          <w:color w:val="auto"/>
          <w:spacing w:val="0"/>
          <w:sz w:val="24"/>
          <w:szCs w:val="24"/>
          <w:shd w:val="clear" w:fill="FFFFFF"/>
          <w:lang w:val="ru-RU"/>
        </w:rPr>
        <w:t xml:space="preserve"> 47 </w:t>
      </w:r>
      <w:r>
        <w:rPr>
          <w:rFonts w:hint="default" w:ascii="Times New Roman" w:hAnsi="Times New Roman" w:cs="Times New Roman"/>
          <w:i w:val="0"/>
          <w:caps w:val="0"/>
          <w:color w:val="auto"/>
          <w:spacing w:val="0"/>
          <w:sz w:val="24"/>
          <w:szCs w:val="24"/>
          <w:shd w:val="clear" w:fill="FFFFFF"/>
        </w:rPr>
        <w:t>%. По сравнению с 20</w:t>
      </w:r>
      <w:r>
        <w:rPr>
          <w:rFonts w:hint="default" w:cs="Times New Roman"/>
          <w:i w:val="0"/>
          <w:caps w:val="0"/>
          <w:color w:val="auto"/>
          <w:spacing w:val="0"/>
          <w:sz w:val="24"/>
          <w:szCs w:val="24"/>
          <w:shd w:val="clear" w:fill="FFFFFF"/>
          <w:lang w:val="ru-RU"/>
        </w:rPr>
        <w:t>20</w:t>
      </w:r>
      <w:r>
        <w:rPr>
          <w:rFonts w:hint="default" w:ascii="Times New Roman" w:hAnsi="Times New Roman" w:cs="Times New Roman"/>
          <w:i w:val="0"/>
          <w:caps w:val="0"/>
          <w:color w:val="auto"/>
          <w:spacing w:val="0"/>
          <w:sz w:val="24"/>
          <w:szCs w:val="24"/>
          <w:shd w:val="clear" w:fill="FFFFFF"/>
        </w:rPr>
        <w:t xml:space="preserve"> – 20</w:t>
      </w:r>
      <w:r>
        <w:rPr>
          <w:rFonts w:hint="default" w:cs="Times New Roman"/>
          <w:i w:val="0"/>
          <w:caps w:val="0"/>
          <w:color w:val="auto"/>
          <w:spacing w:val="0"/>
          <w:sz w:val="24"/>
          <w:szCs w:val="24"/>
          <w:shd w:val="clear" w:fill="FFFFFF"/>
          <w:lang w:val="ru-RU"/>
        </w:rPr>
        <w:t>21</w:t>
      </w:r>
      <w:r>
        <w:rPr>
          <w:rFonts w:hint="default" w:ascii="Times New Roman" w:hAnsi="Times New Roman" w:cs="Times New Roman"/>
          <w:i w:val="0"/>
          <w:caps w:val="0"/>
          <w:color w:val="auto"/>
          <w:spacing w:val="0"/>
          <w:sz w:val="24"/>
          <w:szCs w:val="24"/>
          <w:shd w:val="clear" w:fill="FFFFFF"/>
        </w:rPr>
        <w:t xml:space="preserve"> учебным годом качество знаний </w:t>
      </w:r>
      <w:r>
        <w:rPr>
          <w:rFonts w:hint="default" w:cs="Times New Roman"/>
          <w:i w:val="0"/>
          <w:caps w:val="0"/>
          <w:color w:val="auto"/>
          <w:spacing w:val="0"/>
          <w:sz w:val="24"/>
          <w:szCs w:val="24"/>
          <w:shd w:val="clear" w:fill="FFFFFF"/>
          <w:lang w:val="ru-RU"/>
        </w:rPr>
        <w:t>понизилось,количество хорошистов уменьши</w:t>
      </w:r>
      <w:r>
        <w:rPr>
          <w:rFonts w:hint="default" w:cs="Times New Roman"/>
          <w:i w:val="0"/>
          <w:caps w:val="0"/>
          <w:color w:val="000000"/>
          <w:spacing w:val="0"/>
          <w:sz w:val="24"/>
          <w:szCs w:val="24"/>
          <w:shd w:val="clear" w:fill="FFFFFF"/>
          <w:lang w:val="ru-RU"/>
        </w:rPr>
        <w:t>лось.</w:t>
      </w:r>
    </w:p>
    <w:p>
      <w:pPr>
        <w:pStyle w:val="10"/>
        <w:keepNext w:val="0"/>
        <w:keepLines w:val="0"/>
        <w:widowControl/>
        <w:suppressLineNumbers w:val="0"/>
        <w:shd w:val="clear" w:fill="FFFFFF"/>
        <w:spacing w:line="240" w:lineRule="auto"/>
        <w:ind w:left="0" w:firstLine="0"/>
        <w:jc w:val="both"/>
        <w:rPr>
          <w:rFonts w:hint="default" w:ascii="Times New Roman" w:hAnsi="Times New Roman" w:cs="Times New Roman"/>
          <w:i w:val="0"/>
          <w:caps w:val="0"/>
          <w:color w:val="000000"/>
          <w:spacing w:val="0"/>
          <w:sz w:val="24"/>
          <w:szCs w:val="24"/>
          <w:shd w:val="clear" w:fill="FFFFFF"/>
          <w:lang w:val="ru-RU"/>
        </w:rPr>
      </w:pPr>
      <w:r>
        <w:rPr>
          <w:rFonts w:hint="default" w:ascii="Times New Roman" w:hAnsi="Times New Roman" w:cs="Times New Roman"/>
          <w:b/>
          <w:bCs/>
          <w:i w:val="0"/>
          <w:caps w:val="0"/>
          <w:color w:val="auto"/>
          <w:spacing w:val="0"/>
          <w:sz w:val="24"/>
          <w:szCs w:val="24"/>
          <w:shd w:val="clear" w:fill="FFFFFF"/>
        </w:rPr>
        <w:t xml:space="preserve">Анализ качества знаний по </w:t>
      </w:r>
      <w:r>
        <w:rPr>
          <w:rFonts w:hint="default" w:ascii="Times New Roman" w:hAnsi="Times New Roman" w:cs="Times New Roman"/>
          <w:b/>
          <w:bCs/>
          <w:i w:val="0"/>
          <w:caps w:val="0"/>
          <w:color w:val="auto"/>
          <w:spacing w:val="0"/>
          <w:sz w:val="24"/>
          <w:szCs w:val="24"/>
          <w:shd w:val="clear" w:fill="FFFFFF"/>
          <w:lang w:val="ru-RU"/>
        </w:rPr>
        <w:t xml:space="preserve">ступеням </w:t>
      </w:r>
      <w:r>
        <w:rPr>
          <w:rFonts w:hint="default" w:cs="Times New Roman"/>
          <w:b/>
          <w:bCs/>
          <w:i w:val="0"/>
          <w:caps w:val="0"/>
          <w:color w:val="auto"/>
          <w:spacing w:val="0"/>
          <w:sz w:val="24"/>
          <w:szCs w:val="24"/>
          <w:shd w:val="clear" w:fill="FFFFFF"/>
          <w:lang w:val="ru-RU"/>
        </w:rPr>
        <w:t xml:space="preserve"> </w:t>
      </w:r>
      <w:r>
        <w:rPr>
          <w:rFonts w:hint="default" w:cs="Times New Roman"/>
          <w:b/>
          <w:bCs/>
          <w:i w:val="0"/>
          <w:caps w:val="0"/>
          <w:color w:val="auto"/>
          <w:spacing w:val="0"/>
          <w:sz w:val="24"/>
          <w:szCs w:val="24"/>
          <w:shd w:val="clear" w:fill="FFFFFF"/>
          <w:lang w:val="ru-RU"/>
        </w:rPr>
        <w:tab/>
      </w:r>
      <w:r>
        <w:rPr>
          <w:rFonts w:hint="default" w:cs="Times New Roman"/>
          <w:b/>
          <w:bCs/>
          <w:i w:val="0"/>
          <w:caps w:val="0"/>
          <w:color w:val="auto"/>
          <w:spacing w:val="0"/>
          <w:sz w:val="24"/>
          <w:szCs w:val="24"/>
          <w:shd w:val="clear" w:fill="FFFFFF"/>
          <w:lang w:val="ru-RU"/>
        </w:rPr>
        <w:tab/>
      </w:r>
      <w:r>
        <w:rPr>
          <w:rFonts w:hint="default" w:cs="Times New Roman"/>
          <w:b/>
          <w:bCs/>
          <w:i w:val="0"/>
          <w:caps w:val="0"/>
          <w:color w:val="auto"/>
          <w:spacing w:val="0"/>
          <w:sz w:val="24"/>
          <w:szCs w:val="24"/>
          <w:shd w:val="clear" w:fill="FFFFFF"/>
          <w:lang w:val="ru-RU"/>
        </w:rPr>
        <w:tab/>
      </w:r>
      <w:r>
        <w:rPr>
          <w:rFonts w:hint="default" w:cs="Times New Roman"/>
          <w:b/>
          <w:bCs/>
          <w:i w:val="0"/>
          <w:caps w:val="0"/>
          <w:color w:val="auto"/>
          <w:spacing w:val="0"/>
          <w:sz w:val="24"/>
          <w:szCs w:val="24"/>
          <w:shd w:val="clear" w:fill="FFFFFF"/>
          <w:lang w:val="ru-RU"/>
        </w:rPr>
        <w:tab/>
      </w:r>
      <w:r>
        <w:rPr>
          <w:rFonts w:hint="default" w:cs="Times New Roman"/>
          <w:b/>
          <w:bCs/>
          <w:i w:val="0"/>
          <w:caps w:val="0"/>
          <w:color w:val="auto"/>
          <w:spacing w:val="0"/>
          <w:sz w:val="24"/>
          <w:szCs w:val="24"/>
          <w:shd w:val="clear" w:fill="FFFFFF"/>
          <w:lang w:val="ru-RU"/>
        </w:rPr>
        <w:tab/>
      </w:r>
      <w:r>
        <w:rPr>
          <w:rFonts w:hint="default" w:cs="Times New Roman"/>
          <w:b/>
          <w:bCs/>
          <w:i w:val="0"/>
          <w:caps w:val="0"/>
          <w:color w:val="auto"/>
          <w:spacing w:val="0"/>
          <w:sz w:val="24"/>
          <w:szCs w:val="24"/>
          <w:shd w:val="clear" w:fill="FFFFFF"/>
          <w:lang w:val="ru-RU"/>
        </w:rPr>
        <w:tab/>
      </w:r>
      <w:r>
        <w:rPr>
          <w:rFonts w:hint="default" w:cs="Times New Roman"/>
          <w:b/>
          <w:bCs/>
          <w:i w:val="0"/>
          <w:caps w:val="0"/>
          <w:color w:val="auto"/>
          <w:spacing w:val="0"/>
          <w:sz w:val="24"/>
          <w:szCs w:val="24"/>
          <w:shd w:val="clear" w:fill="FFFFFF"/>
          <w:lang w:val="ru-RU"/>
        </w:rPr>
        <w:tab/>
      </w:r>
      <w:r>
        <w:rPr>
          <w:rFonts w:hint="default" w:cs="Times New Roman"/>
          <w:b/>
          <w:bCs/>
          <w:i w:val="0"/>
          <w:caps w:val="0"/>
          <w:color w:val="auto"/>
          <w:spacing w:val="0"/>
          <w:sz w:val="24"/>
          <w:szCs w:val="24"/>
          <w:shd w:val="clear" w:fill="FFFFFF"/>
          <w:lang w:val="ru-RU"/>
        </w:rPr>
        <w:tab/>
      </w:r>
      <w:r>
        <w:rPr>
          <w:rFonts w:hint="default" w:cs="Times New Roman"/>
          <w:b/>
          <w:bCs/>
          <w:i w:val="0"/>
          <w:caps w:val="0"/>
          <w:color w:val="auto"/>
          <w:spacing w:val="0"/>
          <w:sz w:val="24"/>
          <w:szCs w:val="24"/>
          <w:shd w:val="clear" w:fill="FFFFFF"/>
          <w:lang w:val="ru-RU"/>
        </w:rPr>
        <w:tab/>
      </w:r>
      <w:r>
        <w:rPr>
          <w:rFonts w:hint="default" w:cs="Times New Roman"/>
          <w:b/>
          <w:bCs/>
          <w:i w:val="0"/>
          <w:caps w:val="0"/>
          <w:color w:val="auto"/>
          <w:spacing w:val="0"/>
          <w:sz w:val="24"/>
          <w:szCs w:val="24"/>
          <w:shd w:val="clear" w:fill="FFFFFF"/>
          <w:lang w:val="ru-RU"/>
        </w:rPr>
        <w:t xml:space="preserve">        </w:t>
      </w:r>
      <w:r>
        <w:rPr>
          <w:rFonts w:hint="default" w:ascii="Times New Roman" w:hAnsi="Times New Roman" w:cs="Times New Roman"/>
          <w:i w:val="0"/>
          <w:caps w:val="0"/>
          <w:color w:val="auto"/>
          <w:spacing w:val="0"/>
          <w:sz w:val="24"/>
          <w:szCs w:val="24"/>
          <w:shd w:val="clear" w:fill="FFFFFF"/>
          <w:lang w:val="ru-RU"/>
        </w:rPr>
        <w:t>-</w:t>
      </w:r>
      <w:r>
        <w:rPr>
          <w:rFonts w:hint="default" w:ascii="Times New Roman" w:hAnsi="Times New Roman" w:cs="Times New Roman"/>
          <w:i w:val="0"/>
          <w:caps w:val="0"/>
          <w:color w:val="auto"/>
          <w:spacing w:val="0"/>
          <w:sz w:val="24"/>
          <w:szCs w:val="24"/>
          <w:shd w:val="clear" w:fill="FFFFFF"/>
        </w:rPr>
        <w:t xml:space="preserve">в начальных классах (2 - 4 классы) самый высокий процент качества знаний: во </w:t>
      </w:r>
      <w:r>
        <w:rPr>
          <w:rFonts w:hint="default" w:cs="Times New Roman"/>
          <w:i w:val="0"/>
          <w:caps w:val="0"/>
          <w:color w:val="auto"/>
          <w:spacing w:val="0"/>
          <w:sz w:val="24"/>
          <w:szCs w:val="24"/>
          <w:shd w:val="clear" w:fill="FFFFFF"/>
          <w:lang w:val="ru-RU"/>
        </w:rPr>
        <w:t>3</w:t>
      </w:r>
      <w:r>
        <w:rPr>
          <w:rFonts w:hint="default" w:ascii="Times New Roman" w:hAnsi="Times New Roman" w:cs="Times New Roman"/>
          <w:i w:val="0"/>
          <w:caps w:val="0"/>
          <w:color w:val="auto"/>
          <w:spacing w:val="0"/>
          <w:sz w:val="24"/>
          <w:szCs w:val="24"/>
          <w:shd w:val="clear" w:fill="FFFFFF"/>
        </w:rPr>
        <w:t xml:space="preserve"> классе – </w:t>
      </w:r>
      <w:r>
        <w:rPr>
          <w:rFonts w:hint="default" w:cs="Times New Roman"/>
          <w:i w:val="0"/>
          <w:caps w:val="0"/>
          <w:color w:val="auto"/>
          <w:spacing w:val="0"/>
          <w:sz w:val="24"/>
          <w:szCs w:val="24"/>
          <w:shd w:val="clear" w:fill="FFFFFF"/>
          <w:lang w:val="ru-RU"/>
        </w:rPr>
        <w:t>75</w:t>
      </w:r>
      <w:r>
        <w:rPr>
          <w:rFonts w:hint="default" w:ascii="Times New Roman" w:hAnsi="Times New Roman" w:cs="Times New Roman"/>
          <w:i w:val="0"/>
          <w:caps w:val="0"/>
          <w:color w:val="auto"/>
          <w:spacing w:val="0"/>
          <w:sz w:val="24"/>
          <w:szCs w:val="24"/>
          <w:shd w:val="clear" w:fill="FFFFFF"/>
          <w:lang w:val="ru-RU"/>
        </w:rPr>
        <w:t xml:space="preserve">% </w:t>
      </w:r>
      <w:r>
        <w:rPr>
          <w:rFonts w:hint="default" w:ascii="Times New Roman" w:hAnsi="Times New Roman" w:cs="Times New Roman"/>
          <w:i w:val="0"/>
          <w:caps w:val="0"/>
          <w:color w:val="auto"/>
          <w:spacing w:val="0"/>
          <w:sz w:val="24"/>
          <w:szCs w:val="24"/>
          <w:shd w:val="clear" w:fill="FFFFFF"/>
        </w:rPr>
        <w:t xml:space="preserve"> (классный руководитель </w:t>
      </w:r>
      <w:r>
        <w:rPr>
          <w:rFonts w:hint="default" w:ascii="Times New Roman" w:hAnsi="Times New Roman" w:cs="Times New Roman"/>
          <w:i w:val="0"/>
          <w:caps w:val="0"/>
          <w:color w:val="auto"/>
          <w:spacing w:val="0"/>
          <w:sz w:val="24"/>
          <w:szCs w:val="24"/>
          <w:shd w:val="clear" w:fill="FFFFFF"/>
          <w:lang w:val="ru-RU"/>
        </w:rPr>
        <w:t>Иванова В.И</w:t>
      </w:r>
      <w:r>
        <w:rPr>
          <w:rFonts w:hint="default" w:ascii="Times New Roman" w:hAnsi="Times New Roman" w:cs="Times New Roman"/>
          <w:i w:val="0"/>
          <w:caps w:val="0"/>
          <w:color w:val="auto"/>
          <w:spacing w:val="0"/>
          <w:sz w:val="24"/>
          <w:szCs w:val="24"/>
          <w:shd w:val="clear" w:fill="FFFFFF"/>
        </w:rPr>
        <w:t xml:space="preserve">.);  в </w:t>
      </w:r>
      <w:r>
        <w:rPr>
          <w:rFonts w:hint="default" w:cs="Times New Roman"/>
          <w:i w:val="0"/>
          <w:caps w:val="0"/>
          <w:color w:val="auto"/>
          <w:spacing w:val="0"/>
          <w:sz w:val="24"/>
          <w:szCs w:val="24"/>
          <w:shd w:val="clear" w:fill="FFFFFF"/>
          <w:lang w:val="ru-RU"/>
        </w:rPr>
        <w:t>4</w:t>
      </w:r>
      <w:r>
        <w:rPr>
          <w:rFonts w:hint="default" w:ascii="Times New Roman" w:hAnsi="Times New Roman" w:cs="Times New Roman"/>
          <w:i w:val="0"/>
          <w:caps w:val="0"/>
          <w:color w:val="auto"/>
          <w:spacing w:val="0"/>
          <w:sz w:val="24"/>
          <w:szCs w:val="24"/>
          <w:shd w:val="clear" w:fill="FFFFFF"/>
        </w:rPr>
        <w:t xml:space="preserve">- классе – </w:t>
      </w:r>
      <w:r>
        <w:rPr>
          <w:rFonts w:hint="default" w:cs="Times New Roman"/>
          <w:i w:val="0"/>
          <w:caps w:val="0"/>
          <w:color w:val="auto"/>
          <w:spacing w:val="0"/>
          <w:sz w:val="24"/>
          <w:szCs w:val="24"/>
          <w:shd w:val="clear" w:fill="FFFFFF"/>
          <w:lang w:val="ru-RU"/>
        </w:rPr>
        <w:t>56</w:t>
      </w:r>
      <w:r>
        <w:rPr>
          <w:rFonts w:hint="default" w:ascii="Times New Roman" w:hAnsi="Times New Roman" w:cs="Times New Roman"/>
          <w:i w:val="0"/>
          <w:caps w:val="0"/>
          <w:color w:val="auto"/>
          <w:spacing w:val="0"/>
          <w:sz w:val="24"/>
          <w:szCs w:val="24"/>
          <w:shd w:val="clear" w:fill="FFFFFF"/>
        </w:rPr>
        <w:t xml:space="preserve">% (классный руководитель </w:t>
      </w:r>
      <w:r>
        <w:rPr>
          <w:rFonts w:hint="default" w:ascii="Times New Roman" w:hAnsi="Times New Roman" w:cs="Times New Roman"/>
          <w:i w:val="0"/>
          <w:caps w:val="0"/>
          <w:color w:val="auto"/>
          <w:spacing w:val="0"/>
          <w:sz w:val="24"/>
          <w:szCs w:val="24"/>
          <w:shd w:val="clear" w:fill="FFFFFF"/>
          <w:lang w:val="ru-RU"/>
        </w:rPr>
        <w:t xml:space="preserve"> Абрамова В.А</w:t>
      </w:r>
      <w:r>
        <w:rPr>
          <w:rFonts w:hint="default" w:ascii="Times New Roman" w:hAnsi="Times New Roman" w:cs="Times New Roman"/>
          <w:i w:val="0"/>
          <w:caps w:val="0"/>
          <w:color w:val="auto"/>
          <w:spacing w:val="0"/>
          <w:sz w:val="24"/>
          <w:szCs w:val="24"/>
          <w:shd w:val="clear" w:fill="FFFFFF"/>
        </w:rPr>
        <w:t>);</w:t>
      </w:r>
      <w:r>
        <w:rPr>
          <w:rFonts w:hint="default" w:cs="Times New Roman"/>
          <w:i w:val="0"/>
          <w:caps w:val="0"/>
          <w:color w:val="auto"/>
          <w:spacing w:val="0"/>
          <w:sz w:val="24"/>
          <w:szCs w:val="24"/>
          <w:shd w:val="clear" w:fill="FFFFFF"/>
          <w:lang w:val="ru-RU"/>
        </w:rPr>
        <w:t>Итого 2-4 классы: успеваемость 100%, качество знаний 62%</w:t>
      </w:r>
      <w:r>
        <w:rPr>
          <w:rFonts w:hint="default" w:cs="Times New Roman"/>
          <w:i w:val="0"/>
          <w:caps w:val="0"/>
          <w:color w:val="auto"/>
          <w:spacing w:val="0"/>
          <w:sz w:val="24"/>
          <w:szCs w:val="24"/>
          <w:shd w:val="clear" w:fill="FFFFFF"/>
          <w:lang w:val="ru-RU"/>
        </w:rPr>
        <w:tab/>
      </w:r>
      <w:r>
        <w:rPr>
          <w:rFonts w:hint="default" w:cs="Times New Roman"/>
          <w:i w:val="0"/>
          <w:caps w:val="0"/>
          <w:color w:val="auto"/>
          <w:spacing w:val="0"/>
          <w:sz w:val="24"/>
          <w:szCs w:val="24"/>
          <w:shd w:val="clear" w:fill="FFFFFF"/>
          <w:lang w:val="ru-RU"/>
        </w:rPr>
        <w:tab/>
      </w:r>
      <w:r>
        <w:rPr>
          <w:rFonts w:hint="default" w:cs="Times New Roman"/>
          <w:i w:val="0"/>
          <w:caps w:val="0"/>
          <w:color w:val="auto"/>
          <w:spacing w:val="0"/>
          <w:sz w:val="24"/>
          <w:szCs w:val="24"/>
          <w:shd w:val="clear" w:fill="FFFFFF"/>
          <w:lang w:val="ru-RU"/>
        </w:rPr>
        <w:tab/>
      </w:r>
      <w:r>
        <w:rPr>
          <w:rFonts w:hint="default" w:cs="Times New Roman"/>
          <w:i w:val="0"/>
          <w:caps w:val="0"/>
          <w:color w:val="auto"/>
          <w:spacing w:val="0"/>
          <w:sz w:val="24"/>
          <w:szCs w:val="24"/>
          <w:shd w:val="clear" w:fill="FFFFFF"/>
          <w:lang w:val="ru-RU"/>
        </w:rPr>
        <w:tab/>
      </w:r>
      <w:r>
        <w:rPr>
          <w:rFonts w:hint="default" w:cs="Times New Roman"/>
          <w:i w:val="0"/>
          <w:caps w:val="0"/>
          <w:color w:val="auto"/>
          <w:spacing w:val="0"/>
          <w:sz w:val="24"/>
          <w:szCs w:val="24"/>
          <w:shd w:val="clear" w:fill="FFFFFF"/>
          <w:lang w:val="ru-RU"/>
        </w:rPr>
        <w:tab/>
      </w:r>
      <w:r>
        <w:rPr>
          <w:rFonts w:hint="default" w:cs="Times New Roman"/>
          <w:i w:val="0"/>
          <w:caps w:val="0"/>
          <w:color w:val="auto"/>
          <w:spacing w:val="0"/>
          <w:sz w:val="24"/>
          <w:szCs w:val="24"/>
          <w:shd w:val="clear" w:fill="FFFFFF"/>
          <w:lang w:val="ru-RU"/>
        </w:rPr>
        <w:t xml:space="preserve">        </w:t>
      </w:r>
      <w:r>
        <w:rPr>
          <w:rFonts w:hint="default" w:ascii="Times New Roman" w:hAnsi="Times New Roman" w:cs="Times New Roman"/>
          <w:i w:val="0"/>
          <w:caps w:val="0"/>
          <w:color w:val="auto"/>
          <w:spacing w:val="0"/>
          <w:sz w:val="24"/>
          <w:szCs w:val="24"/>
          <w:shd w:val="clear" w:fill="FFFFFF"/>
          <w:lang w:val="ru-RU"/>
        </w:rPr>
        <w:t>-</w:t>
      </w:r>
      <w:r>
        <w:rPr>
          <w:rFonts w:hint="default" w:ascii="Times New Roman" w:hAnsi="Times New Roman" w:cs="Times New Roman"/>
          <w:i w:val="0"/>
          <w:caps w:val="0"/>
          <w:color w:val="auto"/>
          <w:spacing w:val="0"/>
          <w:sz w:val="24"/>
          <w:szCs w:val="24"/>
          <w:shd w:val="clear" w:fill="FFFFFF"/>
        </w:rPr>
        <w:t xml:space="preserve">в классах среднего звена (5 – 9 классы) самый высокий показатель качества знаний: в </w:t>
      </w:r>
      <w:r>
        <w:rPr>
          <w:rFonts w:hint="default" w:cs="Times New Roman"/>
          <w:i w:val="0"/>
          <w:caps w:val="0"/>
          <w:color w:val="auto"/>
          <w:spacing w:val="0"/>
          <w:sz w:val="24"/>
          <w:szCs w:val="24"/>
          <w:shd w:val="clear" w:fill="FFFFFF"/>
          <w:lang w:val="ru-RU"/>
        </w:rPr>
        <w:t>6</w:t>
      </w:r>
      <w:r>
        <w:rPr>
          <w:rFonts w:hint="default" w:ascii="Times New Roman" w:hAnsi="Times New Roman" w:cs="Times New Roman"/>
          <w:i w:val="0"/>
          <w:caps w:val="0"/>
          <w:color w:val="auto"/>
          <w:spacing w:val="0"/>
          <w:sz w:val="24"/>
          <w:szCs w:val="24"/>
          <w:shd w:val="clear" w:fill="FFFFFF"/>
        </w:rPr>
        <w:t xml:space="preserve"> классе - </w:t>
      </w:r>
      <w:r>
        <w:rPr>
          <w:rFonts w:hint="default" w:cs="Times New Roman"/>
          <w:i w:val="0"/>
          <w:caps w:val="0"/>
          <w:color w:val="auto"/>
          <w:spacing w:val="0"/>
          <w:sz w:val="24"/>
          <w:szCs w:val="24"/>
          <w:shd w:val="clear" w:fill="FFFFFF"/>
          <w:lang w:val="ru-RU"/>
        </w:rPr>
        <w:t>45</w:t>
      </w:r>
      <w:r>
        <w:rPr>
          <w:rFonts w:hint="default" w:ascii="Times New Roman" w:hAnsi="Times New Roman" w:cs="Times New Roman"/>
          <w:i w:val="0"/>
          <w:caps w:val="0"/>
          <w:color w:val="auto"/>
          <w:spacing w:val="0"/>
          <w:sz w:val="24"/>
          <w:szCs w:val="24"/>
          <w:shd w:val="clear" w:fill="FFFFFF"/>
        </w:rPr>
        <w:t xml:space="preserve">%, (классный руководитель </w:t>
      </w:r>
      <w:r>
        <w:rPr>
          <w:rFonts w:hint="default" w:cs="Times New Roman"/>
          <w:i w:val="0"/>
          <w:caps w:val="0"/>
          <w:color w:val="auto"/>
          <w:spacing w:val="0"/>
          <w:sz w:val="24"/>
          <w:szCs w:val="24"/>
          <w:shd w:val="clear" w:fill="FFFFFF"/>
          <w:lang w:val="ru-RU"/>
        </w:rPr>
        <w:t>Трифонова Ю.В</w:t>
      </w:r>
      <w:r>
        <w:rPr>
          <w:rFonts w:hint="default" w:ascii="Times New Roman" w:hAnsi="Times New Roman" w:cs="Times New Roman"/>
          <w:i w:val="0"/>
          <w:caps w:val="0"/>
          <w:color w:val="auto"/>
          <w:spacing w:val="0"/>
          <w:sz w:val="24"/>
          <w:szCs w:val="24"/>
          <w:shd w:val="clear" w:fill="FFFFFF"/>
        </w:rPr>
        <w:t xml:space="preserve">); в </w:t>
      </w:r>
      <w:r>
        <w:rPr>
          <w:rFonts w:hint="default" w:cs="Times New Roman"/>
          <w:i w:val="0"/>
          <w:caps w:val="0"/>
          <w:color w:val="auto"/>
          <w:spacing w:val="0"/>
          <w:sz w:val="24"/>
          <w:szCs w:val="24"/>
          <w:shd w:val="clear" w:fill="FFFFFF"/>
          <w:lang w:val="ru-RU"/>
        </w:rPr>
        <w:t xml:space="preserve">8 </w:t>
      </w:r>
      <w:r>
        <w:rPr>
          <w:rFonts w:hint="default" w:ascii="Times New Roman" w:hAnsi="Times New Roman" w:cs="Times New Roman"/>
          <w:i w:val="0"/>
          <w:caps w:val="0"/>
          <w:color w:val="auto"/>
          <w:spacing w:val="0"/>
          <w:sz w:val="24"/>
          <w:szCs w:val="24"/>
          <w:shd w:val="clear" w:fill="FFFFFF"/>
        </w:rPr>
        <w:t xml:space="preserve">классе – </w:t>
      </w:r>
      <w:r>
        <w:rPr>
          <w:rFonts w:hint="default" w:cs="Times New Roman"/>
          <w:i w:val="0"/>
          <w:caps w:val="0"/>
          <w:color w:val="auto"/>
          <w:spacing w:val="0"/>
          <w:sz w:val="24"/>
          <w:szCs w:val="24"/>
          <w:shd w:val="clear" w:fill="FFFFFF"/>
          <w:lang w:val="ru-RU"/>
        </w:rPr>
        <w:t>44</w:t>
      </w:r>
      <w:r>
        <w:rPr>
          <w:rFonts w:hint="default" w:ascii="Times New Roman" w:hAnsi="Times New Roman" w:cs="Times New Roman"/>
          <w:i w:val="0"/>
          <w:caps w:val="0"/>
          <w:color w:val="auto"/>
          <w:spacing w:val="0"/>
          <w:sz w:val="24"/>
          <w:szCs w:val="24"/>
          <w:shd w:val="clear" w:fill="FFFFFF"/>
        </w:rPr>
        <w:t xml:space="preserve">%, (классный руководитель </w:t>
      </w:r>
      <w:r>
        <w:rPr>
          <w:rFonts w:hint="default" w:cs="Times New Roman"/>
          <w:i w:val="0"/>
          <w:caps w:val="0"/>
          <w:color w:val="auto"/>
          <w:spacing w:val="0"/>
          <w:sz w:val="24"/>
          <w:szCs w:val="24"/>
          <w:shd w:val="clear" w:fill="FFFFFF"/>
          <w:lang w:val="ru-RU"/>
        </w:rPr>
        <w:t>Самаркина Н.Г</w:t>
      </w:r>
      <w:r>
        <w:rPr>
          <w:rFonts w:hint="default" w:ascii="Times New Roman" w:hAnsi="Times New Roman" w:cs="Times New Roman"/>
          <w:i w:val="0"/>
          <w:caps w:val="0"/>
          <w:color w:val="auto"/>
          <w:spacing w:val="0"/>
          <w:sz w:val="24"/>
          <w:szCs w:val="24"/>
          <w:shd w:val="clear" w:fill="FFFFFF"/>
          <w:lang w:val="ru-RU"/>
        </w:rPr>
        <w:t>.</w:t>
      </w:r>
      <w:r>
        <w:rPr>
          <w:rFonts w:hint="default" w:ascii="Times New Roman" w:hAnsi="Times New Roman" w:cs="Times New Roman"/>
          <w:i w:val="0"/>
          <w:caps w:val="0"/>
          <w:color w:val="auto"/>
          <w:spacing w:val="0"/>
          <w:sz w:val="24"/>
          <w:szCs w:val="24"/>
          <w:shd w:val="clear" w:fill="FFFFFF"/>
        </w:rPr>
        <w:t xml:space="preserve">); </w:t>
      </w:r>
      <w:r>
        <w:rPr>
          <w:rFonts w:hint="default" w:cs="Times New Roman"/>
          <w:i w:val="0"/>
          <w:caps w:val="0"/>
          <w:color w:val="auto"/>
          <w:spacing w:val="0"/>
          <w:sz w:val="24"/>
          <w:szCs w:val="24"/>
          <w:shd w:val="clear" w:fill="FFFFFF"/>
          <w:lang w:val="ru-RU"/>
        </w:rPr>
        <w:t>в 7 классе - 42% ,(классный руководитель Анисимова З.М.)</w:t>
      </w:r>
      <w:r>
        <w:rPr>
          <w:rFonts w:hint="default" w:ascii="Times New Roman" w:hAnsi="Times New Roman" w:cs="Times New Roman"/>
          <w:i w:val="0"/>
          <w:caps w:val="0"/>
          <w:color w:val="auto"/>
          <w:spacing w:val="0"/>
          <w:sz w:val="24"/>
          <w:szCs w:val="24"/>
          <w:shd w:val="clear" w:fill="FFFFFF"/>
        </w:rPr>
        <w:t xml:space="preserve">  </w:t>
      </w:r>
      <w:r>
        <w:rPr>
          <w:rFonts w:hint="default" w:ascii="Times New Roman" w:hAnsi="Times New Roman" w:cs="Times New Roman"/>
          <w:i w:val="0"/>
          <w:caps w:val="0"/>
          <w:color w:val="auto"/>
          <w:spacing w:val="0"/>
          <w:sz w:val="24"/>
          <w:szCs w:val="24"/>
          <w:shd w:val="clear" w:fill="FFFFFF"/>
          <w:lang w:val="ru-RU"/>
        </w:rPr>
        <w:t>в</w:t>
      </w:r>
      <w:r>
        <w:rPr>
          <w:rFonts w:hint="default" w:ascii="Times New Roman" w:hAnsi="Times New Roman" w:cs="Times New Roman"/>
          <w:i w:val="0"/>
          <w:caps w:val="0"/>
          <w:color w:val="auto"/>
          <w:spacing w:val="0"/>
          <w:sz w:val="24"/>
          <w:szCs w:val="24"/>
          <w:shd w:val="clear" w:fill="FFFFFF"/>
        </w:rPr>
        <w:t xml:space="preserve"> </w:t>
      </w:r>
      <w:r>
        <w:rPr>
          <w:rFonts w:hint="default" w:cs="Times New Roman"/>
          <w:i w:val="0"/>
          <w:caps w:val="0"/>
          <w:color w:val="auto"/>
          <w:spacing w:val="0"/>
          <w:sz w:val="24"/>
          <w:szCs w:val="24"/>
          <w:shd w:val="clear" w:fill="FFFFFF"/>
          <w:lang w:val="ru-RU"/>
        </w:rPr>
        <w:t xml:space="preserve">5 </w:t>
      </w:r>
      <w:r>
        <w:rPr>
          <w:rFonts w:hint="default" w:ascii="Times New Roman" w:hAnsi="Times New Roman" w:cs="Times New Roman"/>
          <w:i w:val="0"/>
          <w:caps w:val="0"/>
          <w:color w:val="auto"/>
          <w:spacing w:val="0"/>
          <w:sz w:val="24"/>
          <w:szCs w:val="24"/>
          <w:shd w:val="clear" w:fill="FFFFFF"/>
        </w:rPr>
        <w:t xml:space="preserve">классе – </w:t>
      </w:r>
      <w:r>
        <w:rPr>
          <w:rFonts w:hint="default" w:cs="Times New Roman"/>
          <w:i w:val="0"/>
          <w:caps w:val="0"/>
          <w:color w:val="auto"/>
          <w:spacing w:val="0"/>
          <w:sz w:val="24"/>
          <w:szCs w:val="24"/>
          <w:shd w:val="clear" w:fill="FFFFFF"/>
          <w:lang w:val="ru-RU"/>
        </w:rPr>
        <w:t>33</w:t>
      </w:r>
      <w:r>
        <w:rPr>
          <w:rFonts w:hint="default" w:ascii="Times New Roman" w:hAnsi="Times New Roman" w:cs="Times New Roman"/>
          <w:i w:val="0"/>
          <w:caps w:val="0"/>
          <w:color w:val="auto"/>
          <w:spacing w:val="0"/>
          <w:sz w:val="24"/>
          <w:szCs w:val="24"/>
          <w:shd w:val="clear" w:fill="FFFFFF"/>
        </w:rPr>
        <w:t xml:space="preserve">%, (классный руководитель </w:t>
      </w:r>
      <w:r>
        <w:rPr>
          <w:rFonts w:hint="default" w:ascii="Times New Roman" w:hAnsi="Times New Roman" w:cs="Times New Roman"/>
          <w:i w:val="0"/>
          <w:caps w:val="0"/>
          <w:color w:val="auto"/>
          <w:spacing w:val="0"/>
          <w:sz w:val="24"/>
          <w:szCs w:val="24"/>
          <w:shd w:val="clear" w:fill="FFFFFF"/>
          <w:lang w:val="ru-RU"/>
        </w:rPr>
        <w:t>Будяшкин Ю.З</w:t>
      </w:r>
      <w:r>
        <w:rPr>
          <w:rFonts w:hint="default" w:ascii="Times New Roman" w:hAnsi="Times New Roman" w:cs="Times New Roman"/>
          <w:i w:val="0"/>
          <w:caps w:val="0"/>
          <w:color w:val="auto"/>
          <w:spacing w:val="0"/>
          <w:sz w:val="24"/>
          <w:szCs w:val="24"/>
          <w:shd w:val="clear" w:fill="FFFFFF"/>
        </w:rPr>
        <w:t>.)</w:t>
      </w:r>
      <w:r>
        <w:rPr>
          <w:rFonts w:hint="default" w:cs="Times New Roman"/>
          <w:i w:val="0"/>
          <w:caps w:val="0"/>
          <w:color w:val="auto"/>
          <w:spacing w:val="0"/>
          <w:sz w:val="24"/>
          <w:szCs w:val="24"/>
          <w:shd w:val="clear" w:fill="FFFFFF"/>
          <w:lang w:val="ru-RU"/>
        </w:rPr>
        <w:t xml:space="preserve">; </w:t>
      </w:r>
      <w:r>
        <w:rPr>
          <w:rFonts w:hint="default" w:ascii="Times New Roman" w:hAnsi="Times New Roman" w:cs="Times New Roman"/>
          <w:i w:val="0"/>
          <w:caps w:val="0"/>
          <w:color w:val="auto"/>
          <w:spacing w:val="0"/>
          <w:sz w:val="24"/>
          <w:szCs w:val="24"/>
          <w:shd w:val="clear" w:fill="FFFFFF"/>
        </w:rPr>
        <w:t xml:space="preserve">в </w:t>
      </w:r>
      <w:r>
        <w:rPr>
          <w:rFonts w:hint="default" w:cs="Times New Roman"/>
          <w:i w:val="0"/>
          <w:caps w:val="0"/>
          <w:color w:val="auto"/>
          <w:spacing w:val="0"/>
          <w:sz w:val="24"/>
          <w:szCs w:val="24"/>
          <w:shd w:val="clear" w:fill="FFFFFF"/>
          <w:lang w:val="ru-RU"/>
        </w:rPr>
        <w:t xml:space="preserve">9 </w:t>
      </w:r>
      <w:r>
        <w:rPr>
          <w:rFonts w:hint="default" w:ascii="Times New Roman" w:hAnsi="Times New Roman" w:cs="Times New Roman"/>
          <w:i w:val="0"/>
          <w:caps w:val="0"/>
          <w:color w:val="auto"/>
          <w:spacing w:val="0"/>
          <w:sz w:val="24"/>
          <w:szCs w:val="24"/>
          <w:shd w:val="clear" w:fill="FFFFFF"/>
        </w:rPr>
        <w:t xml:space="preserve">классе – </w:t>
      </w:r>
      <w:r>
        <w:rPr>
          <w:rFonts w:hint="default" w:cs="Times New Roman"/>
          <w:i w:val="0"/>
          <w:caps w:val="0"/>
          <w:color w:val="auto"/>
          <w:spacing w:val="0"/>
          <w:sz w:val="24"/>
          <w:szCs w:val="24"/>
          <w:shd w:val="clear" w:fill="FFFFFF"/>
          <w:lang w:val="ru-RU"/>
        </w:rPr>
        <w:t>0</w:t>
      </w:r>
      <w:r>
        <w:rPr>
          <w:rFonts w:hint="default" w:ascii="Times New Roman" w:hAnsi="Times New Roman" w:cs="Times New Roman"/>
          <w:i w:val="0"/>
          <w:caps w:val="0"/>
          <w:color w:val="auto"/>
          <w:spacing w:val="0"/>
          <w:sz w:val="24"/>
          <w:szCs w:val="24"/>
          <w:shd w:val="clear" w:fill="FFFFFF"/>
        </w:rPr>
        <w:t>%, (классный руководитель</w:t>
      </w:r>
      <w:r>
        <w:rPr>
          <w:rFonts w:hint="default" w:cs="Times New Roman"/>
          <w:i w:val="0"/>
          <w:caps w:val="0"/>
          <w:color w:val="auto"/>
          <w:spacing w:val="0"/>
          <w:sz w:val="24"/>
          <w:szCs w:val="24"/>
          <w:shd w:val="clear" w:fill="FFFFFF"/>
          <w:lang w:val="ru-RU"/>
        </w:rPr>
        <w:t xml:space="preserve"> Самаркина Н.Г</w:t>
      </w:r>
      <w:r>
        <w:rPr>
          <w:rFonts w:hint="default" w:ascii="Times New Roman" w:hAnsi="Times New Roman" w:cs="Times New Roman"/>
          <w:i w:val="0"/>
          <w:caps w:val="0"/>
          <w:color w:val="auto"/>
          <w:spacing w:val="0"/>
          <w:sz w:val="24"/>
          <w:szCs w:val="24"/>
          <w:shd w:val="clear" w:fill="FFFFFF"/>
        </w:rPr>
        <w:t>).</w:t>
      </w:r>
      <w:r>
        <w:rPr>
          <w:rFonts w:hint="default" w:ascii="Times New Roman" w:hAnsi="Times New Roman" w:cs="Times New Roman"/>
          <w:i w:val="0"/>
          <w:caps w:val="0"/>
          <w:color w:val="000000"/>
          <w:spacing w:val="0"/>
          <w:sz w:val="24"/>
          <w:szCs w:val="24"/>
          <w:shd w:val="clear" w:fill="FFFFFF"/>
          <w:lang w:val="ru-RU"/>
        </w:rPr>
        <w:t>Итого 5-9 классы: успеваемость</w:t>
      </w:r>
      <w:r>
        <w:rPr>
          <w:rFonts w:hint="default" w:cs="Times New Roman"/>
          <w:i w:val="0"/>
          <w:caps w:val="0"/>
          <w:color w:val="000000"/>
          <w:spacing w:val="0"/>
          <w:sz w:val="24"/>
          <w:szCs w:val="24"/>
          <w:shd w:val="clear" w:fill="FFFFFF"/>
          <w:lang w:val="ru-RU"/>
        </w:rPr>
        <w:t xml:space="preserve"> 97,37</w:t>
      </w:r>
      <w:r>
        <w:rPr>
          <w:rFonts w:hint="default" w:ascii="Times New Roman" w:hAnsi="Times New Roman" w:cs="Times New Roman"/>
          <w:i w:val="0"/>
          <w:caps w:val="0"/>
          <w:color w:val="000000"/>
          <w:spacing w:val="0"/>
          <w:sz w:val="24"/>
          <w:szCs w:val="24"/>
          <w:shd w:val="clear" w:fill="FFFFFF"/>
          <w:lang w:val="ru-RU"/>
        </w:rPr>
        <w:t>%,качество знаний 4</w:t>
      </w:r>
      <w:r>
        <w:rPr>
          <w:rFonts w:hint="default" w:cs="Times New Roman"/>
          <w:i w:val="0"/>
          <w:caps w:val="0"/>
          <w:color w:val="000000"/>
          <w:spacing w:val="0"/>
          <w:sz w:val="24"/>
          <w:szCs w:val="24"/>
          <w:shd w:val="clear" w:fill="FFFFFF"/>
          <w:lang w:val="ru-RU"/>
        </w:rPr>
        <w:t>2,1</w:t>
      </w:r>
      <w:r>
        <w:rPr>
          <w:rFonts w:hint="default" w:ascii="Times New Roman" w:hAnsi="Times New Roman" w:cs="Times New Roman"/>
          <w:i w:val="0"/>
          <w:caps w:val="0"/>
          <w:color w:val="000000"/>
          <w:spacing w:val="0"/>
          <w:sz w:val="24"/>
          <w:szCs w:val="24"/>
          <w:shd w:val="clear" w:fill="FFFFFF"/>
          <w:lang w:val="ru-RU"/>
        </w:rPr>
        <w:t>%</w:t>
      </w:r>
      <w:r>
        <w:rPr>
          <w:rFonts w:hint="default" w:cs="Times New Roman"/>
          <w:i w:val="0"/>
          <w:caps w:val="0"/>
          <w:color w:val="000000"/>
          <w:spacing w:val="0"/>
          <w:sz w:val="24"/>
          <w:szCs w:val="24"/>
          <w:shd w:val="clear" w:fill="FFFFFF"/>
          <w:lang w:val="ru-RU"/>
        </w:rPr>
        <w:t xml:space="preserve">  </w:t>
      </w:r>
      <w:r>
        <w:rPr>
          <w:rFonts w:hint="default" w:ascii="Times New Roman" w:hAnsi="Times New Roman" w:cs="Times New Roman"/>
          <w:color w:val="auto"/>
          <w:sz w:val="24"/>
          <w:szCs w:val="24"/>
        </w:rPr>
        <w:t xml:space="preserve">По итогам учебного года по школе успеваемость составила </w:t>
      </w:r>
      <w:r>
        <w:rPr>
          <w:rFonts w:hint="default" w:cs="Times New Roman"/>
          <w:color w:val="auto"/>
          <w:sz w:val="24"/>
          <w:szCs w:val="24"/>
          <w:lang w:val="ru-RU"/>
        </w:rPr>
        <w:t>98</w:t>
      </w:r>
      <w:r>
        <w:rPr>
          <w:rFonts w:hint="default" w:ascii="Times New Roman" w:hAnsi="Times New Roman" w:cs="Times New Roman"/>
          <w:color w:val="auto"/>
          <w:sz w:val="24"/>
          <w:szCs w:val="24"/>
        </w:rPr>
        <w:t xml:space="preserve">%, качество знаний – </w:t>
      </w:r>
      <w:r>
        <w:rPr>
          <w:rFonts w:hint="default" w:cs="Times New Roman"/>
          <w:color w:val="auto"/>
          <w:sz w:val="24"/>
          <w:szCs w:val="24"/>
          <w:lang w:val="ru-RU"/>
        </w:rPr>
        <w:t>47</w:t>
      </w:r>
      <w:r>
        <w:rPr>
          <w:rFonts w:hint="default" w:ascii="Times New Roman" w:hAnsi="Times New Roman" w:cs="Times New Roman"/>
          <w:color w:val="auto"/>
          <w:sz w:val="24"/>
          <w:szCs w:val="24"/>
        </w:rPr>
        <w:t>%</w:t>
      </w:r>
      <w:r>
        <w:rPr>
          <w:rFonts w:hint="default" w:ascii="Times New Roman" w:hAnsi="Times New Roman" w:cs="Times New Roman"/>
          <w:color w:val="auto"/>
          <w:sz w:val="24"/>
          <w:szCs w:val="24"/>
          <w:lang w:val="ru-RU"/>
        </w:rPr>
        <w:t xml:space="preserve"> </w:t>
      </w:r>
      <w:r>
        <w:rPr>
          <w:rFonts w:hint="default" w:cs="Times New Roman"/>
          <w:color w:val="auto"/>
          <w:sz w:val="24"/>
          <w:szCs w:val="24"/>
          <w:lang w:val="ru-RU"/>
        </w:rPr>
        <w:t>.</w:t>
      </w:r>
      <w:r>
        <w:rPr>
          <w:rFonts w:hint="default" w:cs="Times New Roman"/>
          <w:i w:val="0"/>
          <w:caps w:val="0"/>
          <w:color w:val="000000"/>
          <w:spacing w:val="0"/>
          <w:sz w:val="24"/>
          <w:szCs w:val="24"/>
          <w:shd w:val="clear" w:fill="FFFFFF"/>
          <w:lang w:val="ru-RU"/>
        </w:rPr>
        <w:t xml:space="preserve"> </w:t>
      </w:r>
      <w:r>
        <w:rPr>
          <w:rFonts w:hint="default" w:ascii="Times New Roman" w:hAnsi="Times New Roman" w:cs="Times New Roman"/>
          <w:i w:val="0"/>
          <w:caps w:val="0"/>
          <w:color w:val="000000"/>
          <w:spacing w:val="0"/>
          <w:sz w:val="24"/>
          <w:szCs w:val="24"/>
          <w:shd w:val="clear" w:fill="FFFFFF"/>
        </w:rPr>
        <w:t xml:space="preserve">По итогам учебного года </w:t>
      </w:r>
      <w:r>
        <w:rPr>
          <w:rFonts w:hint="default" w:cs="Times New Roman"/>
          <w:i w:val="0"/>
          <w:caps w:val="0"/>
          <w:color w:val="000000"/>
          <w:spacing w:val="0"/>
          <w:sz w:val="24"/>
          <w:szCs w:val="24"/>
          <w:shd w:val="clear" w:fill="FFFFFF"/>
          <w:lang w:val="ru-RU"/>
        </w:rPr>
        <w:t xml:space="preserve"> есть один </w:t>
      </w:r>
      <w:r>
        <w:rPr>
          <w:rFonts w:hint="default" w:ascii="Times New Roman" w:hAnsi="Times New Roman" w:cs="Times New Roman"/>
          <w:i w:val="0"/>
          <w:caps w:val="0"/>
          <w:color w:val="000000"/>
          <w:spacing w:val="0"/>
          <w:sz w:val="24"/>
          <w:szCs w:val="24"/>
          <w:shd w:val="clear" w:fill="FFFFFF"/>
        </w:rPr>
        <w:t>неуспевающи</w:t>
      </w:r>
      <w:r>
        <w:rPr>
          <w:rFonts w:hint="default" w:cs="Times New Roman"/>
          <w:i w:val="0"/>
          <w:caps w:val="0"/>
          <w:color w:val="000000"/>
          <w:spacing w:val="0"/>
          <w:sz w:val="24"/>
          <w:szCs w:val="24"/>
          <w:shd w:val="clear" w:fill="FFFFFF"/>
          <w:lang w:val="ru-RU"/>
        </w:rPr>
        <w:t>й</w:t>
      </w:r>
      <w:r>
        <w:rPr>
          <w:rFonts w:hint="default" w:ascii="Times New Roman" w:hAnsi="Times New Roman" w:cs="Times New Roman"/>
          <w:i w:val="0"/>
          <w:caps w:val="0"/>
          <w:color w:val="000000"/>
          <w:spacing w:val="0"/>
          <w:sz w:val="24"/>
          <w:szCs w:val="24"/>
          <w:shd w:val="clear" w:fill="FFFFFF"/>
        </w:rPr>
        <w:t xml:space="preserve"> ученик</w:t>
      </w:r>
      <w:r>
        <w:rPr>
          <w:rFonts w:hint="default" w:cs="Times New Roman"/>
          <w:i w:val="0"/>
          <w:caps w:val="0"/>
          <w:color w:val="000000"/>
          <w:spacing w:val="0"/>
          <w:sz w:val="24"/>
          <w:szCs w:val="24"/>
          <w:shd w:val="clear" w:fill="FFFFFF"/>
          <w:lang w:val="ru-RU"/>
        </w:rPr>
        <w:t>.</w:t>
      </w:r>
    </w:p>
    <w:p>
      <w:pPr>
        <w:pStyle w:val="10"/>
        <w:keepNext w:val="0"/>
        <w:keepLines w:val="0"/>
        <w:widowControl/>
        <w:suppressLineNumbers w:val="0"/>
        <w:shd w:val="clear" w:fill="FFFFFF"/>
        <w:spacing w:line="240" w:lineRule="auto"/>
        <w:ind w:left="0" w:firstLine="0"/>
        <w:jc w:val="both"/>
        <w:rPr>
          <w:rFonts w:ascii="Times New Roman" w:hAnsi="Times New Roman" w:cs="Times New Roman"/>
          <w:b/>
          <w:sz w:val="28"/>
          <w:szCs w:val="28"/>
          <w:lang w:val="ru-RU"/>
        </w:rPr>
      </w:pPr>
      <w:r>
        <w:rPr>
          <w:rFonts w:hint="default" w:ascii="Times New Roman" w:hAnsi="Times New Roman" w:cs="Times New Roman"/>
          <w:b/>
          <w:bCs/>
          <w:i w:val="0"/>
          <w:caps w:val="0"/>
          <w:color w:val="000000"/>
          <w:spacing w:val="0"/>
          <w:sz w:val="24"/>
          <w:szCs w:val="24"/>
          <w:shd w:val="clear" w:fill="FFFFFF"/>
        </w:rPr>
        <w:t>Рекомендации:</w:t>
      </w:r>
      <w:r>
        <w:rPr>
          <w:rFonts w:hint="default" w:ascii="Times New Roman" w:hAnsi="Times New Roman" w:cs="Times New Roman"/>
          <w:b/>
          <w:bCs/>
          <w:i w:val="0"/>
          <w:caps w:val="0"/>
          <w:color w:val="000000"/>
          <w:spacing w:val="0"/>
          <w:sz w:val="24"/>
          <w:szCs w:val="24"/>
          <w:shd w:val="clear" w:fill="FFFFFF"/>
          <w:lang w:val="ru-RU"/>
        </w:rPr>
        <w:t xml:space="preserve">         </w:t>
      </w:r>
      <w:r>
        <w:rPr>
          <w:rFonts w:hint="default" w:ascii="Times New Roman" w:hAnsi="Times New Roman" w:cs="Times New Roman"/>
          <w:i w:val="0"/>
          <w:caps w:val="0"/>
          <w:color w:val="000000"/>
          <w:spacing w:val="0"/>
          <w:sz w:val="24"/>
          <w:szCs w:val="24"/>
          <w:shd w:val="clear" w:fill="FFFFFF"/>
          <w:lang w:val="ru-RU"/>
        </w:rPr>
        <w:t xml:space="preserve">              </w:t>
      </w:r>
      <w:r>
        <w:rPr>
          <w:rFonts w:hint="default" w:ascii="Times New Roman" w:hAnsi="Times New Roman" w:cs="Times New Roman"/>
          <w:i w:val="0"/>
          <w:caps w:val="0"/>
          <w:color w:val="000000"/>
          <w:spacing w:val="0"/>
          <w:sz w:val="24"/>
          <w:szCs w:val="24"/>
          <w:shd w:val="clear" w:fill="FFFFFF"/>
          <w:lang w:val="ru-RU"/>
        </w:rPr>
        <w:tab/>
      </w:r>
      <w:r>
        <w:rPr>
          <w:rFonts w:hint="default" w:ascii="Times New Roman" w:hAnsi="Times New Roman" w:cs="Times New Roman"/>
          <w:i w:val="0"/>
          <w:caps w:val="0"/>
          <w:color w:val="000000"/>
          <w:spacing w:val="0"/>
          <w:sz w:val="24"/>
          <w:szCs w:val="24"/>
          <w:shd w:val="clear" w:fill="FFFFFF"/>
          <w:lang w:val="ru-RU"/>
        </w:rPr>
        <w:tab/>
      </w:r>
      <w:r>
        <w:rPr>
          <w:rFonts w:hint="default" w:ascii="Times New Roman" w:hAnsi="Times New Roman" w:cs="Times New Roman"/>
          <w:i w:val="0"/>
          <w:caps w:val="0"/>
          <w:color w:val="000000"/>
          <w:spacing w:val="0"/>
          <w:sz w:val="24"/>
          <w:szCs w:val="24"/>
          <w:shd w:val="clear" w:fill="FFFFFF"/>
          <w:lang w:val="ru-RU"/>
        </w:rPr>
        <w:tab/>
      </w:r>
      <w:r>
        <w:rPr>
          <w:rFonts w:hint="default" w:ascii="Times New Roman" w:hAnsi="Times New Roman" w:cs="Times New Roman"/>
          <w:i w:val="0"/>
          <w:caps w:val="0"/>
          <w:color w:val="000000"/>
          <w:spacing w:val="0"/>
          <w:sz w:val="24"/>
          <w:szCs w:val="24"/>
          <w:shd w:val="clear" w:fill="FFFFFF"/>
          <w:lang w:val="ru-RU"/>
        </w:rPr>
        <w:tab/>
      </w:r>
      <w:r>
        <w:rPr>
          <w:rFonts w:hint="default" w:ascii="Times New Roman" w:hAnsi="Times New Roman" w:cs="Times New Roman"/>
          <w:i w:val="0"/>
          <w:caps w:val="0"/>
          <w:color w:val="000000"/>
          <w:spacing w:val="0"/>
          <w:sz w:val="24"/>
          <w:szCs w:val="24"/>
          <w:shd w:val="clear" w:fill="FFFFFF"/>
          <w:lang w:val="ru-RU"/>
        </w:rPr>
        <w:tab/>
      </w:r>
      <w:r>
        <w:rPr>
          <w:rFonts w:hint="default" w:ascii="Times New Roman" w:hAnsi="Times New Roman" w:cs="Times New Roman"/>
          <w:i w:val="0"/>
          <w:caps w:val="0"/>
          <w:color w:val="000000"/>
          <w:spacing w:val="0"/>
          <w:sz w:val="24"/>
          <w:szCs w:val="24"/>
          <w:shd w:val="clear" w:fill="FFFFFF"/>
          <w:lang w:val="ru-RU"/>
        </w:rPr>
        <w:tab/>
      </w:r>
      <w:r>
        <w:rPr>
          <w:rFonts w:hint="default" w:ascii="Times New Roman" w:hAnsi="Times New Roman" w:cs="Times New Roman"/>
          <w:i w:val="0"/>
          <w:caps w:val="0"/>
          <w:color w:val="000000"/>
          <w:spacing w:val="0"/>
          <w:sz w:val="24"/>
          <w:szCs w:val="24"/>
          <w:shd w:val="clear" w:fill="FFFFFF"/>
          <w:lang w:val="ru-RU"/>
        </w:rPr>
        <w:tab/>
      </w:r>
      <w:r>
        <w:rPr>
          <w:rFonts w:hint="default" w:ascii="Times New Roman" w:hAnsi="Times New Roman" w:cs="Times New Roman"/>
          <w:i w:val="0"/>
          <w:caps w:val="0"/>
          <w:color w:val="000000"/>
          <w:spacing w:val="0"/>
          <w:sz w:val="24"/>
          <w:szCs w:val="24"/>
          <w:shd w:val="clear" w:fill="FFFFFF"/>
          <w:lang w:val="ru-RU"/>
        </w:rPr>
        <w:tab/>
      </w:r>
      <w:r>
        <w:rPr>
          <w:rFonts w:hint="default" w:ascii="Times New Roman" w:hAnsi="Times New Roman" w:cs="Times New Roman"/>
          <w:i w:val="0"/>
          <w:caps w:val="0"/>
          <w:color w:val="000000"/>
          <w:spacing w:val="0"/>
          <w:sz w:val="24"/>
          <w:szCs w:val="24"/>
          <w:shd w:val="clear" w:fill="FFFFFF"/>
          <w:lang w:val="ru-RU"/>
        </w:rPr>
        <w:tab/>
      </w:r>
      <w:r>
        <w:rPr>
          <w:rFonts w:hint="default" w:ascii="Times New Roman" w:hAnsi="Times New Roman" w:cs="Times New Roman"/>
          <w:i w:val="0"/>
          <w:caps w:val="0"/>
          <w:color w:val="000000"/>
          <w:spacing w:val="0"/>
          <w:sz w:val="24"/>
          <w:szCs w:val="24"/>
          <w:shd w:val="clear" w:fill="FFFFFF"/>
          <w:lang w:val="ru-RU"/>
        </w:rPr>
        <w:tab/>
      </w:r>
      <w:r>
        <w:rPr>
          <w:rFonts w:hint="default" w:ascii="Times New Roman" w:hAnsi="Times New Roman" w:cs="Times New Roman"/>
          <w:i w:val="0"/>
          <w:caps w:val="0"/>
          <w:color w:val="000000"/>
          <w:spacing w:val="0"/>
          <w:sz w:val="24"/>
          <w:szCs w:val="24"/>
          <w:shd w:val="clear" w:fill="FFFFFF"/>
        </w:rPr>
        <w:t>Работу по повышению качественных показателей за 20</w:t>
      </w:r>
      <w:r>
        <w:rPr>
          <w:rFonts w:hint="default" w:cs="Times New Roman"/>
          <w:i w:val="0"/>
          <w:caps w:val="0"/>
          <w:color w:val="000000"/>
          <w:spacing w:val="0"/>
          <w:sz w:val="24"/>
          <w:szCs w:val="24"/>
          <w:shd w:val="clear" w:fill="FFFFFF"/>
          <w:lang w:val="ru-RU"/>
        </w:rPr>
        <w:t>20</w:t>
      </w:r>
      <w:r>
        <w:rPr>
          <w:rFonts w:hint="default" w:ascii="Times New Roman" w:hAnsi="Times New Roman" w:cs="Times New Roman"/>
          <w:i w:val="0"/>
          <w:caps w:val="0"/>
          <w:color w:val="000000"/>
          <w:spacing w:val="0"/>
          <w:sz w:val="24"/>
          <w:szCs w:val="24"/>
          <w:shd w:val="clear" w:fill="FFFFFF"/>
        </w:rPr>
        <w:t>-</w:t>
      </w:r>
      <w:r>
        <w:rPr>
          <w:rFonts w:hint="default" w:cs="Times New Roman"/>
          <w:i w:val="0"/>
          <w:caps w:val="0"/>
          <w:color w:val="000000"/>
          <w:spacing w:val="0"/>
          <w:sz w:val="24"/>
          <w:szCs w:val="24"/>
          <w:shd w:val="clear" w:fill="FFFFFF"/>
          <w:lang w:val="ru-RU"/>
        </w:rPr>
        <w:t>2021 уч.</w:t>
      </w:r>
      <w:r>
        <w:rPr>
          <w:rFonts w:hint="default" w:ascii="Times New Roman" w:hAnsi="Times New Roman" w:cs="Times New Roman"/>
          <w:i w:val="0"/>
          <w:caps w:val="0"/>
          <w:color w:val="000000"/>
          <w:spacing w:val="0"/>
          <w:sz w:val="24"/>
          <w:szCs w:val="24"/>
          <w:shd w:val="clear" w:fill="FFFFFF"/>
        </w:rPr>
        <w:t>год считать удовлетворительной.</w:t>
      </w:r>
      <w:r>
        <w:rPr>
          <w:rFonts w:hint="default" w:ascii="Times New Roman" w:hAnsi="Times New Roman" w:cs="Times New Roman"/>
          <w:i w:val="0"/>
          <w:caps w:val="0"/>
          <w:color w:val="000000"/>
          <w:spacing w:val="0"/>
          <w:sz w:val="24"/>
          <w:szCs w:val="24"/>
          <w:shd w:val="clear" w:fill="FFFFFF"/>
          <w:lang w:val="ru-RU"/>
        </w:rPr>
        <w:tab/>
      </w:r>
      <w:r>
        <w:rPr>
          <w:rFonts w:hint="default" w:ascii="Times New Roman" w:hAnsi="Times New Roman" w:cs="Times New Roman"/>
          <w:i w:val="0"/>
          <w:caps w:val="0"/>
          <w:color w:val="000000"/>
          <w:spacing w:val="0"/>
          <w:sz w:val="24"/>
          <w:szCs w:val="24"/>
          <w:shd w:val="clear" w:fill="FFFFFF"/>
          <w:lang w:val="ru-RU"/>
        </w:rPr>
        <w:tab/>
      </w:r>
      <w:r>
        <w:rPr>
          <w:rFonts w:hint="default" w:ascii="Times New Roman" w:hAnsi="Times New Roman" w:cs="Times New Roman"/>
          <w:i w:val="0"/>
          <w:caps w:val="0"/>
          <w:color w:val="000000"/>
          <w:spacing w:val="0"/>
          <w:sz w:val="24"/>
          <w:szCs w:val="24"/>
          <w:shd w:val="clear" w:fill="FFFFFF"/>
          <w:lang w:val="ru-RU"/>
        </w:rPr>
        <w:tab/>
      </w:r>
      <w:r>
        <w:rPr>
          <w:rFonts w:hint="default" w:ascii="Times New Roman" w:hAnsi="Times New Roman" w:cs="Times New Roman"/>
          <w:i w:val="0"/>
          <w:caps w:val="0"/>
          <w:color w:val="000000"/>
          <w:spacing w:val="0"/>
          <w:sz w:val="24"/>
          <w:szCs w:val="24"/>
          <w:shd w:val="clear" w:fill="FFFFFF"/>
          <w:lang w:val="ru-RU"/>
        </w:rPr>
        <w:tab/>
      </w:r>
      <w:r>
        <w:rPr>
          <w:rFonts w:hint="default" w:ascii="Times New Roman" w:hAnsi="Times New Roman" w:cs="Times New Roman"/>
          <w:i w:val="0"/>
          <w:caps w:val="0"/>
          <w:color w:val="000000"/>
          <w:spacing w:val="0"/>
          <w:sz w:val="24"/>
          <w:szCs w:val="24"/>
          <w:shd w:val="clear" w:fill="FFFFFF"/>
          <w:lang w:val="ru-RU"/>
        </w:rPr>
        <w:tab/>
      </w:r>
      <w:r>
        <w:rPr>
          <w:rFonts w:hint="default" w:ascii="Times New Roman" w:hAnsi="Times New Roman" w:cs="Times New Roman"/>
          <w:i w:val="0"/>
          <w:caps w:val="0"/>
          <w:color w:val="000000"/>
          <w:spacing w:val="0"/>
          <w:sz w:val="24"/>
          <w:szCs w:val="24"/>
          <w:shd w:val="clear" w:fill="FFFFFF"/>
          <w:lang w:val="ru-RU"/>
        </w:rPr>
        <w:tab/>
      </w:r>
      <w:r>
        <w:rPr>
          <w:rFonts w:hint="default" w:ascii="Times New Roman" w:hAnsi="Times New Roman" w:cs="Times New Roman"/>
          <w:i w:val="0"/>
          <w:caps w:val="0"/>
          <w:color w:val="000000"/>
          <w:spacing w:val="0"/>
          <w:sz w:val="24"/>
          <w:szCs w:val="24"/>
          <w:shd w:val="clear" w:fill="FFFFFF"/>
          <w:lang w:val="ru-RU"/>
        </w:rPr>
        <w:tab/>
      </w:r>
      <w:r>
        <w:rPr>
          <w:rFonts w:hint="default" w:ascii="Times New Roman" w:hAnsi="Times New Roman" w:cs="Times New Roman"/>
          <w:i w:val="0"/>
          <w:caps w:val="0"/>
          <w:color w:val="000000"/>
          <w:spacing w:val="0"/>
          <w:sz w:val="24"/>
          <w:szCs w:val="24"/>
          <w:shd w:val="clear" w:fill="FFFFFF"/>
          <w:lang w:val="ru-RU"/>
        </w:rPr>
        <w:tab/>
      </w:r>
      <w:r>
        <w:rPr>
          <w:rFonts w:hint="default" w:ascii="Times New Roman" w:hAnsi="Times New Roman" w:cs="Times New Roman"/>
          <w:i w:val="0"/>
          <w:caps w:val="0"/>
          <w:color w:val="000000"/>
          <w:spacing w:val="0"/>
          <w:sz w:val="24"/>
          <w:szCs w:val="24"/>
          <w:shd w:val="clear" w:fill="FFFFFF"/>
          <w:lang w:val="ru-RU"/>
        </w:rPr>
        <w:tab/>
      </w:r>
      <w:r>
        <w:rPr>
          <w:rFonts w:hint="default" w:ascii="Times New Roman" w:hAnsi="Times New Roman" w:cs="Times New Roman"/>
          <w:i w:val="0"/>
          <w:caps w:val="0"/>
          <w:color w:val="000000"/>
          <w:spacing w:val="0"/>
          <w:sz w:val="24"/>
          <w:szCs w:val="24"/>
          <w:shd w:val="clear" w:fill="FFFFFF"/>
          <w:lang w:val="ru-RU"/>
        </w:rPr>
        <w:tab/>
      </w:r>
      <w:r>
        <w:rPr>
          <w:rFonts w:hint="default" w:ascii="Times New Roman" w:hAnsi="Times New Roman" w:cs="Times New Roman"/>
          <w:i w:val="0"/>
          <w:caps w:val="0"/>
          <w:color w:val="000000"/>
          <w:spacing w:val="0"/>
          <w:sz w:val="24"/>
          <w:szCs w:val="24"/>
          <w:shd w:val="clear" w:fill="FFFFFF"/>
        </w:rPr>
        <w:t>Администрации провести заседание педагогического совета школы, на котором подробно проанализировать результаты учебного года.</w:t>
      </w:r>
      <w:r>
        <w:rPr>
          <w:rFonts w:hint="default" w:cs="Times New Roman"/>
          <w:i w:val="0"/>
          <w:caps w:val="0"/>
          <w:color w:val="000000"/>
          <w:spacing w:val="0"/>
          <w:sz w:val="24"/>
          <w:szCs w:val="24"/>
          <w:shd w:val="clear" w:fill="FFFFFF"/>
          <w:lang w:val="ru-RU"/>
        </w:rPr>
        <w:tab/>
      </w:r>
      <w:r>
        <w:rPr>
          <w:rFonts w:hint="default" w:cs="Times New Roman"/>
          <w:i w:val="0"/>
          <w:caps w:val="0"/>
          <w:color w:val="000000"/>
          <w:spacing w:val="0"/>
          <w:sz w:val="24"/>
          <w:szCs w:val="24"/>
          <w:shd w:val="clear" w:fill="FFFFFF"/>
          <w:lang w:val="ru-RU"/>
        </w:rPr>
        <w:tab/>
      </w:r>
      <w:r>
        <w:rPr>
          <w:rFonts w:hint="default" w:cs="Times New Roman"/>
          <w:i w:val="0"/>
          <w:caps w:val="0"/>
          <w:color w:val="000000"/>
          <w:spacing w:val="0"/>
          <w:sz w:val="24"/>
          <w:szCs w:val="24"/>
          <w:shd w:val="clear" w:fill="FFFFFF"/>
          <w:lang w:val="ru-RU"/>
        </w:rPr>
        <w:tab/>
      </w:r>
      <w:r>
        <w:rPr>
          <w:rFonts w:hint="default" w:cs="Times New Roman"/>
          <w:i w:val="0"/>
          <w:caps w:val="0"/>
          <w:color w:val="000000"/>
          <w:spacing w:val="0"/>
          <w:sz w:val="24"/>
          <w:szCs w:val="24"/>
          <w:shd w:val="clear" w:fill="FFFFFF"/>
          <w:lang w:val="ru-RU"/>
        </w:rPr>
        <w:tab/>
      </w:r>
      <w:r>
        <w:rPr>
          <w:rFonts w:hint="default" w:cs="Times New Roman"/>
          <w:i w:val="0"/>
          <w:caps w:val="0"/>
          <w:color w:val="000000"/>
          <w:spacing w:val="0"/>
          <w:sz w:val="24"/>
          <w:szCs w:val="24"/>
          <w:shd w:val="clear" w:fill="FFFFFF"/>
          <w:lang w:val="ru-RU"/>
        </w:rPr>
        <w:tab/>
      </w:r>
      <w:r>
        <w:rPr>
          <w:rFonts w:hint="default" w:cs="Times New Roman"/>
          <w:i w:val="0"/>
          <w:caps w:val="0"/>
          <w:color w:val="000000"/>
          <w:spacing w:val="0"/>
          <w:sz w:val="24"/>
          <w:szCs w:val="24"/>
          <w:shd w:val="clear" w:fill="FFFFFF"/>
          <w:lang w:val="ru-RU"/>
        </w:rPr>
        <w:tab/>
      </w:r>
      <w:r>
        <w:rPr>
          <w:rFonts w:hint="default" w:cs="Times New Roman"/>
          <w:i w:val="0"/>
          <w:caps w:val="0"/>
          <w:color w:val="000000"/>
          <w:spacing w:val="0"/>
          <w:sz w:val="24"/>
          <w:szCs w:val="24"/>
          <w:shd w:val="clear" w:fill="FFFFFF"/>
          <w:lang w:val="ru-RU"/>
        </w:rPr>
        <w:tab/>
      </w:r>
      <w:r>
        <w:rPr>
          <w:rFonts w:hint="default" w:cs="Times New Roman"/>
          <w:i w:val="0"/>
          <w:caps w:val="0"/>
          <w:color w:val="000000"/>
          <w:spacing w:val="0"/>
          <w:sz w:val="24"/>
          <w:szCs w:val="24"/>
          <w:shd w:val="clear" w:fill="FFFFFF"/>
          <w:lang w:val="ru-RU"/>
        </w:rPr>
        <w:tab/>
      </w:r>
      <w:r>
        <w:rPr>
          <w:rFonts w:hint="default" w:cs="Times New Roman"/>
          <w:i w:val="0"/>
          <w:caps w:val="0"/>
          <w:color w:val="000000"/>
          <w:spacing w:val="0"/>
          <w:sz w:val="24"/>
          <w:szCs w:val="24"/>
          <w:shd w:val="clear" w:fill="FFFFFF"/>
          <w:lang w:val="ru-RU"/>
        </w:rPr>
        <w:tab/>
      </w:r>
      <w:r>
        <w:rPr>
          <w:rFonts w:hint="default" w:ascii="Times New Roman" w:hAnsi="Times New Roman" w:cs="Times New Roman"/>
          <w:i w:val="0"/>
          <w:caps w:val="0"/>
          <w:color w:val="000000"/>
          <w:spacing w:val="0"/>
          <w:sz w:val="24"/>
          <w:szCs w:val="24"/>
          <w:shd w:val="clear" w:fill="FFFFFF"/>
        </w:rPr>
        <w:t xml:space="preserve">Руководителям </w:t>
      </w:r>
      <w:r>
        <w:rPr>
          <w:rFonts w:hint="default" w:ascii="Times New Roman" w:hAnsi="Times New Roman" w:cs="Times New Roman"/>
          <w:i w:val="0"/>
          <w:caps w:val="0"/>
          <w:color w:val="000000"/>
          <w:spacing w:val="0"/>
          <w:sz w:val="24"/>
          <w:szCs w:val="24"/>
          <w:shd w:val="clear" w:fill="FFFFFF"/>
          <w:lang w:val="ru-RU"/>
        </w:rPr>
        <w:t>ШМО</w:t>
      </w:r>
      <w:r>
        <w:rPr>
          <w:rFonts w:hint="default" w:ascii="Times New Roman" w:hAnsi="Times New Roman" w:cs="Times New Roman"/>
          <w:i w:val="0"/>
          <w:caps w:val="0"/>
          <w:color w:val="000000"/>
          <w:spacing w:val="0"/>
          <w:sz w:val="24"/>
          <w:szCs w:val="24"/>
          <w:shd w:val="clear" w:fill="FFFFFF"/>
        </w:rPr>
        <w:t xml:space="preserve"> проанализировать итоги учебного года и</w:t>
      </w:r>
      <w:r>
        <w:rPr>
          <w:rFonts w:hint="default" w:ascii="Times New Roman" w:hAnsi="Times New Roman" w:cs="Times New Roman"/>
          <w:i w:val="0"/>
          <w:caps w:val="0"/>
          <w:color w:val="000000"/>
          <w:spacing w:val="0"/>
          <w:sz w:val="24"/>
          <w:szCs w:val="24"/>
          <w:shd w:val="clear" w:fill="FFFFFF"/>
          <w:lang w:val="ru-RU"/>
        </w:rPr>
        <w:t xml:space="preserve"> </w:t>
      </w:r>
      <w:r>
        <w:rPr>
          <w:rFonts w:hint="default" w:ascii="Times New Roman" w:hAnsi="Times New Roman" w:cs="Times New Roman"/>
          <w:i w:val="0"/>
          <w:caps w:val="0"/>
          <w:color w:val="000000"/>
          <w:spacing w:val="0"/>
          <w:sz w:val="24"/>
          <w:szCs w:val="24"/>
          <w:shd w:val="clear" w:fill="FFFFFF"/>
        </w:rPr>
        <w:t>учесть результаты при планировании работы на 20</w:t>
      </w:r>
      <w:r>
        <w:rPr>
          <w:rFonts w:hint="default" w:ascii="Times New Roman" w:hAnsi="Times New Roman" w:cs="Times New Roman"/>
          <w:i w:val="0"/>
          <w:caps w:val="0"/>
          <w:color w:val="000000"/>
          <w:spacing w:val="0"/>
          <w:sz w:val="24"/>
          <w:szCs w:val="24"/>
          <w:shd w:val="clear" w:fill="FFFFFF"/>
          <w:lang w:val="ru-RU"/>
        </w:rPr>
        <w:t>20</w:t>
      </w:r>
      <w:r>
        <w:rPr>
          <w:rFonts w:hint="default" w:ascii="Times New Roman" w:hAnsi="Times New Roman" w:cs="Times New Roman"/>
          <w:i w:val="0"/>
          <w:caps w:val="0"/>
          <w:color w:val="000000"/>
          <w:spacing w:val="0"/>
          <w:sz w:val="24"/>
          <w:szCs w:val="24"/>
          <w:shd w:val="clear" w:fill="FFFFFF"/>
        </w:rPr>
        <w:t>-20</w:t>
      </w:r>
      <w:r>
        <w:rPr>
          <w:rFonts w:hint="default" w:ascii="Times New Roman" w:hAnsi="Times New Roman" w:cs="Times New Roman"/>
          <w:i w:val="0"/>
          <w:caps w:val="0"/>
          <w:color w:val="000000"/>
          <w:spacing w:val="0"/>
          <w:sz w:val="24"/>
          <w:szCs w:val="24"/>
          <w:shd w:val="clear" w:fill="FFFFFF"/>
          <w:lang w:val="ru-RU"/>
        </w:rPr>
        <w:t>21</w:t>
      </w:r>
      <w:r>
        <w:rPr>
          <w:rFonts w:hint="default" w:ascii="Times New Roman" w:hAnsi="Times New Roman" w:cs="Times New Roman"/>
          <w:i w:val="0"/>
          <w:caps w:val="0"/>
          <w:color w:val="000000"/>
          <w:spacing w:val="0"/>
          <w:sz w:val="24"/>
          <w:szCs w:val="24"/>
          <w:shd w:val="clear" w:fill="FFFFFF"/>
        </w:rPr>
        <w:t xml:space="preserve"> учебный год.</w:t>
      </w:r>
      <w:r>
        <w:rPr>
          <w:rFonts w:hint="default" w:cs="Times New Roman"/>
          <w:i w:val="0"/>
          <w:caps w:val="0"/>
          <w:color w:val="000000"/>
          <w:spacing w:val="0"/>
          <w:sz w:val="24"/>
          <w:szCs w:val="24"/>
          <w:shd w:val="clear" w:fill="FFFFFF"/>
          <w:lang w:val="ru-RU"/>
        </w:rPr>
        <w:t xml:space="preserve"> </w:t>
      </w:r>
      <w:r>
        <w:rPr>
          <w:rFonts w:hint="default" w:cs="Times New Roman"/>
          <w:i w:val="0"/>
          <w:caps w:val="0"/>
          <w:color w:val="000000"/>
          <w:spacing w:val="0"/>
          <w:sz w:val="24"/>
          <w:szCs w:val="24"/>
          <w:shd w:val="clear" w:fill="FFFFFF"/>
          <w:lang w:val="ru-RU"/>
        </w:rPr>
        <w:tab/>
      </w:r>
      <w:r>
        <w:rPr>
          <w:rFonts w:hint="default" w:cs="Times New Roman"/>
          <w:i w:val="0"/>
          <w:caps w:val="0"/>
          <w:color w:val="000000"/>
          <w:spacing w:val="0"/>
          <w:sz w:val="24"/>
          <w:szCs w:val="24"/>
          <w:shd w:val="clear" w:fill="FFFFFF"/>
          <w:lang w:val="ru-RU"/>
        </w:rPr>
        <w:tab/>
      </w:r>
      <w:r>
        <w:rPr>
          <w:rFonts w:hint="default" w:cs="Times New Roman"/>
          <w:i w:val="0"/>
          <w:caps w:val="0"/>
          <w:color w:val="000000"/>
          <w:spacing w:val="0"/>
          <w:sz w:val="24"/>
          <w:szCs w:val="24"/>
          <w:shd w:val="clear" w:fill="FFFFFF"/>
          <w:lang w:val="ru-RU"/>
        </w:rPr>
        <w:tab/>
      </w:r>
      <w:r>
        <w:rPr>
          <w:rFonts w:hint="default" w:cs="Times New Roman"/>
          <w:i w:val="0"/>
          <w:caps w:val="0"/>
          <w:color w:val="000000"/>
          <w:spacing w:val="0"/>
          <w:sz w:val="24"/>
          <w:szCs w:val="24"/>
          <w:shd w:val="clear" w:fill="FFFFFF"/>
          <w:lang w:val="ru-RU"/>
        </w:rPr>
        <w:tab/>
      </w:r>
      <w:r>
        <w:rPr>
          <w:rFonts w:hint="default" w:cs="Times New Roman"/>
          <w:i w:val="0"/>
          <w:caps w:val="0"/>
          <w:color w:val="000000"/>
          <w:spacing w:val="0"/>
          <w:sz w:val="24"/>
          <w:szCs w:val="24"/>
          <w:shd w:val="clear" w:fill="FFFFFF"/>
          <w:lang w:val="ru-RU"/>
        </w:rPr>
        <w:tab/>
      </w:r>
      <w:r>
        <w:rPr>
          <w:rFonts w:hint="default" w:cs="Times New Roman"/>
          <w:i w:val="0"/>
          <w:caps w:val="0"/>
          <w:color w:val="000000"/>
          <w:spacing w:val="0"/>
          <w:sz w:val="24"/>
          <w:szCs w:val="24"/>
          <w:shd w:val="clear" w:fill="FFFFFF"/>
          <w:lang w:val="ru-RU"/>
        </w:rPr>
        <w:tab/>
      </w:r>
      <w:r>
        <w:rPr>
          <w:rFonts w:hint="default" w:cs="Times New Roman"/>
          <w:i w:val="0"/>
          <w:caps w:val="0"/>
          <w:color w:val="000000"/>
          <w:spacing w:val="0"/>
          <w:sz w:val="24"/>
          <w:szCs w:val="24"/>
          <w:shd w:val="clear" w:fill="FFFFFF"/>
          <w:lang w:val="ru-RU"/>
        </w:rPr>
        <w:tab/>
      </w:r>
      <w:r>
        <w:rPr>
          <w:rFonts w:hint="default" w:ascii="Times New Roman" w:hAnsi="Times New Roman" w:cs="Times New Roman"/>
          <w:i w:val="0"/>
          <w:caps w:val="0"/>
          <w:color w:val="000000"/>
          <w:spacing w:val="0"/>
          <w:sz w:val="24"/>
          <w:szCs w:val="24"/>
          <w:shd w:val="clear" w:fill="FFFFFF"/>
        </w:rPr>
        <w:t>Классным руководителям проанализировать результаты учебной деятельности по итогам года.</w:t>
      </w:r>
      <w:r>
        <w:rPr>
          <w:rFonts w:hint="default" w:ascii="Times New Roman" w:hAnsi="Times New Roman" w:cs="Times New Roman"/>
          <w:i w:val="0"/>
          <w:caps w:val="0"/>
          <w:color w:val="000000"/>
          <w:spacing w:val="0"/>
          <w:sz w:val="24"/>
          <w:szCs w:val="24"/>
          <w:shd w:val="clear" w:fill="FFFFFF"/>
          <w:lang w:val="ru-RU"/>
        </w:rPr>
        <w:tab/>
      </w:r>
      <w:r>
        <w:rPr>
          <w:rFonts w:hint="default" w:ascii="Times New Roman" w:hAnsi="Times New Roman" w:cs="Times New Roman"/>
          <w:i w:val="0"/>
          <w:caps w:val="0"/>
          <w:color w:val="000000"/>
          <w:spacing w:val="0"/>
          <w:sz w:val="24"/>
          <w:szCs w:val="24"/>
          <w:shd w:val="clear" w:fill="FFFFFF"/>
        </w:rPr>
        <w:t>Учителям – предметникам проводить индивидуальную работу по формированию мотивации и оказанию необходимой помощи учащимся, имеющим одну «3», «4» по их предмету.</w:t>
      </w:r>
      <w:r>
        <w:rPr>
          <w:rFonts w:hint="default" w:ascii="Times New Roman" w:hAnsi="Times New Roman" w:cs="Times New Roman"/>
          <w:i w:val="0"/>
          <w:caps w:val="0"/>
          <w:color w:val="000000"/>
          <w:spacing w:val="0"/>
          <w:sz w:val="24"/>
          <w:szCs w:val="24"/>
          <w:shd w:val="clear" w:fill="FFFFFF"/>
          <w:lang w:val="ru-RU"/>
        </w:rPr>
        <w:t xml:space="preserve">Продолжить </w:t>
      </w:r>
      <w:r>
        <w:rPr>
          <w:rFonts w:hint="default" w:ascii="Times New Roman" w:hAnsi="Times New Roman" w:cs="Times New Roman"/>
          <w:i w:val="0"/>
          <w:caps w:val="0"/>
          <w:color w:val="000000"/>
          <w:spacing w:val="0"/>
          <w:sz w:val="24"/>
          <w:szCs w:val="24"/>
          <w:shd w:val="clear" w:fill="FFFFFF"/>
        </w:rPr>
        <w:t>конструктивно работать над повышением качества обучения в следующем учебном году.</w:t>
      </w:r>
    </w:p>
    <w:p>
      <w:pPr>
        <w:rPr>
          <w:rFonts w:hint="default" w:ascii="Times New Roman" w:hAnsi="Times New Roman" w:cs="Times New Roman"/>
          <w:b/>
          <w:sz w:val="28"/>
          <w:szCs w:val="28"/>
          <w:lang w:val="ru-RU"/>
        </w:rPr>
      </w:pPr>
      <w:r>
        <w:rPr>
          <w:rFonts w:ascii="Times New Roman" w:hAnsi="Times New Roman" w:cs="Times New Roman"/>
          <w:b/>
          <w:sz w:val="28"/>
          <w:szCs w:val="28"/>
          <w:lang w:val="ru-RU"/>
        </w:rPr>
        <w:t>11</w:t>
      </w:r>
      <w:r>
        <w:rPr>
          <w:rFonts w:ascii="Times New Roman" w:hAnsi="Times New Roman" w:cs="Times New Roman"/>
          <w:b/>
          <w:sz w:val="28"/>
          <w:szCs w:val="28"/>
        </w:rPr>
        <w:t xml:space="preserve">. Анализ ВПР  </w:t>
      </w:r>
      <w:r>
        <w:rPr>
          <w:rFonts w:ascii="Times New Roman" w:hAnsi="Times New Roman" w:cs="Times New Roman"/>
          <w:b/>
          <w:sz w:val="28"/>
          <w:szCs w:val="28"/>
          <w:lang w:val="ru-RU"/>
        </w:rPr>
        <w:t>по</w:t>
      </w:r>
      <w:r>
        <w:rPr>
          <w:rFonts w:hint="default" w:ascii="Times New Roman" w:hAnsi="Times New Roman" w:cs="Times New Roman"/>
          <w:b/>
          <w:sz w:val="28"/>
          <w:szCs w:val="28"/>
          <w:lang w:val="ru-RU"/>
        </w:rPr>
        <w:t xml:space="preserve"> школе</w:t>
      </w:r>
    </w:p>
    <w:p>
      <w:pP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В соответствии с приказом МО и НРТ № по</w:t>
      </w:r>
      <w:r>
        <w:rPr>
          <w:rFonts w:hint="default" w:ascii="Times New Roman" w:hAnsi="Times New Roman" w:cs="Times New Roman"/>
          <w:color w:val="auto"/>
          <w:sz w:val="24"/>
          <w:szCs w:val="24"/>
          <w:highlight w:val="none"/>
          <w:lang w:val="ru-RU"/>
        </w:rPr>
        <w:t xml:space="preserve">д 213/21 </w:t>
      </w:r>
      <w:r>
        <w:rPr>
          <w:rFonts w:hint="default" w:ascii="Times New Roman" w:hAnsi="Times New Roman" w:cs="Times New Roman"/>
          <w:color w:val="auto"/>
          <w:sz w:val="24"/>
          <w:szCs w:val="24"/>
          <w:highlight w:val="none"/>
        </w:rPr>
        <w:t xml:space="preserve"> от </w:t>
      </w:r>
      <w:r>
        <w:rPr>
          <w:rFonts w:hint="default" w:ascii="Times New Roman" w:hAnsi="Times New Roman" w:cs="Times New Roman"/>
          <w:color w:val="auto"/>
          <w:sz w:val="24"/>
          <w:szCs w:val="24"/>
          <w:highlight w:val="none"/>
          <w:lang w:val="ru-RU"/>
        </w:rPr>
        <w:t>16</w:t>
      </w:r>
      <w:r>
        <w:rPr>
          <w:rFonts w:hint="default" w:ascii="Times New Roman" w:hAnsi="Times New Roman" w:cs="Times New Roman"/>
          <w:color w:val="auto"/>
          <w:sz w:val="24"/>
          <w:szCs w:val="24"/>
          <w:highlight w:val="none"/>
        </w:rPr>
        <w:t>.0</w:t>
      </w:r>
      <w:r>
        <w:rPr>
          <w:rFonts w:hint="default" w:ascii="Times New Roman" w:hAnsi="Times New Roman" w:cs="Times New Roman"/>
          <w:color w:val="auto"/>
          <w:sz w:val="24"/>
          <w:szCs w:val="24"/>
          <w:highlight w:val="none"/>
          <w:lang w:val="ru-RU"/>
        </w:rPr>
        <w:t>2</w:t>
      </w:r>
      <w:r>
        <w:rPr>
          <w:rFonts w:hint="default" w:ascii="Times New Roman" w:hAnsi="Times New Roman" w:cs="Times New Roman"/>
          <w:color w:val="auto"/>
          <w:sz w:val="24"/>
          <w:szCs w:val="24"/>
          <w:highlight w:val="none"/>
        </w:rPr>
        <w:t>.202</w:t>
      </w:r>
      <w:r>
        <w:rPr>
          <w:rFonts w:hint="default" w:ascii="Times New Roman" w:hAnsi="Times New Roman" w:cs="Times New Roman"/>
          <w:color w:val="auto"/>
          <w:sz w:val="24"/>
          <w:szCs w:val="24"/>
          <w:highlight w:val="none"/>
          <w:lang w:val="ru-RU"/>
        </w:rPr>
        <w:t>1</w:t>
      </w:r>
      <w:r>
        <w:rPr>
          <w:rFonts w:hint="default" w:ascii="Times New Roman" w:hAnsi="Times New Roman" w:cs="Times New Roman"/>
          <w:color w:val="auto"/>
          <w:sz w:val="24"/>
          <w:szCs w:val="24"/>
          <w:highlight w:val="none"/>
        </w:rPr>
        <w:t xml:space="preserve"> г.</w:t>
      </w:r>
      <w:r>
        <w:rPr>
          <w:rFonts w:hint="default" w:ascii="Times New Roman" w:hAnsi="Times New Roman" w:cs="Times New Roman"/>
          <w:color w:val="auto"/>
          <w:sz w:val="24"/>
          <w:szCs w:val="24"/>
          <w:highlight w:val="none"/>
          <w:lang w:val="ru-RU"/>
        </w:rPr>
        <w:t xml:space="preserve"> и  приказом  № 184,.</w:t>
      </w:r>
      <w:r>
        <w:rPr>
          <w:rFonts w:hint="default" w:ascii="Times New Roman" w:hAnsi="Times New Roman" w:cs="Times New Roman"/>
          <w:color w:val="auto"/>
          <w:sz w:val="24"/>
          <w:szCs w:val="24"/>
          <w:highlight w:val="none"/>
        </w:rPr>
        <w:t xml:space="preserve"> О проведении ВПР в ОУ Нурлатского района</w:t>
      </w:r>
      <w:r>
        <w:rPr>
          <w:rFonts w:hint="default" w:ascii="Times New Roman" w:hAnsi="Times New Roman" w:cs="Times New Roman"/>
          <w:color w:val="auto"/>
          <w:sz w:val="24"/>
          <w:szCs w:val="24"/>
          <w:highlight w:val="none"/>
          <w:lang w:val="ru-RU"/>
        </w:rPr>
        <w:t xml:space="preserve"> ,от 25.02.2021г , </w:t>
      </w:r>
      <w:r>
        <w:rPr>
          <w:rFonts w:hint="default" w:ascii="Times New Roman" w:hAnsi="Times New Roman" w:cs="Times New Roman"/>
          <w:color w:val="auto"/>
          <w:sz w:val="24"/>
          <w:szCs w:val="24"/>
          <w:highlight w:val="none"/>
        </w:rPr>
        <w:t xml:space="preserve"> проводились всероссийские проверочные работы (ВПР) по следующим предметам:</w:t>
      </w:r>
    </w:p>
    <w:p>
      <w:pPr>
        <w:spacing w:after="0" w:line="240" w:lineRule="auto"/>
        <w:ind w:firstLine="709"/>
        <w:jc w:val="both"/>
        <w:rPr>
          <w:rFonts w:ascii="Times New Roman" w:hAnsi="Times New Roman" w:eastAsia="Times New Roman"/>
          <w:sz w:val="24"/>
          <w:szCs w:val="24"/>
        </w:rPr>
      </w:pPr>
      <w:r>
        <w:rPr>
          <w:rFonts w:ascii="Times New Roman" w:hAnsi="Times New Roman" w:eastAsia="Times New Roman"/>
          <w:sz w:val="24"/>
          <w:szCs w:val="24"/>
        </w:rPr>
        <w:t xml:space="preserve">- в </w:t>
      </w:r>
      <w:r>
        <w:rPr>
          <w:rFonts w:hint="default" w:ascii="Times New Roman" w:hAnsi="Times New Roman" w:eastAsia="Times New Roman"/>
          <w:sz w:val="24"/>
          <w:szCs w:val="24"/>
          <w:lang w:val="ru-RU"/>
        </w:rPr>
        <w:t>4</w:t>
      </w:r>
      <w:r>
        <w:rPr>
          <w:rFonts w:ascii="Times New Roman" w:hAnsi="Times New Roman" w:eastAsia="Times New Roman"/>
          <w:sz w:val="24"/>
          <w:szCs w:val="24"/>
        </w:rPr>
        <w:t xml:space="preserve"> классах ( в штатном режиме): по предметам «Русский язык», «Математика», «Окружающий мир»; </w:t>
      </w:r>
    </w:p>
    <w:p>
      <w:pPr>
        <w:spacing w:after="0" w:line="240" w:lineRule="auto"/>
        <w:ind w:firstLine="709"/>
        <w:jc w:val="both"/>
        <w:rPr>
          <w:rFonts w:ascii="Times New Roman" w:hAnsi="Times New Roman" w:eastAsia="Times New Roman"/>
          <w:sz w:val="24"/>
          <w:szCs w:val="24"/>
        </w:rPr>
      </w:pPr>
      <w:r>
        <w:rPr>
          <w:rFonts w:ascii="Times New Roman" w:hAnsi="Times New Roman" w:eastAsia="Times New Roman"/>
          <w:sz w:val="24"/>
          <w:szCs w:val="24"/>
        </w:rPr>
        <w:t xml:space="preserve">- в </w:t>
      </w:r>
      <w:r>
        <w:rPr>
          <w:rFonts w:hint="default" w:ascii="Times New Roman" w:hAnsi="Times New Roman" w:eastAsia="Times New Roman"/>
          <w:sz w:val="24"/>
          <w:szCs w:val="24"/>
          <w:lang w:val="ru-RU"/>
        </w:rPr>
        <w:t>5</w:t>
      </w:r>
      <w:r>
        <w:rPr>
          <w:rFonts w:ascii="Times New Roman" w:hAnsi="Times New Roman" w:eastAsia="Times New Roman"/>
          <w:sz w:val="24"/>
          <w:szCs w:val="24"/>
        </w:rPr>
        <w:t xml:space="preserve"> классах (в штатном режиме): по предметам: «Русский язык», «Математика», «История», «Биология»; </w:t>
      </w:r>
    </w:p>
    <w:p>
      <w:pPr>
        <w:spacing w:after="0" w:line="240" w:lineRule="auto"/>
        <w:ind w:firstLine="709"/>
        <w:jc w:val="both"/>
        <w:rPr>
          <w:rFonts w:ascii="Times New Roman" w:hAnsi="Times New Roman" w:eastAsia="Times New Roman"/>
          <w:sz w:val="24"/>
          <w:szCs w:val="24"/>
        </w:rPr>
      </w:pPr>
      <w:r>
        <w:rPr>
          <w:rFonts w:ascii="Times New Roman" w:hAnsi="Times New Roman" w:eastAsia="Times New Roman"/>
          <w:sz w:val="24"/>
          <w:szCs w:val="24"/>
        </w:rPr>
        <w:t xml:space="preserve">- в </w:t>
      </w:r>
      <w:r>
        <w:rPr>
          <w:rFonts w:hint="default" w:ascii="Times New Roman" w:hAnsi="Times New Roman" w:eastAsia="Times New Roman"/>
          <w:sz w:val="24"/>
          <w:szCs w:val="24"/>
          <w:lang w:val="ru-RU"/>
        </w:rPr>
        <w:t>6</w:t>
      </w:r>
      <w:r>
        <w:rPr>
          <w:rFonts w:ascii="Times New Roman" w:hAnsi="Times New Roman" w:eastAsia="Times New Roman"/>
          <w:sz w:val="24"/>
          <w:szCs w:val="24"/>
        </w:rPr>
        <w:t xml:space="preserve"> классах (</w:t>
      </w:r>
      <w:r>
        <w:rPr>
          <w:rFonts w:ascii="Times New Roman" w:hAnsi="Times New Roman" w:eastAsia="Times New Roman"/>
          <w:sz w:val="24"/>
          <w:szCs w:val="24"/>
          <w:lang w:val="ru-RU"/>
        </w:rPr>
        <w:t>на</w:t>
      </w:r>
      <w:r>
        <w:rPr>
          <w:rFonts w:hint="default" w:ascii="Times New Roman" w:hAnsi="Times New Roman" w:eastAsia="Times New Roman"/>
          <w:sz w:val="24"/>
          <w:szCs w:val="24"/>
          <w:lang w:val="ru-RU"/>
        </w:rPr>
        <w:t xml:space="preserve"> основе случайного выбора</w:t>
      </w:r>
      <w:r>
        <w:rPr>
          <w:rFonts w:ascii="Times New Roman" w:hAnsi="Times New Roman" w:eastAsia="Times New Roman"/>
          <w:sz w:val="24"/>
          <w:szCs w:val="24"/>
        </w:rPr>
        <w:t xml:space="preserve">): по предметам «Русский язык», «Математика», «История»,  «География»; </w:t>
      </w:r>
    </w:p>
    <w:p>
      <w:pPr>
        <w:spacing w:after="0" w:line="240" w:lineRule="auto"/>
        <w:ind w:firstLine="709"/>
        <w:jc w:val="both"/>
        <w:rPr>
          <w:rFonts w:ascii="Times New Roman" w:hAnsi="Times New Roman" w:eastAsia="Times New Roman"/>
          <w:sz w:val="24"/>
          <w:szCs w:val="24"/>
        </w:rPr>
      </w:pPr>
      <w:r>
        <w:rPr>
          <w:rFonts w:ascii="Times New Roman" w:hAnsi="Times New Roman" w:eastAsia="Times New Roman"/>
          <w:sz w:val="24"/>
          <w:szCs w:val="24"/>
        </w:rPr>
        <w:t xml:space="preserve">- в </w:t>
      </w:r>
      <w:r>
        <w:rPr>
          <w:rFonts w:hint="default" w:ascii="Times New Roman" w:hAnsi="Times New Roman" w:eastAsia="Times New Roman"/>
          <w:sz w:val="24"/>
          <w:szCs w:val="24"/>
          <w:lang w:val="ru-RU"/>
        </w:rPr>
        <w:t>7</w:t>
      </w:r>
      <w:r>
        <w:rPr>
          <w:rFonts w:ascii="Times New Roman" w:hAnsi="Times New Roman" w:eastAsia="Times New Roman"/>
          <w:sz w:val="24"/>
          <w:szCs w:val="24"/>
        </w:rPr>
        <w:t xml:space="preserve"> классах: по предметам</w:t>
      </w:r>
      <w:r>
        <w:rPr>
          <w:rFonts w:hint="default" w:ascii="Times New Roman" w:hAnsi="Times New Roman" w:eastAsia="Times New Roman"/>
          <w:sz w:val="24"/>
          <w:szCs w:val="24"/>
          <w:lang w:val="ru-RU"/>
        </w:rPr>
        <w:t xml:space="preserve"> (в штатном режиме)</w:t>
      </w:r>
      <w:r>
        <w:rPr>
          <w:rFonts w:ascii="Times New Roman" w:hAnsi="Times New Roman" w:eastAsia="Times New Roman"/>
          <w:sz w:val="24"/>
          <w:szCs w:val="24"/>
        </w:rPr>
        <w:t xml:space="preserve"> «Русский язык», «Математика», «История», «Биология», «География», «Обществознание», «Физика», «Иностранный язык»:</w:t>
      </w:r>
      <w:r>
        <w:rPr>
          <w:rFonts w:hint="default" w:ascii="Times New Roman" w:hAnsi="Times New Roman" w:eastAsia="Times New Roman"/>
          <w:sz w:val="24"/>
          <w:szCs w:val="24"/>
          <w:lang w:val="ru-RU"/>
        </w:rPr>
        <w:t xml:space="preserve"> </w:t>
      </w:r>
      <w:r>
        <w:rPr>
          <w:rFonts w:ascii="Times New Roman" w:hAnsi="Times New Roman" w:eastAsia="Times New Roman"/>
          <w:sz w:val="24"/>
          <w:szCs w:val="24"/>
        </w:rPr>
        <w:t>«Английский язык»</w:t>
      </w:r>
      <w:r>
        <w:rPr>
          <w:rFonts w:hint="default" w:ascii="Times New Roman" w:hAnsi="Times New Roman" w:eastAsia="Times New Roman"/>
          <w:sz w:val="24"/>
          <w:szCs w:val="24"/>
          <w:lang w:val="ru-RU"/>
        </w:rPr>
        <w:t>;</w:t>
      </w:r>
      <w:r>
        <w:rPr>
          <w:rFonts w:ascii="Times New Roman" w:hAnsi="Times New Roman" w:eastAsia="Times New Roman"/>
          <w:sz w:val="24"/>
          <w:szCs w:val="24"/>
        </w:rPr>
        <w:t xml:space="preserve"> </w:t>
      </w:r>
    </w:p>
    <w:p>
      <w:pPr>
        <w:spacing w:after="0" w:line="240" w:lineRule="auto"/>
        <w:ind w:firstLine="709"/>
        <w:jc w:val="both"/>
        <w:rPr>
          <w:rFonts w:hint="default" w:ascii="Times New Roman" w:hAnsi="Times New Roman" w:eastAsia="Times New Roman"/>
          <w:sz w:val="24"/>
          <w:szCs w:val="24"/>
          <w:lang w:val="ru-RU"/>
        </w:rPr>
      </w:pPr>
      <w:r>
        <w:rPr>
          <w:rFonts w:ascii="Times New Roman" w:hAnsi="Times New Roman" w:eastAsia="Times New Roman"/>
          <w:sz w:val="24"/>
          <w:szCs w:val="24"/>
        </w:rPr>
        <w:t xml:space="preserve">- в </w:t>
      </w:r>
      <w:r>
        <w:rPr>
          <w:rFonts w:hint="default" w:ascii="Times New Roman" w:hAnsi="Times New Roman" w:eastAsia="Times New Roman"/>
          <w:sz w:val="24"/>
          <w:szCs w:val="24"/>
          <w:lang w:val="ru-RU"/>
        </w:rPr>
        <w:t>8</w:t>
      </w:r>
      <w:r>
        <w:rPr>
          <w:rFonts w:ascii="Times New Roman" w:hAnsi="Times New Roman" w:eastAsia="Times New Roman"/>
          <w:sz w:val="24"/>
          <w:szCs w:val="24"/>
        </w:rPr>
        <w:t xml:space="preserve"> классах:</w:t>
      </w:r>
      <w:r>
        <w:rPr>
          <w:rFonts w:hint="default" w:ascii="Times New Roman" w:hAnsi="Times New Roman" w:eastAsia="Times New Roman"/>
          <w:sz w:val="24"/>
          <w:szCs w:val="24"/>
          <w:lang w:val="ru-RU"/>
        </w:rPr>
        <w:t xml:space="preserve"> ( на основе случайного выбора):</w:t>
      </w:r>
      <w:r>
        <w:rPr>
          <w:rFonts w:ascii="Times New Roman" w:hAnsi="Times New Roman" w:eastAsia="Times New Roman"/>
          <w:sz w:val="24"/>
          <w:szCs w:val="24"/>
        </w:rPr>
        <w:t xml:space="preserve"> по предметам «Русский язык», «Математика», «География»,  «Физика»</w:t>
      </w:r>
      <w:r>
        <w:rPr>
          <w:rFonts w:hint="default" w:ascii="Times New Roman" w:hAnsi="Times New Roman" w:eastAsia="Times New Roman"/>
          <w:sz w:val="24"/>
          <w:szCs w:val="24"/>
          <w:lang w:val="ru-RU"/>
        </w:rPr>
        <w:t>;</w:t>
      </w:r>
    </w:p>
    <w:p>
      <w:pPr>
        <w:ind w:firstLine="1561" w:firstLineChars="650"/>
        <w:jc w:val="both"/>
        <w:rPr>
          <w:rFonts w:ascii="Times New Roman" w:hAnsi="Times New Roman"/>
          <w:b/>
          <w:i/>
          <w:sz w:val="24"/>
          <w:szCs w:val="24"/>
        </w:rPr>
      </w:pPr>
      <w:r>
        <w:rPr>
          <w:rFonts w:ascii="Times New Roman" w:hAnsi="Times New Roman"/>
          <w:b/>
          <w:i/>
          <w:sz w:val="24"/>
          <w:szCs w:val="24"/>
          <w:lang w:val="ru-RU"/>
        </w:rPr>
        <w:t>У</w:t>
      </w:r>
      <w:r>
        <w:rPr>
          <w:rFonts w:ascii="Times New Roman" w:hAnsi="Times New Roman"/>
          <w:b/>
          <w:i/>
          <w:sz w:val="24"/>
          <w:szCs w:val="24"/>
        </w:rPr>
        <w:t xml:space="preserve">спеваемость и качество по предметам </w:t>
      </w:r>
    </w:p>
    <w:tbl>
      <w:tblPr>
        <w:tblStyle w:val="11"/>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780"/>
        <w:gridCol w:w="3864"/>
        <w:gridCol w:w="1827"/>
        <w:gridCol w:w="157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80" w:type="dxa"/>
            <w:tcBorders>
              <w:right w:val="single" w:color="auto" w:sz="4" w:space="0"/>
            </w:tcBorders>
          </w:tcPr>
          <w:p>
            <w:pPr>
              <w:spacing w:line="240" w:lineRule="auto"/>
              <w:jc w:val="center"/>
              <w:rPr>
                <w:rFonts w:ascii="Times New Roman" w:hAnsi="Times New Roman"/>
                <w:sz w:val="24"/>
                <w:szCs w:val="24"/>
              </w:rPr>
            </w:pPr>
            <w:r>
              <w:rPr>
                <w:rFonts w:ascii="Times New Roman" w:hAnsi="Times New Roman"/>
                <w:sz w:val="24"/>
                <w:szCs w:val="24"/>
              </w:rPr>
              <w:t>№</w:t>
            </w:r>
          </w:p>
        </w:tc>
        <w:tc>
          <w:tcPr>
            <w:tcW w:w="3864" w:type="dxa"/>
            <w:tcBorders>
              <w:left w:val="single" w:color="auto" w:sz="4" w:space="0"/>
            </w:tcBorders>
          </w:tcPr>
          <w:p>
            <w:pPr>
              <w:spacing w:line="240" w:lineRule="auto"/>
              <w:jc w:val="center"/>
              <w:rPr>
                <w:rFonts w:ascii="Times New Roman" w:hAnsi="Times New Roman"/>
                <w:sz w:val="24"/>
                <w:szCs w:val="24"/>
              </w:rPr>
            </w:pPr>
            <w:r>
              <w:rPr>
                <w:rFonts w:ascii="Times New Roman" w:hAnsi="Times New Roman"/>
                <w:sz w:val="24"/>
                <w:szCs w:val="24"/>
              </w:rPr>
              <w:t>предмет</w:t>
            </w:r>
          </w:p>
        </w:tc>
        <w:tc>
          <w:tcPr>
            <w:tcW w:w="1827" w:type="dxa"/>
          </w:tcPr>
          <w:p>
            <w:pPr>
              <w:spacing w:line="240" w:lineRule="auto"/>
              <w:jc w:val="center"/>
              <w:rPr>
                <w:rFonts w:ascii="Times New Roman" w:hAnsi="Times New Roman"/>
                <w:sz w:val="24"/>
                <w:szCs w:val="24"/>
              </w:rPr>
            </w:pPr>
            <w:r>
              <w:rPr>
                <w:rFonts w:ascii="Times New Roman" w:hAnsi="Times New Roman"/>
                <w:sz w:val="24"/>
                <w:szCs w:val="24"/>
              </w:rPr>
              <w:t>успеваемость</w:t>
            </w:r>
          </w:p>
        </w:tc>
        <w:tc>
          <w:tcPr>
            <w:tcW w:w="1579" w:type="dxa"/>
          </w:tcPr>
          <w:p>
            <w:pPr>
              <w:spacing w:line="240" w:lineRule="auto"/>
              <w:jc w:val="center"/>
              <w:rPr>
                <w:rFonts w:ascii="Times New Roman" w:hAnsi="Times New Roman"/>
                <w:sz w:val="24"/>
                <w:szCs w:val="24"/>
              </w:rPr>
            </w:pPr>
            <w:r>
              <w:rPr>
                <w:rFonts w:ascii="Times New Roman" w:hAnsi="Times New Roman"/>
                <w:sz w:val="24"/>
                <w:szCs w:val="24"/>
              </w:rPr>
              <w:t>качество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80" w:type="dxa"/>
            <w:tcBorders>
              <w:right w:val="single" w:color="auto" w:sz="4" w:space="0"/>
            </w:tcBorders>
          </w:tcPr>
          <w:p>
            <w:pPr>
              <w:spacing w:line="240" w:lineRule="auto"/>
              <w:jc w:val="center"/>
              <w:rPr>
                <w:rFonts w:hint="default" w:ascii="Times New Roman" w:hAnsi="Times New Roman"/>
                <w:sz w:val="24"/>
                <w:szCs w:val="24"/>
                <w:lang w:val="ru-RU"/>
              </w:rPr>
            </w:pPr>
            <w:r>
              <w:rPr>
                <w:rFonts w:hint="default" w:ascii="Times New Roman" w:hAnsi="Times New Roman"/>
                <w:sz w:val="24"/>
                <w:szCs w:val="24"/>
                <w:lang w:val="ru-RU"/>
              </w:rPr>
              <w:t>1</w:t>
            </w:r>
          </w:p>
        </w:tc>
        <w:tc>
          <w:tcPr>
            <w:tcW w:w="3864" w:type="dxa"/>
            <w:tcBorders>
              <w:left w:val="single" w:color="auto" w:sz="4" w:space="0"/>
            </w:tcBorders>
          </w:tcPr>
          <w:p>
            <w:pPr>
              <w:spacing w:line="240" w:lineRule="auto"/>
              <w:rPr>
                <w:rFonts w:ascii="Times New Roman" w:hAnsi="Times New Roman"/>
                <w:sz w:val="24"/>
                <w:szCs w:val="24"/>
              </w:rPr>
            </w:pPr>
            <w:r>
              <w:rPr>
                <w:rFonts w:ascii="Times New Roman" w:hAnsi="Times New Roman"/>
                <w:sz w:val="24"/>
                <w:szCs w:val="24"/>
              </w:rPr>
              <w:t>Физика</w:t>
            </w:r>
          </w:p>
        </w:tc>
        <w:tc>
          <w:tcPr>
            <w:tcW w:w="1827" w:type="dxa"/>
          </w:tcPr>
          <w:p>
            <w:pPr>
              <w:spacing w:line="240" w:lineRule="auto"/>
              <w:jc w:val="center"/>
              <w:rPr>
                <w:rFonts w:hint="default" w:ascii="Times New Roman" w:hAnsi="Times New Roman"/>
                <w:sz w:val="24"/>
                <w:szCs w:val="24"/>
                <w:lang w:val="ru-RU"/>
              </w:rPr>
            </w:pPr>
            <w:r>
              <w:rPr>
                <w:rFonts w:hint="default" w:ascii="Times New Roman" w:hAnsi="Times New Roman"/>
                <w:sz w:val="24"/>
                <w:szCs w:val="24"/>
                <w:lang w:val="ru-RU"/>
              </w:rPr>
              <w:t>76</w:t>
            </w:r>
          </w:p>
        </w:tc>
        <w:tc>
          <w:tcPr>
            <w:tcW w:w="1579" w:type="dxa"/>
          </w:tcPr>
          <w:p>
            <w:pPr>
              <w:spacing w:line="240" w:lineRule="auto"/>
              <w:jc w:val="center"/>
              <w:rPr>
                <w:rFonts w:hint="default" w:ascii="Times New Roman" w:hAnsi="Times New Roman"/>
                <w:sz w:val="24"/>
                <w:szCs w:val="24"/>
                <w:lang w:val="ru-RU"/>
              </w:rPr>
            </w:pPr>
            <w:r>
              <w:rPr>
                <w:rFonts w:hint="default" w:ascii="Times New Roman" w:hAnsi="Times New Roman"/>
                <w:sz w:val="24"/>
                <w:szCs w:val="24"/>
                <w:lang w:val="ru-RU"/>
              </w:rPr>
              <w:t>36,2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80" w:type="dxa"/>
            <w:tcBorders>
              <w:right w:val="single" w:color="auto" w:sz="4" w:space="0"/>
            </w:tcBorders>
          </w:tcPr>
          <w:p>
            <w:pPr>
              <w:spacing w:line="240" w:lineRule="auto"/>
              <w:jc w:val="center"/>
              <w:rPr>
                <w:rFonts w:hint="default" w:ascii="Times New Roman" w:hAnsi="Times New Roman"/>
                <w:sz w:val="24"/>
                <w:szCs w:val="24"/>
                <w:lang w:val="ru-RU"/>
              </w:rPr>
            </w:pPr>
            <w:r>
              <w:rPr>
                <w:rFonts w:hint="default" w:ascii="Times New Roman" w:hAnsi="Times New Roman"/>
                <w:sz w:val="24"/>
                <w:szCs w:val="24"/>
                <w:lang w:val="ru-RU"/>
              </w:rPr>
              <w:t>2</w:t>
            </w:r>
          </w:p>
        </w:tc>
        <w:tc>
          <w:tcPr>
            <w:tcW w:w="3864" w:type="dxa"/>
            <w:tcBorders>
              <w:left w:val="single" w:color="auto" w:sz="4" w:space="0"/>
            </w:tcBorders>
          </w:tcPr>
          <w:p>
            <w:pPr>
              <w:spacing w:line="240" w:lineRule="auto"/>
              <w:rPr>
                <w:rFonts w:ascii="Times New Roman" w:hAnsi="Times New Roman"/>
                <w:sz w:val="24"/>
                <w:szCs w:val="24"/>
              </w:rPr>
            </w:pPr>
            <w:r>
              <w:rPr>
                <w:rFonts w:ascii="Times New Roman" w:hAnsi="Times New Roman"/>
                <w:sz w:val="24"/>
                <w:szCs w:val="24"/>
              </w:rPr>
              <w:t>Английский язык</w:t>
            </w:r>
          </w:p>
        </w:tc>
        <w:tc>
          <w:tcPr>
            <w:tcW w:w="1827" w:type="dxa"/>
          </w:tcPr>
          <w:p>
            <w:pPr>
              <w:spacing w:line="240" w:lineRule="auto"/>
              <w:jc w:val="center"/>
              <w:rPr>
                <w:rFonts w:hint="default" w:ascii="Times New Roman" w:hAnsi="Times New Roman"/>
                <w:sz w:val="24"/>
                <w:szCs w:val="24"/>
                <w:lang w:val="ru-RU"/>
              </w:rPr>
            </w:pPr>
            <w:r>
              <w:rPr>
                <w:rFonts w:hint="default" w:ascii="Times New Roman" w:hAnsi="Times New Roman"/>
                <w:sz w:val="24"/>
                <w:szCs w:val="24"/>
                <w:lang w:val="ru-RU"/>
              </w:rPr>
              <w:t>69</w:t>
            </w:r>
          </w:p>
        </w:tc>
        <w:tc>
          <w:tcPr>
            <w:tcW w:w="1579" w:type="dxa"/>
          </w:tcPr>
          <w:p>
            <w:pPr>
              <w:spacing w:line="240" w:lineRule="auto"/>
              <w:jc w:val="center"/>
              <w:rPr>
                <w:rFonts w:hint="default" w:ascii="Times New Roman" w:hAnsi="Times New Roman"/>
                <w:sz w:val="24"/>
                <w:szCs w:val="24"/>
                <w:lang w:val="ru-RU"/>
              </w:rPr>
            </w:pPr>
            <w:r>
              <w:rPr>
                <w:rFonts w:hint="default" w:ascii="Times New Roman" w:hAnsi="Times New Roman"/>
                <w:sz w:val="24"/>
                <w:szCs w:val="24"/>
                <w:lang w:val="ru-RU"/>
              </w:rPr>
              <w:t>14,29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80" w:type="dxa"/>
            <w:tcBorders>
              <w:right w:val="single" w:color="auto" w:sz="4" w:space="0"/>
            </w:tcBorders>
          </w:tcPr>
          <w:p>
            <w:pPr>
              <w:spacing w:line="240" w:lineRule="auto"/>
              <w:jc w:val="center"/>
              <w:rPr>
                <w:rFonts w:hint="default" w:ascii="Times New Roman" w:hAnsi="Times New Roman"/>
                <w:sz w:val="24"/>
                <w:szCs w:val="24"/>
                <w:lang w:val="ru-RU"/>
              </w:rPr>
            </w:pPr>
            <w:r>
              <w:rPr>
                <w:rFonts w:hint="default" w:ascii="Times New Roman" w:hAnsi="Times New Roman"/>
                <w:sz w:val="24"/>
                <w:szCs w:val="24"/>
                <w:lang w:val="ru-RU"/>
              </w:rPr>
              <w:t>3</w:t>
            </w:r>
          </w:p>
        </w:tc>
        <w:tc>
          <w:tcPr>
            <w:tcW w:w="3864" w:type="dxa"/>
            <w:tcBorders>
              <w:left w:val="single" w:color="auto" w:sz="4" w:space="0"/>
            </w:tcBorders>
          </w:tcPr>
          <w:p>
            <w:pPr>
              <w:spacing w:line="240" w:lineRule="auto"/>
              <w:rPr>
                <w:rFonts w:ascii="Times New Roman" w:hAnsi="Times New Roman"/>
                <w:sz w:val="24"/>
                <w:szCs w:val="24"/>
              </w:rPr>
            </w:pPr>
            <w:r>
              <w:rPr>
                <w:rFonts w:ascii="Times New Roman" w:hAnsi="Times New Roman"/>
                <w:sz w:val="24"/>
                <w:szCs w:val="24"/>
              </w:rPr>
              <w:t>География</w:t>
            </w:r>
          </w:p>
        </w:tc>
        <w:tc>
          <w:tcPr>
            <w:tcW w:w="1827" w:type="dxa"/>
          </w:tcPr>
          <w:p>
            <w:pPr>
              <w:spacing w:line="240" w:lineRule="auto"/>
              <w:jc w:val="center"/>
              <w:rPr>
                <w:rFonts w:hint="default" w:ascii="Times New Roman" w:hAnsi="Times New Roman"/>
                <w:sz w:val="24"/>
                <w:szCs w:val="24"/>
                <w:lang w:val="ru-RU"/>
              </w:rPr>
            </w:pPr>
            <w:r>
              <w:rPr>
                <w:rFonts w:hint="default" w:ascii="Times New Roman" w:hAnsi="Times New Roman"/>
                <w:sz w:val="24"/>
                <w:szCs w:val="24"/>
                <w:lang w:val="ru-RU"/>
              </w:rPr>
              <w:t>89</w:t>
            </w:r>
          </w:p>
        </w:tc>
        <w:tc>
          <w:tcPr>
            <w:tcW w:w="1579" w:type="dxa"/>
          </w:tcPr>
          <w:p>
            <w:pPr>
              <w:spacing w:line="240" w:lineRule="auto"/>
              <w:jc w:val="center"/>
              <w:rPr>
                <w:rFonts w:hint="default" w:ascii="Times New Roman" w:hAnsi="Times New Roman"/>
                <w:sz w:val="24"/>
                <w:szCs w:val="24"/>
                <w:lang w:val="ru-RU"/>
              </w:rPr>
            </w:pPr>
            <w:r>
              <w:rPr>
                <w:rFonts w:hint="default" w:ascii="Times New Roman" w:hAnsi="Times New Roman"/>
                <w:sz w:val="24"/>
                <w:szCs w:val="24"/>
                <w:lang w:val="ru-RU"/>
              </w:rPr>
              <w:t>47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80" w:type="dxa"/>
            <w:tcBorders>
              <w:right w:val="single" w:color="auto" w:sz="4" w:space="0"/>
            </w:tcBorders>
          </w:tcPr>
          <w:p>
            <w:pPr>
              <w:spacing w:line="240" w:lineRule="auto"/>
              <w:jc w:val="center"/>
              <w:rPr>
                <w:rFonts w:hint="default" w:ascii="Times New Roman" w:hAnsi="Times New Roman"/>
                <w:sz w:val="24"/>
                <w:szCs w:val="24"/>
                <w:lang w:val="ru-RU"/>
              </w:rPr>
            </w:pPr>
            <w:r>
              <w:rPr>
                <w:rFonts w:hint="default" w:ascii="Times New Roman" w:hAnsi="Times New Roman"/>
                <w:sz w:val="24"/>
                <w:szCs w:val="24"/>
                <w:lang w:val="ru-RU"/>
              </w:rPr>
              <w:t>4</w:t>
            </w:r>
          </w:p>
        </w:tc>
        <w:tc>
          <w:tcPr>
            <w:tcW w:w="3864" w:type="dxa"/>
            <w:tcBorders>
              <w:left w:val="single" w:color="auto" w:sz="4" w:space="0"/>
            </w:tcBorders>
          </w:tcPr>
          <w:p>
            <w:pPr>
              <w:spacing w:line="240" w:lineRule="auto"/>
              <w:rPr>
                <w:rFonts w:ascii="Times New Roman" w:hAnsi="Times New Roman"/>
                <w:sz w:val="24"/>
                <w:szCs w:val="24"/>
              </w:rPr>
            </w:pPr>
            <w:r>
              <w:rPr>
                <w:rFonts w:ascii="Times New Roman" w:hAnsi="Times New Roman"/>
                <w:sz w:val="24"/>
                <w:szCs w:val="24"/>
              </w:rPr>
              <w:t>Общество</w:t>
            </w:r>
          </w:p>
        </w:tc>
        <w:tc>
          <w:tcPr>
            <w:tcW w:w="1827" w:type="dxa"/>
          </w:tcPr>
          <w:p>
            <w:pPr>
              <w:spacing w:line="240" w:lineRule="auto"/>
              <w:jc w:val="center"/>
              <w:rPr>
                <w:rFonts w:hint="default" w:ascii="Times New Roman" w:hAnsi="Times New Roman"/>
                <w:sz w:val="24"/>
                <w:szCs w:val="24"/>
                <w:lang w:val="ru-RU"/>
              </w:rPr>
            </w:pPr>
            <w:r>
              <w:rPr>
                <w:rFonts w:ascii="Times New Roman" w:hAnsi="Times New Roman"/>
                <w:sz w:val="24"/>
                <w:szCs w:val="24"/>
              </w:rPr>
              <w:t>9</w:t>
            </w:r>
            <w:r>
              <w:rPr>
                <w:rFonts w:hint="default" w:ascii="Times New Roman" w:hAnsi="Times New Roman"/>
                <w:sz w:val="24"/>
                <w:szCs w:val="24"/>
                <w:lang w:val="ru-RU"/>
              </w:rPr>
              <w:t>2,8</w:t>
            </w:r>
          </w:p>
        </w:tc>
        <w:tc>
          <w:tcPr>
            <w:tcW w:w="1579" w:type="dxa"/>
          </w:tcPr>
          <w:p>
            <w:pPr>
              <w:spacing w:line="240" w:lineRule="auto"/>
              <w:jc w:val="center"/>
              <w:rPr>
                <w:rFonts w:hint="default" w:ascii="Times New Roman" w:hAnsi="Times New Roman"/>
                <w:sz w:val="24"/>
                <w:szCs w:val="24"/>
                <w:lang w:val="ru-RU"/>
              </w:rPr>
            </w:pPr>
            <w:r>
              <w:rPr>
                <w:rFonts w:hint="default" w:ascii="Times New Roman" w:hAnsi="Times New Roman"/>
                <w:sz w:val="24"/>
                <w:szCs w:val="24"/>
                <w:lang w:val="ru-RU"/>
              </w:rPr>
              <w:t>50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80" w:type="dxa"/>
            <w:tcBorders>
              <w:right w:val="single" w:color="auto" w:sz="4" w:space="0"/>
            </w:tcBorders>
          </w:tcPr>
          <w:p>
            <w:pPr>
              <w:spacing w:line="240" w:lineRule="auto"/>
              <w:jc w:val="center"/>
              <w:rPr>
                <w:rFonts w:hint="default" w:ascii="Times New Roman" w:hAnsi="Times New Roman"/>
                <w:sz w:val="24"/>
                <w:szCs w:val="24"/>
                <w:lang w:val="ru-RU"/>
              </w:rPr>
            </w:pPr>
            <w:r>
              <w:rPr>
                <w:rFonts w:hint="default" w:ascii="Times New Roman" w:hAnsi="Times New Roman"/>
                <w:sz w:val="24"/>
                <w:szCs w:val="24"/>
                <w:lang w:val="ru-RU"/>
              </w:rPr>
              <w:t>5</w:t>
            </w:r>
          </w:p>
        </w:tc>
        <w:tc>
          <w:tcPr>
            <w:tcW w:w="3864" w:type="dxa"/>
            <w:tcBorders>
              <w:left w:val="single" w:color="auto" w:sz="4" w:space="0"/>
            </w:tcBorders>
          </w:tcPr>
          <w:p>
            <w:pPr>
              <w:spacing w:line="240" w:lineRule="auto"/>
              <w:rPr>
                <w:rFonts w:ascii="Times New Roman" w:hAnsi="Times New Roman"/>
                <w:sz w:val="24"/>
                <w:szCs w:val="24"/>
              </w:rPr>
            </w:pPr>
            <w:r>
              <w:rPr>
                <w:rFonts w:ascii="Times New Roman" w:hAnsi="Times New Roman"/>
                <w:sz w:val="24"/>
                <w:szCs w:val="24"/>
              </w:rPr>
              <w:t>История</w:t>
            </w:r>
          </w:p>
        </w:tc>
        <w:tc>
          <w:tcPr>
            <w:tcW w:w="1827" w:type="dxa"/>
          </w:tcPr>
          <w:p>
            <w:pPr>
              <w:spacing w:line="240" w:lineRule="auto"/>
              <w:jc w:val="center"/>
              <w:rPr>
                <w:rFonts w:hint="default" w:ascii="Times New Roman" w:hAnsi="Times New Roman"/>
                <w:sz w:val="24"/>
                <w:szCs w:val="24"/>
                <w:lang w:val="ru-RU"/>
              </w:rPr>
            </w:pPr>
            <w:r>
              <w:rPr>
                <w:rFonts w:ascii="Times New Roman" w:hAnsi="Times New Roman"/>
                <w:sz w:val="24"/>
                <w:szCs w:val="24"/>
              </w:rPr>
              <w:t>97,</w:t>
            </w:r>
            <w:r>
              <w:rPr>
                <w:rFonts w:hint="default" w:ascii="Times New Roman" w:hAnsi="Times New Roman"/>
                <w:sz w:val="24"/>
                <w:szCs w:val="24"/>
                <w:lang w:val="ru-RU"/>
              </w:rPr>
              <w:t>4</w:t>
            </w:r>
          </w:p>
        </w:tc>
        <w:tc>
          <w:tcPr>
            <w:tcW w:w="1579" w:type="dxa"/>
          </w:tcPr>
          <w:p>
            <w:pPr>
              <w:spacing w:line="240" w:lineRule="auto"/>
              <w:jc w:val="center"/>
              <w:rPr>
                <w:rFonts w:hint="default" w:ascii="Times New Roman" w:hAnsi="Times New Roman"/>
                <w:sz w:val="24"/>
                <w:szCs w:val="24"/>
                <w:lang w:val="ru-RU"/>
              </w:rPr>
            </w:pPr>
            <w:r>
              <w:rPr>
                <w:rFonts w:hint="default" w:ascii="Times New Roman" w:hAnsi="Times New Roman"/>
                <w:sz w:val="24"/>
                <w:szCs w:val="24"/>
                <w:lang w:val="ru-RU"/>
              </w:rPr>
              <w:t>58,6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80" w:type="dxa"/>
            <w:tcBorders>
              <w:right w:val="single" w:color="auto" w:sz="4" w:space="0"/>
            </w:tcBorders>
          </w:tcPr>
          <w:p>
            <w:pPr>
              <w:spacing w:line="240" w:lineRule="auto"/>
              <w:jc w:val="center"/>
              <w:rPr>
                <w:rFonts w:hint="default" w:ascii="Times New Roman" w:hAnsi="Times New Roman"/>
                <w:sz w:val="24"/>
                <w:szCs w:val="24"/>
                <w:lang w:val="ru-RU"/>
              </w:rPr>
            </w:pPr>
            <w:r>
              <w:rPr>
                <w:rFonts w:hint="default" w:ascii="Times New Roman" w:hAnsi="Times New Roman"/>
                <w:sz w:val="24"/>
                <w:szCs w:val="24"/>
                <w:lang w:val="ru-RU"/>
              </w:rPr>
              <w:t>6</w:t>
            </w:r>
          </w:p>
        </w:tc>
        <w:tc>
          <w:tcPr>
            <w:tcW w:w="3864" w:type="dxa"/>
            <w:tcBorders>
              <w:left w:val="single" w:color="auto" w:sz="4" w:space="0"/>
            </w:tcBorders>
          </w:tcPr>
          <w:p>
            <w:pPr>
              <w:spacing w:line="240" w:lineRule="auto"/>
              <w:rPr>
                <w:rFonts w:ascii="Times New Roman" w:hAnsi="Times New Roman"/>
                <w:sz w:val="24"/>
                <w:szCs w:val="24"/>
              </w:rPr>
            </w:pPr>
            <w:r>
              <w:rPr>
                <w:rFonts w:ascii="Times New Roman" w:hAnsi="Times New Roman"/>
                <w:sz w:val="24"/>
                <w:szCs w:val="24"/>
              </w:rPr>
              <w:t>Биология (окр.мир)</w:t>
            </w:r>
          </w:p>
        </w:tc>
        <w:tc>
          <w:tcPr>
            <w:tcW w:w="1827" w:type="dxa"/>
          </w:tcPr>
          <w:p>
            <w:pPr>
              <w:spacing w:line="240" w:lineRule="auto"/>
              <w:jc w:val="center"/>
              <w:rPr>
                <w:rFonts w:hint="default" w:ascii="Times New Roman" w:hAnsi="Times New Roman"/>
                <w:sz w:val="24"/>
                <w:szCs w:val="24"/>
                <w:lang w:val="ru-RU"/>
              </w:rPr>
            </w:pPr>
            <w:r>
              <w:rPr>
                <w:rFonts w:ascii="Times New Roman" w:hAnsi="Times New Roman"/>
                <w:sz w:val="24"/>
                <w:szCs w:val="24"/>
              </w:rPr>
              <w:t>9</w:t>
            </w:r>
            <w:r>
              <w:rPr>
                <w:rFonts w:hint="default" w:ascii="Times New Roman" w:hAnsi="Times New Roman"/>
                <w:sz w:val="24"/>
                <w:szCs w:val="24"/>
                <w:lang w:val="ru-RU"/>
              </w:rPr>
              <w:t>7</w:t>
            </w:r>
            <w:r>
              <w:rPr>
                <w:rFonts w:ascii="Times New Roman" w:hAnsi="Times New Roman"/>
                <w:sz w:val="24"/>
                <w:szCs w:val="24"/>
              </w:rPr>
              <w:t>,</w:t>
            </w:r>
            <w:r>
              <w:rPr>
                <w:rFonts w:hint="default" w:ascii="Times New Roman" w:hAnsi="Times New Roman"/>
                <w:sz w:val="24"/>
                <w:szCs w:val="24"/>
                <w:lang w:val="ru-RU"/>
              </w:rPr>
              <w:t>2</w:t>
            </w:r>
          </w:p>
        </w:tc>
        <w:tc>
          <w:tcPr>
            <w:tcW w:w="1579" w:type="dxa"/>
          </w:tcPr>
          <w:p>
            <w:pPr>
              <w:spacing w:line="240" w:lineRule="auto"/>
              <w:jc w:val="center"/>
              <w:rPr>
                <w:rFonts w:hint="default" w:ascii="Times New Roman" w:hAnsi="Times New Roman"/>
                <w:sz w:val="24"/>
                <w:szCs w:val="24"/>
                <w:lang w:val="ru-RU"/>
              </w:rPr>
            </w:pPr>
            <w:r>
              <w:rPr>
                <w:rFonts w:hint="default" w:ascii="Times New Roman" w:hAnsi="Times New Roman"/>
                <w:sz w:val="24"/>
                <w:szCs w:val="24"/>
                <w:lang w:val="ru-RU"/>
              </w:rPr>
              <w:t>68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80" w:type="dxa"/>
            <w:tcBorders>
              <w:right w:val="single" w:color="auto" w:sz="4" w:space="0"/>
            </w:tcBorders>
          </w:tcPr>
          <w:p>
            <w:pPr>
              <w:spacing w:line="240" w:lineRule="auto"/>
              <w:jc w:val="center"/>
              <w:rPr>
                <w:rFonts w:hint="default" w:ascii="Times New Roman" w:hAnsi="Times New Roman"/>
                <w:sz w:val="24"/>
                <w:szCs w:val="24"/>
                <w:lang w:val="ru-RU"/>
              </w:rPr>
            </w:pPr>
            <w:r>
              <w:rPr>
                <w:rFonts w:hint="default" w:ascii="Times New Roman" w:hAnsi="Times New Roman"/>
                <w:sz w:val="24"/>
                <w:szCs w:val="24"/>
                <w:lang w:val="ru-RU"/>
              </w:rPr>
              <w:t>7</w:t>
            </w:r>
          </w:p>
        </w:tc>
        <w:tc>
          <w:tcPr>
            <w:tcW w:w="3864" w:type="dxa"/>
            <w:tcBorders>
              <w:left w:val="single" w:color="auto" w:sz="4" w:space="0"/>
            </w:tcBorders>
          </w:tcPr>
          <w:p>
            <w:pPr>
              <w:spacing w:line="240" w:lineRule="auto"/>
              <w:rPr>
                <w:rFonts w:ascii="Times New Roman" w:hAnsi="Times New Roman"/>
                <w:sz w:val="24"/>
                <w:szCs w:val="24"/>
              </w:rPr>
            </w:pPr>
            <w:r>
              <w:rPr>
                <w:rFonts w:ascii="Times New Roman" w:hAnsi="Times New Roman"/>
                <w:sz w:val="24"/>
                <w:szCs w:val="24"/>
              </w:rPr>
              <w:t>Математика</w:t>
            </w:r>
          </w:p>
        </w:tc>
        <w:tc>
          <w:tcPr>
            <w:tcW w:w="1827" w:type="dxa"/>
          </w:tcPr>
          <w:p>
            <w:pPr>
              <w:spacing w:line="240" w:lineRule="auto"/>
              <w:jc w:val="center"/>
              <w:rPr>
                <w:rFonts w:hint="default" w:ascii="Times New Roman" w:hAnsi="Times New Roman"/>
                <w:sz w:val="24"/>
                <w:szCs w:val="24"/>
                <w:lang w:val="ru-RU"/>
              </w:rPr>
            </w:pPr>
            <w:r>
              <w:rPr>
                <w:rFonts w:ascii="Times New Roman" w:hAnsi="Times New Roman"/>
                <w:sz w:val="24"/>
                <w:szCs w:val="24"/>
              </w:rPr>
              <w:t>9</w:t>
            </w:r>
            <w:r>
              <w:rPr>
                <w:rFonts w:hint="default" w:ascii="Times New Roman" w:hAnsi="Times New Roman"/>
                <w:sz w:val="24"/>
                <w:szCs w:val="24"/>
                <w:lang w:val="ru-RU"/>
              </w:rPr>
              <w:t>7,8</w:t>
            </w:r>
          </w:p>
        </w:tc>
        <w:tc>
          <w:tcPr>
            <w:tcW w:w="1579" w:type="dxa"/>
          </w:tcPr>
          <w:p>
            <w:pPr>
              <w:spacing w:line="240" w:lineRule="auto"/>
              <w:ind w:firstLine="360" w:firstLineChars="150"/>
              <w:jc w:val="both"/>
              <w:rPr>
                <w:rFonts w:hint="default" w:ascii="Times New Roman" w:hAnsi="Times New Roman"/>
                <w:sz w:val="24"/>
                <w:szCs w:val="24"/>
                <w:lang w:val="ru-RU"/>
              </w:rPr>
            </w:pPr>
            <w:r>
              <w:rPr>
                <w:rFonts w:hint="default" w:ascii="Times New Roman" w:hAnsi="Times New Roman"/>
                <w:sz w:val="24"/>
                <w:szCs w:val="24"/>
                <w:lang w:val="ru-RU"/>
              </w:rPr>
              <w:t>51</w:t>
            </w:r>
            <w:r>
              <w:rPr>
                <w:rFonts w:ascii="Times New Roman" w:hAnsi="Times New Roman"/>
                <w:sz w:val="24"/>
                <w:szCs w:val="24"/>
              </w:rPr>
              <w:t>,</w:t>
            </w:r>
            <w:r>
              <w:rPr>
                <w:rFonts w:hint="default" w:ascii="Times New Roman" w:hAnsi="Times New Roman"/>
                <w:sz w:val="24"/>
                <w:szCs w:val="24"/>
                <w:lang w:val="ru-RU"/>
              </w:rPr>
              <w:t>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80" w:type="dxa"/>
            <w:tcBorders>
              <w:right w:val="single" w:color="auto" w:sz="4" w:space="0"/>
            </w:tcBorders>
          </w:tcPr>
          <w:p>
            <w:pPr>
              <w:spacing w:line="240" w:lineRule="auto"/>
              <w:jc w:val="center"/>
              <w:rPr>
                <w:rFonts w:hint="default" w:ascii="Times New Roman" w:hAnsi="Times New Roman"/>
                <w:sz w:val="24"/>
                <w:szCs w:val="24"/>
                <w:lang w:val="ru-RU"/>
              </w:rPr>
            </w:pPr>
            <w:r>
              <w:rPr>
                <w:rFonts w:hint="default" w:ascii="Times New Roman" w:hAnsi="Times New Roman"/>
                <w:sz w:val="24"/>
                <w:szCs w:val="24"/>
                <w:lang w:val="ru-RU"/>
              </w:rPr>
              <w:t>8</w:t>
            </w:r>
          </w:p>
        </w:tc>
        <w:tc>
          <w:tcPr>
            <w:tcW w:w="3864" w:type="dxa"/>
            <w:tcBorders>
              <w:left w:val="single" w:color="auto" w:sz="4" w:space="0"/>
            </w:tcBorders>
          </w:tcPr>
          <w:p>
            <w:pPr>
              <w:spacing w:line="240" w:lineRule="auto"/>
              <w:rPr>
                <w:rFonts w:ascii="Times New Roman" w:hAnsi="Times New Roman"/>
                <w:sz w:val="24"/>
                <w:szCs w:val="24"/>
              </w:rPr>
            </w:pPr>
            <w:r>
              <w:rPr>
                <w:rFonts w:ascii="Times New Roman" w:hAnsi="Times New Roman"/>
                <w:sz w:val="24"/>
                <w:szCs w:val="24"/>
              </w:rPr>
              <w:t>Русский зык</w:t>
            </w:r>
          </w:p>
        </w:tc>
        <w:tc>
          <w:tcPr>
            <w:tcW w:w="1827" w:type="dxa"/>
          </w:tcPr>
          <w:p>
            <w:pPr>
              <w:spacing w:line="240" w:lineRule="auto"/>
              <w:jc w:val="center"/>
              <w:rPr>
                <w:rFonts w:hint="default" w:ascii="Times New Roman" w:hAnsi="Times New Roman"/>
                <w:sz w:val="24"/>
                <w:szCs w:val="24"/>
                <w:lang w:val="ru-RU"/>
              </w:rPr>
            </w:pPr>
            <w:r>
              <w:rPr>
                <w:rFonts w:ascii="Times New Roman" w:hAnsi="Times New Roman"/>
                <w:sz w:val="24"/>
                <w:szCs w:val="24"/>
              </w:rPr>
              <w:t>9</w:t>
            </w:r>
            <w:r>
              <w:rPr>
                <w:rFonts w:hint="default" w:ascii="Times New Roman" w:hAnsi="Times New Roman"/>
                <w:sz w:val="24"/>
                <w:szCs w:val="24"/>
                <w:lang w:val="ru-RU"/>
              </w:rPr>
              <w:t>7</w:t>
            </w:r>
            <w:r>
              <w:rPr>
                <w:rFonts w:ascii="Times New Roman" w:hAnsi="Times New Roman"/>
                <w:sz w:val="24"/>
                <w:szCs w:val="24"/>
              </w:rPr>
              <w:t>,</w:t>
            </w:r>
            <w:r>
              <w:rPr>
                <w:rFonts w:hint="default" w:ascii="Times New Roman" w:hAnsi="Times New Roman"/>
                <w:sz w:val="24"/>
                <w:szCs w:val="24"/>
                <w:lang w:val="ru-RU"/>
              </w:rPr>
              <w:t>8</w:t>
            </w:r>
          </w:p>
        </w:tc>
        <w:tc>
          <w:tcPr>
            <w:tcW w:w="1579" w:type="dxa"/>
          </w:tcPr>
          <w:p>
            <w:pPr>
              <w:spacing w:line="240" w:lineRule="auto"/>
              <w:jc w:val="center"/>
              <w:rPr>
                <w:rFonts w:hint="default" w:ascii="Times New Roman" w:hAnsi="Times New Roman"/>
                <w:sz w:val="24"/>
                <w:szCs w:val="24"/>
                <w:lang w:val="ru-RU"/>
              </w:rPr>
            </w:pPr>
            <w:r>
              <w:rPr>
                <w:rFonts w:hint="default" w:ascii="Times New Roman" w:hAnsi="Times New Roman"/>
                <w:sz w:val="24"/>
                <w:szCs w:val="24"/>
                <w:lang w:val="ru-RU"/>
              </w:rPr>
              <w:t>63</w:t>
            </w:r>
            <w:r>
              <w:rPr>
                <w:rFonts w:ascii="Times New Roman" w:hAnsi="Times New Roman"/>
                <w:sz w:val="24"/>
                <w:szCs w:val="24"/>
              </w:rPr>
              <w:t>,</w:t>
            </w:r>
            <w:r>
              <w:rPr>
                <w:rFonts w:hint="default" w:ascii="Times New Roman" w:hAnsi="Times New Roman"/>
                <w:sz w:val="24"/>
                <w:szCs w:val="24"/>
                <w:lang w:val="ru-RU"/>
              </w:rPr>
              <w:t>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644" w:type="dxa"/>
            <w:gridSpan w:val="2"/>
          </w:tcPr>
          <w:p>
            <w:pPr>
              <w:spacing w:line="240" w:lineRule="auto"/>
              <w:rPr>
                <w:rFonts w:hint="default" w:ascii="Times New Roman" w:hAnsi="Times New Roman"/>
                <w:sz w:val="24"/>
                <w:szCs w:val="24"/>
                <w:lang w:val="ru-RU"/>
              </w:rPr>
            </w:pPr>
            <w:r>
              <w:rPr>
                <w:rFonts w:ascii="Times New Roman" w:hAnsi="Times New Roman"/>
                <w:sz w:val="24"/>
                <w:szCs w:val="24"/>
              </w:rPr>
              <w:t>ИТОГО среднее по</w:t>
            </w:r>
            <w:r>
              <w:rPr>
                <w:rFonts w:hint="default" w:ascii="Times New Roman" w:hAnsi="Times New Roman"/>
                <w:sz w:val="24"/>
                <w:szCs w:val="24"/>
                <w:lang w:val="ru-RU"/>
              </w:rPr>
              <w:t xml:space="preserve"> </w:t>
            </w:r>
            <w:r>
              <w:rPr>
                <w:rFonts w:ascii="Times New Roman" w:hAnsi="Times New Roman"/>
                <w:sz w:val="24"/>
                <w:szCs w:val="24"/>
                <w:lang w:val="ru-RU"/>
              </w:rPr>
              <w:t>школе</w:t>
            </w:r>
            <w:r>
              <w:rPr>
                <w:rFonts w:hint="default" w:ascii="Times New Roman" w:hAnsi="Times New Roman"/>
                <w:sz w:val="24"/>
                <w:szCs w:val="24"/>
                <w:lang w:val="ru-RU"/>
              </w:rPr>
              <w:t xml:space="preserve"> </w:t>
            </w:r>
          </w:p>
        </w:tc>
        <w:tc>
          <w:tcPr>
            <w:tcW w:w="1827" w:type="dxa"/>
          </w:tcPr>
          <w:p>
            <w:pPr>
              <w:spacing w:line="240" w:lineRule="auto"/>
              <w:jc w:val="center"/>
              <w:rPr>
                <w:rFonts w:hint="default" w:ascii="Times New Roman" w:hAnsi="Times New Roman"/>
                <w:b/>
                <w:sz w:val="24"/>
                <w:szCs w:val="24"/>
                <w:lang w:val="ru-RU"/>
              </w:rPr>
            </w:pPr>
            <w:r>
              <w:rPr>
                <w:rFonts w:hint="default" w:ascii="Times New Roman" w:hAnsi="Times New Roman"/>
                <w:b/>
                <w:sz w:val="24"/>
                <w:szCs w:val="24"/>
                <w:lang w:val="ru-RU"/>
              </w:rPr>
              <w:t>89,6</w:t>
            </w:r>
          </w:p>
        </w:tc>
        <w:tc>
          <w:tcPr>
            <w:tcW w:w="1579" w:type="dxa"/>
          </w:tcPr>
          <w:p>
            <w:pPr>
              <w:spacing w:line="240" w:lineRule="auto"/>
              <w:jc w:val="center"/>
              <w:rPr>
                <w:rFonts w:hint="default" w:ascii="Times New Roman" w:hAnsi="Times New Roman"/>
                <w:b/>
                <w:sz w:val="24"/>
                <w:szCs w:val="24"/>
                <w:lang w:val="ru-RU"/>
              </w:rPr>
            </w:pPr>
            <w:r>
              <w:rPr>
                <w:rFonts w:hint="default" w:ascii="Times New Roman" w:hAnsi="Times New Roman"/>
                <w:b/>
                <w:sz w:val="24"/>
                <w:szCs w:val="24"/>
                <w:lang w:val="ru-RU"/>
              </w:rPr>
              <w:t>48,6</w:t>
            </w:r>
          </w:p>
        </w:tc>
      </w:tr>
    </w:tbl>
    <w:p>
      <w:pPr>
        <w:spacing w:line="240" w:lineRule="auto"/>
        <w:rPr>
          <w:rFonts w:ascii="Times New Roman" w:hAnsi="Times New Roman"/>
          <w:sz w:val="24"/>
          <w:szCs w:val="24"/>
        </w:rPr>
      </w:pPr>
    </w:p>
    <w:p>
      <w:pPr>
        <w:rPr>
          <w:rFonts w:hint="default" w:ascii="Times New Roman" w:hAnsi="Times New Roman"/>
          <w:sz w:val="24"/>
          <w:szCs w:val="24"/>
          <w:lang w:val="ru-RU"/>
        </w:rPr>
      </w:pPr>
      <w:r>
        <w:rPr>
          <w:rFonts w:ascii="Times New Roman" w:hAnsi="Times New Roman"/>
          <w:sz w:val="24"/>
          <w:szCs w:val="24"/>
        </w:rPr>
        <w:t xml:space="preserve">Сравнивая результаты по всем предметам, можно сказать, что более высокий процент качества знаний по </w:t>
      </w:r>
      <w:r>
        <w:rPr>
          <w:rFonts w:ascii="Times New Roman" w:hAnsi="Times New Roman"/>
          <w:sz w:val="24"/>
          <w:szCs w:val="24"/>
          <w:lang w:val="ru-RU"/>
        </w:rPr>
        <w:t>биологии</w:t>
      </w:r>
      <w:r>
        <w:rPr>
          <w:rFonts w:ascii="Times New Roman" w:hAnsi="Times New Roman"/>
          <w:sz w:val="24"/>
          <w:szCs w:val="24"/>
        </w:rPr>
        <w:t xml:space="preserve"> (</w:t>
      </w:r>
      <w:r>
        <w:rPr>
          <w:rFonts w:hint="default" w:ascii="Times New Roman" w:hAnsi="Times New Roman"/>
          <w:sz w:val="24"/>
          <w:szCs w:val="24"/>
          <w:lang w:val="ru-RU"/>
        </w:rPr>
        <w:t>68</w:t>
      </w:r>
      <w:r>
        <w:rPr>
          <w:rFonts w:ascii="Times New Roman" w:hAnsi="Times New Roman"/>
          <w:sz w:val="24"/>
          <w:szCs w:val="24"/>
        </w:rPr>
        <w:t xml:space="preserve">) и </w:t>
      </w:r>
      <w:r>
        <w:rPr>
          <w:rFonts w:hint="default" w:ascii="Times New Roman" w:hAnsi="Times New Roman"/>
          <w:sz w:val="24"/>
          <w:szCs w:val="24"/>
          <w:lang w:val="ru-RU"/>
        </w:rPr>
        <w:t xml:space="preserve"> русскому языку </w:t>
      </w:r>
      <w:r>
        <w:rPr>
          <w:rFonts w:ascii="Times New Roman" w:hAnsi="Times New Roman"/>
          <w:sz w:val="24"/>
          <w:szCs w:val="24"/>
        </w:rPr>
        <w:t xml:space="preserve"> (63,</w:t>
      </w:r>
      <w:r>
        <w:rPr>
          <w:rFonts w:hint="default" w:ascii="Times New Roman" w:hAnsi="Times New Roman"/>
          <w:sz w:val="24"/>
          <w:szCs w:val="24"/>
          <w:lang w:val="ru-RU"/>
        </w:rPr>
        <w:t>6</w:t>
      </w:r>
      <w:r>
        <w:rPr>
          <w:rFonts w:ascii="Times New Roman" w:hAnsi="Times New Roman"/>
          <w:sz w:val="24"/>
          <w:szCs w:val="24"/>
        </w:rPr>
        <w:t xml:space="preserve">).  Низкий процент качества по </w:t>
      </w:r>
      <w:r>
        <w:rPr>
          <w:rFonts w:hint="default" w:ascii="Times New Roman" w:hAnsi="Times New Roman"/>
          <w:sz w:val="24"/>
          <w:szCs w:val="24"/>
          <w:lang w:val="ru-RU"/>
        </w:rPr>
        <w:t xml:space="preserve"> английскому языку (14,29), </w:t>
      </w:r>
      <w:r>
        <w:rPr>
          <w:rFonts w:ascii="Times New Roman" w:hAnsi="Times New Roman"/>
          <w:sz w:val="24"/>
          <w:szCs w:val="24"/>
          <w:lang w:val="ru-RU"/>
        </w:rPr>
        <w:t>физике</w:t>
      </w:r>
      <w:r>
        <w:rPr>
          <w:rFonts w:ascii="Times New Roman" w:hAnsi="Times New Roman"/>
          <w:sz w:val="24"/>
          <w:szCs w:val="24"/>
        </w:rPr>
        <w:t xml:space="preserve"> (</w:t>
      </w:r>
      <w:r>
        <w:rPr>
          <w:rFonts w:hint="default" w:ascii="Times New Roman" w:hAnsi="Times New Roman"/>
          <w:sz w:val="24"/>
          <w:szCs w:val="24"/>
          <w:lang w:val="ru-RU"/>
        </w:rPr>
        <w:t>36,2</w:t>
      </w:r>
      <w:r>
        <w:rPr>
          <w:rFonts w:ascii="Times New Roman" w:hAnsi="Times New Roman"/>
          <w:sz w:val="24"/>
          <w:szCs w:val="24"/>
        </w:rPr>
        <w:t>)</w:t>
      </w:r>
      <w:r>
        <w:rPr>
          <w:rFonts w:hint="default" w:ascii="Times New Roman" w:hAnsi="Times New Roman"/>
          <w:sz w:val="24"/>
          <w:szCs w:val="24"/>
          <w:lang w:val="ru-RU"/>
        </w:rPr>
        <w:t>.</w:t>
      </w:r>
    </w:p>
    <w:p>
      <w:pPr>
        <w:spacing w:line="240" w:lineRule="auto"/>
        <w:ind w:left="0" w:leftChars="0" w:firstLine="0" w:firstLineChars="0"/>
        <w:jc w:val="both"/>
        <w:rPr>
          <w:rFonts w:ascii="Times New Roman" w:hAnsi="Times New Roman" w:cs="Times New Roman"/>
          <w:color w:val="auto"/>
          <w:sz w:val="24"/>
          <w:szCs w:val="24"/>
          <w:u w:val="single"/>
        </w:rPr>
      </w:pPr>
      <w:r>
        <w:rPr>
          <w:rFonts w:ascii="Times New Roman" w:hAnsi="Times New Roman" w:cs="Times New Roman"/>
          <w:iCs/>
          <w:color w:val="auto"/>
          <w:sz w:val="24"/>
          <w:szCs w:val="24"/>
          <w:u w:val="single"/>
        </w:rPr>
        <w:t>Выводы и рекомендации</w:t>
      </w:r>
    </w:p>
    <w:p>
      <w:pPr>
        <w:spacing w:after="0" w:line="240" w:lineRule="auto"/>
        <w:jc w:val="both"/>
        <w:rPr>
          <w:rFonts w:ascii="Times New Roman" w:hAnsi="Times New Roman" w:eastAsia="Times New Roman"/>
          <w:sz w:val="24"/>
          <w:szCs w:val="24"/>
          <w:lang w:eastAsia="ru-RU"/>
        </w:rPr>
      </w:pPr>
      <w:r>
        <w:rPr>
          <w:rFonts w:ascii="Times New Roman" w:hAnsi="Times New Roman" w:eastAsia="Times New Roman"/>
          <w:sz w:val="24"/>
          <w:szCs w:val="24"/>
          <w:lang w:eastAsia="ru-RU"/>
        </w:rPr>
        <w:t xml:space="preserve"> рассмотреть и провести детальный анализ количественных и качественных результатов ВПР на заседаниях МО;</w:t>
      </w:r>
    </w:p>
    <w:p>
      <w:pPr>
        <w:spacing w:after="0" w:line="240" w:lineRule="auto"/>
        <w:jc w:val="both"/>
        <w:rPr>
          <w:rFonts w:ascii="Times New Roman" w:hAnsi="Times New Roman" w:eastAsia="Times New Roman"/>
          <w:sz w:val="24"/>
          <w:szCs w:val="24"/>
          <w:lang w:eastAsia="ru-RU"/>
        </w:rPr>
      </w:pPr>
      <w:r>
        <w:rPr>
          <w:rFonts w:ascii="Times New Roman" w:hAnsi="Times New Roman" w:eastAsia="Times New Roman"/>
          <w:sz w:val="24"/>
          <w:szCs w:val="24"/>
          <w:lang w:eastAsia="ru-RU"/>
        </w:rPr>
        <w:t xml:space="preserve">- учителям использовать результаты анализа ВПР для коррекции знаний учащихся по ряду предметов, а также для совершенствования методики преподавания </w:t>
      </w:r>
      <w:r>
        <w:rPr>
          <w:rFonts w:hint="default" w:ascii="Times New Roman" w:hAnsi="Times New Roman" w:eastAsia="Times New Roman"/>
          <w:sz w:val="24"/>
          <w:szCs w:val="24"/>
          <w:lang w:val="en-US" w:eastAsia="ru-RU"/>
        </w:rPr>
        <w:t xml:space="preserve"> английского языка, </w:t>
      </w:r>
      <w:r>
        <w:rPr>
          <w:rFonts w:ascii="Times New Roman" w:hAnsi="Times New Roman" w:eastAsia="Times New Roman"/>
          <w:sz w:val="24"/>
          <w:szCs w:val="24"/>
          <w:lang w:eastAsia="ru-RU"/>
        </w:rPr>
        <w:t>физики</w:t>
      </w:r>
      <w:r>
        <w:rPr>
          <w:rFonts w:hint="default" w:ascii="Times New Roman" w:hAnsi="Times New Roman" w:eastAsia="Times New Roman"/>
          <w:sz w:val="24"/>
          <w:szCs w:val="24"/>
          <w:lang w:val="en-US" w:eastAsia="ru-RU"/>
        </w:rPr>
        <w:t xml:space="preserve">, </w:t>
      </w:r>
      <w:r>
        <w:rPr>
          <w:rFonts w:ascii="Times New Roman" w:hAnsi="Times New Roman" w:eastAsia="Times New Roman"/>
          <w:sz w:val="24"/>
          <w:szCs w:val="24"/>
          <w:lang w:eastAsia="ru-RU"/>
        </w:rPr>
        <w:t>географии</w:t>
      </w:r>
      <w:r>
        <w:rPr>
          <w:rFonts w:hint="default" w:ascii="Times New Roman" w:hAnsi="Times New Roman" w:eastAsia="Times New Roman"/>
          <w:sz w:val="24"/>
          <w:szCs w:val="24"/>
          <w:lang w:val="en-US" w:eastAsia="ru-RU"/>
        </w:rPr>
        <w:t xml:space="preserve">, </w:t>
      </w:r>
      <w:r>
        <w:rPr>
          <w:rFonts w:ascii="Times New Roman" w:hAnsi="Times New Roman" w:eastAsia="Times New Roman"/>
          <w:sz w:val="24"/>
          <w:szCs w:val="24"/>
          <w:lang w:eastAsia="ru-RU"/>
        </w:rPr>
        <w:t>обществознания истории,</w:t>
      </w:r>
      <w:r>
        <w:rPr>
          <w:rFonts w:hint="default" w:ascii="Times New Roman" w:hAnsi="Times New Roman" w:eastAsia="Times New Roman"/>
          <w:sz w:val="24"/>
          <w:szCs w:val="24"/>
          <w:lang w:val="en-US" w:eastAsia="ru-RU"/>
        </w:rPr>
        <w:t xml:space="preserve"> </w:t>
      </w:r>
      <w:r>
        <w:rPr>
          <w:rFonts w:ascii="Times New Roman" w:hAnsi="Times New Roman" w:eastAsia="Times New Roman"/>
          <w:sz w:val="24"/>
          <w:szCs w:val="24"/>
          <w:lang w:eastAsia="ru-RU"/>
        </w:rPr>
        <w:t>для создания индивидуальных образовательных маршрутов обучающихся;</w:t>
      </w:r>
    </w:p>
    <w:p>
      <w:pPr>
        <w:spacing w:after="0" w:line="240" w:lineRule="auto"/>
        <w:jc w:val="both"/>
        <w:rPr>
          <w:rFonts w:ascii="Times New Roman" w:hAnsi="Times New Roman" w:eastAsia="Times New Roman"/>
          <w:sz w:val="24"/>
          <w:szCs w:val="24"/>
          <w:lang w:eastAsia="ru-RU"/>
        </w:rPr>
      </w:pPr>
      <w:r>
        <w:rPr>
          <w:rFonts w:ascii="Times New Roman" w:hAnsi="Times New Roman" w:eastAsia="Times New Roman"/>
          <w:sz w:val="24"/>
          <w:szCs w:val="24"/>
          <w:lang w:eastAsia="ru-RU"/>
        </w:rPr>
        <w:t>- учителям-предметникам  провести совместные заседания по вопросу разработок заданий, направленных на отработку у обучающихся 5-8-х классов необходимых навыков при выполнении выше обозначенных заданий, а также других заданий, которые вызывают затруднения.</w:t>
      </w:r>
    </w:p>
    <w:p>
      <w:pPr>
        <w:jc w:val="both"/>
        <w:rPr>
          <w:rFonts w:hint="default" w:cs="Times New Roman"/>
          <w:b/>
          <w:sz w:val="28"/>
          <w:szCs w:val="28"/>
          <w:lang w:val="ru-RU"/>
        </w:rPr>
      </w:pPr>
      <w:r>
        <w:rPr>
          <w:rFonts w:cs="Times New Roman"/>
          <w:b/>
          <w:sz w:val="28"/>
          <w:szCs w:val="28"/>
          <w:lang w:val="ru-RU"/>
        </w:rPr>
        <w:t>Общие</w:t>
      </w:r>
      <w:r>
        <w:rPr>
          <w:rFonts w:hint="default" w:cs="Times New Roman"/>
          <w:b/>
          <w:sz w:val="28"/>
          <w:szCs w:val="28"/>
          <w:lang w:val="ru-RU"/>
        </w:rPr>
        <w:t xml:space="preserve"> показатели итогов проведения ВПР   4-8 классов.</w:t>
      </w:r>
    </w:p>
    <w:tbl>
      <w:tblPr>
        <w:tblStyle w:val="11"/>
        <w:tblW w:w="1043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68"/>
        <w:gridCol w:w="1515"/>
        <w:gridCol w:w="630"/>
        <w:gridCol w:w="585"/>
        <w:gridCol w:w="585"/>
        <w:gridCol w:w="615"/>
        <w:gridCol w:w="1125"/>
        <w:gridCol w:w="1695"/>
        <w:gridCol w:w="5"/>
        <w:gridCol w:w="236"/>
        <w:gridCol w:w="14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3"/>
          <w:wAfter w:w="1721" w:type="dxa"/>
          <w:trHeight w:val="260" w:hRule="atLeast"/>
        </w:trPr>
        <w:tc>
          <w:tcPr>
            <w:tcW w:w="1968" w:type="dxa"/>
            <w:vMerge w:val="restart"/>
          </w:tcPr>
          <w:p>
            <w:pPr>
              <w:jc w:val="both"/>
              <w:rPr>
                <w:rFonts w:hint="default" w:cs="Times New Roman"/>
                <w:b w:val="0"/>
                <w:bCs/>
                <w:sz w:val="24"/>
                <w:szCs w:val="24"/>
                <w:vertAlign w:val="baseline"/>
                <w:lang w:val="ru-RU"/>
              </w:rPr>
            </w:pPr>
            <w:r>
              <w:rPr>
                <w:rFonts w:hint="default" w:cs="Times New Roman"/>
                <w:b w:val="0"/>
                <w:bCs/>
                <w:sz w:val="24"/>
                <w:szCs w:val="24"/>
                <w:vertAlign w:val="baseline"/>
                <w:lang w:val="ru-RU"/>
              </w:rPr>
              <w:t xml:space="preserve">Предмет </w:t>
            </w:r>
          </w:p>
        </w:tc>
        <w:tc>
          <w:tcPr>
            <w:tcW w:w="1515" w:type="dxa"/>
            <w:vMerge w:val="restart"/>
          </w:tcPr>
          <w:p>
            <w:pPr>
              <w:jc w:val="both"/>
              <w:rPr>
                <w:rFonts w:hint="default" w:cs="Times New Roman"/>
                <w:b w:val="0"/>
                <w:bCs/>
                <w:sz w:val="24"/>
                <w:szCs w:val="24"/>
                <w:vertAlign w:val="baseline"/>
                <w:lang w:val="ru-RU"/>
              </w:rPr>
            </w:pPr>
            <w:r>
              <w:rPr>
                <w:rFonts w:hint="default" w:cs="Times New Roman"/>
                <w:b w:val="0"/>
                <w:bCs/>
                <w:sz w:val="24"/>
                <w:szCs w:val="24"/>
                <w:vertAlign w:val="baseline"/>
                <w:lang w:val="ru-RU"/>
              </w:rPr>
              <w:t>Количество  учащихся:</w:t>
            </w:r>
          </w:p>
          <w:p>
            <w:pPr>
              <w:jc w:val="both"/>
              <w:rPr>
                <w:rFonts w:hint="default" w:cs="Times New Roman"/>
                <w:b w:val="0"/>
                <w:bCs/>
                <w:sz w:val="24"/>
                <w:szCs w:val="24"/>
                <w:vertAlign w:val="baseline"/>
                <w:lang w:val="ru-RU"/>
              </w:rPr>
            </w:pPr>
            <w:r>
              <w:rPr>
                <w:rFonts w:hint="default" w:cs="Times New Roman"/>
                <w:b w:val="0"/>
                <w:bCs/>
                <w:sz w:val="24"/>
                <w:szCs w:val="24"/>
                <w:vertAlign w:val="baseline"/>
                <w:lang w:val="ru-RU"/>
              </w:rPr>
              <w:t>всего\выпол</w:t>
            </w:r>
          </w:p>
          <w:p>
            <w:pPr>
              <w:jc w:val="both"/>
              <w:rPr>
                <w:rFonts w:hint="default" w:cs="Times New Roman"/>
                <w:b w:val="0"/>
                <w:bCs/>
                <w:sz w:val="24"/>
                <w:szCs w:val="24"/>
                <w:vertAlign w:val="baseline"/>
                <w:lang w:val="ru-RU"/>
              </w:rPr>
            </w:pPr>
          </w:p>
        </w:tc>
        <w:tc>
          <w:tcPr>
            <w:tcW w:w="2415" w:type="dxa"/>
            <w:gridSpan w:val="4"/>
            <w:vMerge w:val="restart"/>
          </w:tcPr>
          <w:p>
            <w:pPr>
              <w:jc w:val="both"/>
              <w:rPr>
                <w:rFonts w:hint="default" w:cs="Times New Roman"/>
                <w:b w:val="0"/>
                <w:bCs/>
                <w:sz w:val="24"/>
                <w:szCs w:val="24"/>
                <w:vertAlign w:val="baseline"/>
                <w:lang w:val="ru-RU"/>
              </w:rPr>
            </w:pPr>
            <w:r>
              <w:rPr>
                <w:rFonts w:hint="default" w:cs="Times New Roman"/>
                <w:b w:val="0"/>
                <w:bCs/>
                <w:sz w:val="24"/>
                <w:szCs w:val="24"/>
                <w:vertAlign w:val="baseline"/>
                <w:lang w:val="ru-RU"/>
              </w:rPr>
              <w:t xml:space="preserve">Распеделение групп  (%) </w:t>
            </w:r>
          </w:p>
        </w:tc>
        <w:tc>
          <w:tcPr>
            <w:tcW w:w="1125" w:type="dxa"/>
            <w:vMerge w:val="restart"/>
          </w:tcPr>
          <w:p>
            <w:pPr>
              <w:jc w:val="both"/>
              <w:rPr>
                <w:rFonts w:hint="default" w:cs="Times New Roman"/>
                <w:b w:val="0"/>
                <w:bCs/>
                <w:sz w:val="24"/>
                <w:szCs w:val="24"/>
                <w:vertAlign w:val="baseline"/>
                <w:lang w:val="ru-RU"/>
              </w:rPr>
            </w:pPr>
            <w:r>
              <w:rPr>
                <w:rFonts w:hint="default" w:cs="Times New Roman"/>
                <w:b w:val="0"/>
                <w:bCs/>
                <w:sz w:val="24"/>
                <w:szCs w:val="24"/>
                <w:vertAlign w:val="baseline"/>
                <w:lang w:val="ru-RU"/>
              </w:rPr>
              <w:t>Средний</w:t>
            </w:r>
          </w:p>
          <w:p>
            <w:pPr>
              <w:jc w:val="both"/>
              <w:rPr>
                <w:rFonts w:hint="default" w:cs="Times New Roman"/>
                <w:b w:val="0"/>
                <w:bCs/>
                <w:sz w:val="24"/>
                <w:szCs w:val="24"/>
                <w:vertAlign w:val="baseline"/>
                <w:lang w:val="ru-RU"/>
              </w:rPr>
            </w:pPr>
            <w:r>
              <w:rPr>
                <w:rFonts w:hint="default" w:cs="Times New Roman"/>
                <w:b w:val="0"/>
                <w:bCs/>
                <w:sz w:val="24"/>
                <w:szCs w:val="24"/>
                <w:vertAlign w:val="baseline"/>
                <w:lang w:val="ru-RU"/>
              </w:rPr>
              <w:t xml:space="preserve"> Балл</w:t>
            </w:r>
          </w:p>
        </w:tc>
        <w:tc>
          <w:tcPr>
            <w:tcW w:w="1695" w:type="dxa"/>
          </w:tcPr>
          <w:p>
            <w:pPr>
              <w:jc w:val="both"/>
              <w:rPr>
                <w:rFonts w:hint="default" w:cs="Times New Roman"/>
                <w:b w:val="0"/>
                <w:bCs/>
                <w:sz w:val="24"/>
                <w:szCs w:val="24"/>
                <w:vertAlign w:val="baseline"/>
                <w:lang w:val="ru-RU"/>
              </w:rPr>
            </w:pPr>
            <w:r>
              <w:rPr>
                <w:rFonts w:hint="default" w:cs="Times New Roman"/>
                <w:b w:val="0"/>
                <w:bCs/>
                <w:sz w:val="24"/>
                <w:szCs w:val="24"/>
                <w:vertAlign w:val="baseline"/>
                <w:lang w:val="ru-RU"/>
              </w:rPr>
              <w:t xml:space="preserve">Успеваемость </w:t>
            </w:r>
          </w:p>
          <w:p>
            <w:pPr>
              <w:jc w:val="both"/>
              <w:rPr>
                <w:rFonts w:hint="default" w:cs="Times New Roman"/>
                <w:b w:val="0"/>
                <w:bCs/>
                <w:sz w:val="24"/>
                <w:szCs w:val="24"/>
                <w:vertAlign w:val="baseline"/>
                <w:lang w:val="ru-RU"/>
              </w:rPr>
            </w:pPr>
            <w:r>
              <w:rPr>
                <w:rFonts w:hint="default" w:cs="Times New Roman"/>
                <w:b w:val="0"/>
                <w:bCs/>
                <w:sz w:val="24"/>
                <w:szCs w:val="24"/>
                <w:vertAlign w:val="baseline"/>
                <w:lang w:val="ru-RU"/>
              </w:rPr>
              <w:t>/ качество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3"/>
          <w:wAfter w:w="1721" w:type="dxa"/>
          <w:trHeight w:val="268" w:hRule="atLeast"/>
        </w:trPr>
        <w:tc>
          <w:tcPr>
            <w:tcW w:w="1968" w:type="dxa"/>
            <w:vMerge w:val="continue"/>
          </w:tcPr>
          <w:p>
            <w:pPr>
              <w:jc w:val="both"/>
              <w:rPr>
                <w:rFonts w:hint="default" w:cs="Times New Roman"/>
                <w:b w:val="0"/>
                <w:bCs/>
                <w:sz w:val="24"/>
                <w:szCs w:val="24"/>
                <w:vertAlign w:val="baseline"/>
                <w:lang w:val="ru-RU"/>
              </w:rPr>
            </w:pPr>
          </w:p>
        </w:tc>
        <w:tc>
          <w:tcPr>
            <w:tcW w:w="1515" w:type="dxa"/>
            <w:vMerge w:val="continue"/>
          </w:tcPr>
          <w:p>
            <w:pPr>
              <w:jc w:val="both"/>
              <w:rPr>
                <w:rFonts w:hint="default" w:cs="Times New Roman"/>
                <w:b w:val="0"/>
                <w:bCs/>
                <w:sz w:val="24"/>
                <w:szCs w:val="24"/>
                <w:vertAlign w:val="baseline"/>
                <w:lang w:val="ru-RU"/>
              </w:rPr>
            </w:pPr>
          </w:p>
        </w:tc>
        <w:tc>
          <w:tcPr>
            <w:tcW w:w="2415" w:type="dxa"/>
            <w:gridSpan w:val="4"/>
            <w:vMerge w:val="continue"/>
          </w:tcPr>
          <w:p>
            <w:pPr>
              <w:jc w:val="both"/>
              <w:rPr>
                <w:rFonts w:hint="default" w:cs="Times New Roman"/>
                <w:b w:val="0"/>
                <w:bCs/>
                <w:sz w:val="24"/>
                <w:szCs w:val="24"/>
                <w:vertAlign w:val="baseline"/>
                <w:lang w:val="ru-RU"/>
              </w:rPr>
            </w:pPr>
          </w:p>
        </w:tc>
        <w:tc>
          <w:tcPr>
            <w:tcW w:w="1125" w:type="dxa"/>
            <w:vMerge w:val="continue"/>
          </w:tcPr>
          <w:p>
            <w:pPr>
              <w:jc w:val="both"/>
              <w:rPr>
                <w:rFonts w:hint="default" w:cs="Times New Roman"/>
                <w:b w:val="0"/>
                <w:bCs/>
                <w:sz w:val="24"/>
                <w:szCs w:val="24"/>
                <w:vertAlign w:val="baseline"/>
                <w:lang w:val="ru-RU"/>
              </w:rPr>
            </w:pPr>
          </w:p>
        </w:tc>
        <w:tc>
          <w:tcPr>
            <w:tcW w:w="1695" w:type="dxa"/>
          </w:tcPr>
          <w:p>
            <w:pPr>
              <w:jc w:val="both"/>
              <w:rPr>
                <w:rFonts w:hint="default" w:cs="Times New Roman"/>
                <w:b w:val="0"/>
                <w:bCs/>
                <w:sz w:val="24"/>
                <w:szCs w:val="24"/>
                <w:vertAlign w:val="baseline"/>
                <w:lang w:val="ru-RU"/>
              </w:rPr>
            </w:pPr>
            <w:r>
              <w:rPr>
                <w:rFonts w:hint="default" w:cs="Times New Roman"/>
                <w:b w:val="0"/>
                <w:bCs/>
                <w:sz w:val="24"/>
                <w:szCs w:val="24"/>
                <w:vertAlign w:val="baseline"/>
                <w:lang w:val="ru-RU"/>
              </w:rPr>
              <w:t xml:space="preserve">Школа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3"/>
          <w:wAfter w:w="1721" w:type="dxa"/>
          <w:trHeight w:val="145" w:hRule="atLeast"/>
        </w:trPr>
        <w:tc>
          <w:tcPr>
            <w:tcW w:w="1968" w:type="dxa"/>
            <w:vMerge w:val="continue"/>
          </w:tcPr>
          <w:p>
            <w:pPr>
              <w:jc w:val="both"/>
              <w:rPr>
                <w:rFonts w:hint="default" w:cs="Times New Roman"/>
                <w:b/>
                <w:sz w:val="28"/>
                <w:szCs w:val="28"/>
                <w:vertAlign w:val="baseline"/>
                <w:lang w:val="ru-RU"/>
              </w:rPr>
            </w:pPr>
          </w:p>
        </w:tc>
        <w:tc>
          <w:tcPr>
            <w:tcW w:w="1515" w:type="dxa"/>
            <w:vMerge w:val="continue"/>
          </w:tcPr>
          <w:p>
            <w:pPr>
              <w:jc w:val="both"/>
              <w:rPr>
                <w:rFonts w:hint="default" w:cs="Times New Roman"/>
                <w:b/>
                <w:sz w:val="28"/>
                <w:szCs w:val="28"/>
                <w:vertAlign w:val="baseline"/>
                <w:lang w:val="ru-RU"/>
              </w:rPr>
            </w:pPr>
          </w:p>
        </w:tc>
        <w:tc>
          <w:tcPr>
            <w:tcW w:w="630" w:type="dxa"/>
          </w:tcPr>
          <w:p>
            <w:pPr>
              <w:jc w:val="both"/>
              <w:rPr>
                <w:rFonts w:hint="default" w:cs="Times New Roman"/>
                <w:b w:val="0"/>
                <w:bCs/>
                <w:sz w:val="24"/>
                <w:szCs w:val="24"/>
                <w:vertAlign w:val="baseline"/>
                <w:lang w:val="ru-RU"/>
              </w:rPr>
            </w:pPr>
            <w:r>
              <w:rPr>
                <w:rFonts w:hint="default" w:cs="Times New Roman"/>
                <w:b w:val="0"/>
                <w:bCs/>
                <w:sz w:val="24"/>
                <w:szCs w:val="24"/>
                <w:vertAlign w:val="baseline"/>
                <w:lang w:val="ru-RU"/>
              </w:rPr>
              <w:t>2</w:t>
            </w:r>
          </w:p>
        </w:tc>
        <w:tc>
          <w:tcPr>
            <w:tcW w:w="585" w:type="dxa"/>
          </w:tcPr>
          <w:p>
            <w:pPr>
              <w:jc w:val="both"/>
              <w:rPr>
                <w:rFonts w:hint="default" w:cs="Times New Roman"/>
                <w:b w:val="0"/>
                <w:bCs/>
                <w:sz w:val="24"/>
                <w:szCs w:val="24"/>
                <w:vertAlign w:val="baseline"/>
                <w:lang w:val="ru-RU"/>
              </w:rPr>
            </w:pPr>
            <w:r>
              <w:rPr>
                <w:rFonts w:hint="default" w:cs="Times New Roman"/>
                <w:b w:val="0"/>
                <w:bCs/>
                <w:sz w:val="24"/>
                <w:szCs w:val="24"/>
                <w:vertAlign w:val="baseline"/>
                <w:lang w:val="ru-RU"/>
              </w:rPr>
              <w:t>3</w:t>
            </w:r>
          </w:p>
        </w:tc>
        <w:tc>
          <w:tcPr>
            <w:tcW w:w="585" w:type="dxa"/>
          </w:tcPr>
          <w:p>
            <w:pPr>
              <w:jc w:val="both"/>
              <w:rPr>
                <w:rFonts w:hint="default" w:cs="Times New Roman"/>
                <w:b w:val="0"/>
                <w:bCs/>
                <w:sz w:val="24"/>
                <w:szCs w:val="24"/>
                <w:vertAlign w:val="baseline"/>
                <w:lang w:val="ru-RU"/>
              </w:rPr>
            </w:pPr>
            <w:r>
              <w:rPr>
                <w:rFonts w:hint="default" w:cs="Times New Roman"/>
                <w:b w:val="0"/>
                <w:bCs/>
                <w:sz w:val="24"/>
                <w:szCs w:val="24"/>
                <w:vertAlign w:val="baseline"/>
                <w:lang w:val="ru-RU"/>
              </w:rPr>
              <w:t>4</w:t>
            </w:r>
          </w:p>
        </w:tc>
        <w:tc>
          <w:tcPr>
            <w:tcW w:w="615" w:type="dxa"/>
          </w:tcPr>
          <w:p>
            <w:pPr>
              <w:jc w:val="both"/>
              <w:rPr>
                <w:rFonts w:hint="default" w:cs="Times New Roman"/>
                <w:b w:val="0"/>
                <w:bCs/>
                <w:sz w:val="24"/>
                <w:szCs w:val="24"/>
                <w:vertAlign w:val="baseline"/>
                <w:lang w:val="ru-RU"/>
              </w:rPr>
            </w:pPr>
            <w:r>
              <w:rPr>
                <w:rFonts w:hint="default" w:cs="Times New Roman"/>
                <w:b w:val="0"/>
                <w:bCs/>
                <w:sz w:val="24"/>
                <w:szCs w:val="24"/>
                <w:vertAlign w:val="baseline"/>
                <w:lang w:val="ru-RU"/>
              </w:rPr>
              <w:t>5</w:t>
            </w:r>
          </w:p>
        </w:tc>
        <w:tc>
          <w:tcPr>
            <w:tcW w:w="1125" w:type="dxa"/>
            <w:vMerge w:val="continue"/>
          </w:tcPr>
          <w:p>
            <w:pPr>
              <w:jc w:val="both"/>
              <w:rPr>
                <w:rFonts w:hint="default" w:cs="Times New Roman"/>
                <w:b/>
                <w:sz w:val="28"/>
                <w:szCs w:val="28"/>
                <w:vertAlign w:val="baseline"/>
                <w:lang w:val="ru-RU"/>
              </w:rPr>
            </w:pPr>
          </w:p>
        </w:tc>
        <w:tc>
          <w:tcPr>
            <w:tcW w:w="1695" w:type="dxa"/>
          </w:tcPr>
          <w:p>
            <w:pPr>
              <w:jc w:val="both"/>
              <w:rPr>
                <w:rFonts w:hint="default" w:cs="Times New Roman"/>
                <w:b/>
                <w:sz w:val="28"/>
                <w:szCs w:val="28"/>
                <w:vertAlign w:val="baseline"/>
                <w:lang w:val="ru-RU"/>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3"/>
          <w:wAfter w:w="1721" w:type="dxa"/>
          <w:trHeight w:val="145" w:hRule="atLeast"/>
        </w:trPr>
        <w:tc>
          <w:tcPr>
            <w:tcW w:w="7023" w:type="dxa"/>
            <w:gridSpan w:val="7"/>
          </w:tcPr>
          <w:p>
            <w:pPr>
              <w:ind w:firstLine="4562" w:firstLineChars="1900"/>
              <w:jc w:val="both"/>
              <w:rPr>
                <w:rFonts w:hint="default" w:cs="Times New Roman"/>
                <w:b/>
                <w:sz w:val="28"/>
                <w:szCs w:val="28"/>
                <w:vertAlign w:val="baseline"/>
                <w:lang w:val="ru-RU"/>
              </w:rPr>
            </w:pPr>
            <w:r>
              <w:rPr>
                <w:rFonts w:hint="default" w:cs="Times New Roman"/>
                <w:b/>
                <w:sz w:val="24"/>
                <w:szCs w:val="24"/>
                <w:vertAlign w:val="baseline"/>
                <w:lang w:val="ru-RU"/>
              </w:rPr>
              <w:t>4 класс</w:t>
            </w:r>
          </w:p>
        </w:tc>
        <w:tc>
          <w:tcPr>
            <w:tcW w:w="1695" w:type="dxa"/>
          </w:tcPr>
          <w:p>
            <w:pPr>
              <w:jc w:val="both"/>
              <w:rPr>
                <w:rFonts w:hint="default" w:cs="Times New Roman"/>
                <w:b/>
                <w:sz w:val="28"/>
                <w:szCs w:val="28"/>
                <w:vertAlign w:val="baseline"/>
                <w:lang w:val="ru-RU"/>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3"/>
          <w:wAfter w:w="1721" w:type="dxa"/>
          <w:trHeight w:val="145" w:hRule="atLeast"/>
        </w:trPr>
        <w:tc>
          <w:tcPr>
            <w:tcW w:w="1968" w:type="dxa"/>
          </w:tcPr>
          <w:p>
            <w:pPr>
              <w:jc w:val="both"/>
              <w:rPr>
                <w:rFonts w:hint="default" w:cs="Times New Roman"/>
                <w:b w:val="0"/>
                <w:bCs/>
                <w:sz w:val="24"/>
                <w:szCs w:val="24"/>
                <w:vertAlign w:val="baseline"/>
                <w:lang w:val="ru-RU"/>
              </w:rPr>
            </w:pPr>
            <w:r>
              <w:rPr>
                <w:rFonts w:hint="default" w:cs="Times New Roman"/>
                <w:b w:val="0"/>
                <w:bCs/>
                <w:sz w:val="24"/>
                <w:szCs w:val="24"/>
                <w:vertAlign w:val="baseline"/>
                <w:lang w:val="ru-RU"/>
              </w:rPr>
              <w:t>Русский язык 1\2ч</w:t>
            </w:r>
          </w:p>
        </w:tc>
        <w:tc>
          <w:tcPr>
            <w:tcW w:w="1515" w:type="dxa"/>
          </w:tcPr>
          <w:p>
            <w:pPr>
              <w:jc w:val="both"/>
              <w:rPr>
                <w:rFonts w:hint="default" w:cs="Times New Roman"/>
                <w:b w:val="0"/>
                <w:bCs/>
                <w:sz w:val="24"/>
                <w:szCs w:val="24"/>
                <w:vertAlign w:val="baseline"/>
                <w:lang w:val="ru-RU"/>
              </w:rPr>
            </w:pPr>
            <w:r>
              <w:rPr>
                <w:rFonts w:hint="default" w:cs="Times New Roman"/>
                <w:b w:val="0"/>
                <w:bCs/>
                <w:sz w:val="24"/>
                <w:szCs w:val="24"/>
                <w:vertAlign w:val="baseline"/>
                <w:lang w:val="ru-RU"/>
              </w:rPr>
              <w:t>9/9</w:t>
            </w:r>
          </w:p>
        </w:tc>
        <w:tc>
          <w:tcPr>
            <w:tcW w:w="630" w:type="dxa"/>
          </w:tcPr>
          <w:p>
            <w:pPr>
              <w:jc w:val="both"/>
              <w:rPr>
                <w:rFonts w:hint="default" w:cs="Times New Roman"/>
                <w:b w:val="0"/>
                <w:bCs/>
                <w:sz w:val="24"/>
                <w:szCs w:val="24"/>
                <w:vertAlign w:val="baseline"/>
                <w:lang w:val="ru-RU"/>
              </w:rPr>
            </w:pPr>
            <w:r>
              <w:rPr>
                <w:rFonts w:hint="default" w:cs="Times New Roman"/>
                <w:b w:val="0"/>
                <w:bCs/>
                <w:sz w:val="24"/>
                <w:szCs w:val="24"/>
                <w:vertAlign w:val="baseline"/>
                <w:lang w:val="ru-RU"/>
              </w:rPr>
              <w:t>0</w:t>
            </w:r>
          </w:p>
        </w:tc>
        <w:tc>
          <w:tcPr>
            <w:tcW w:w="585" w:type="dxa"/>
          </w:tcPr>
          <w:p>
            <w:pPr>
              <w:jc w:val="both"/>
              <w:rPr>
                <w:rFonts w:hint="default" w:cs="Times New Roman"/>
                <w:b w:val="0"/>
                <w:bCs/>
                <w:sz w:val="24"/>
                <w:szCs w:val="24"/>
                <w:vertAlign w:val="baseline"/>
                <w:lang w:val="ru-RU"/>
              </w:rPr>
            </w:pPr>
            <w:r>
              <w:rPr>
                <w:rFonts w:hint="default" w:cs="Times New Roman"/>
                <w:b w:val="0"/>
                <w:bCs/>
                <w:sz w:val="24"/>
                <w:szCs w:val="24"/>
                <w:vertAlign w:val="baseline"/>
                <w:lang w:val="ru-RU"/>
              </w:rPr>
              <w:t>4</w:t>
            </w:r>
          </w:p>
        </w:tc>
        <w:tc>
          <w:tcPr>
            <w:tcW w:w="585" w:type="dxa"/>
          </w:tcPr>
          <w:p>
            <w:pPr>
              <w:jc w:val="both"/>
              <w:rPr>
                <w:rFonts w:hint="default" w:cs="Times New Roman"/>
                <w:b w:val="0"/>
                <w:bCs/>
                <w:sz w:val="24"/>
                <w:szCs w:val="24"/>
                <w:vertAlign w:val="baseline"/>
                <w:lang w:val="ru-RU"/>
              </w:rPr>
            </w:pPr>
            <w:r>
              <w:rPr>
                <w:rFonts w:hint="default" w:cs="Times New Roman"/>
                <w:b w:val="0"/>
                <w:bCs/>
                <w:sz w:val="24"/>
                <w:szCs w:val="24"/>
                <w:vertAlign w:val="baseline"/>
                <w:lang w:val="ru-RU"/>
              </w:rPr>
              <w:t>2</w:t>
            </w:r>
          </w:p>
        </w:tc>
        <w:tc>
          <w:tcPr>
            <w:tcW w:w="615" w:type="dxa"/>
          </w:tcPr>
          <w:p>
            <w:pPr>
              <w:jc w:val="both"/>
              <w:rPr>
                <w:rFonts w:hint="default" w:cs="Times New Roman"/>
                <w:b w:val="0"/>
                <w:bCs/>
                <w:sz w:val="24"/>
                <w:szCs w:val="24"/>
                <w:vertAlign w:val="baseline"/>
                <w:lang w:val="ru-RU"/>
              </w:rPr>
            </w:pPr>
            <w:r>
              <w:rPr>
                <w:rFonts w:hint="default" w:cs="Times New Roman"/>
                <w:b w:val="0"/>
                <w:bCs/>
                <w:sz w:val="24"/>
                <w:szCs w:val="24"/>
                <w:vertAlign w:val="baseline"/>
                <w:lang w:val="ru-RU"/>
              </w:rPr>
              <w:t>3</w:t>
            </w:r>
          </w:p>
        </w:tc>
        <w:tc>
          <w:tcPr>
            <w:tcW w:w="1125" w:type="dxa"/>
          </w:tcPr>
          <w:p>
            <w:pPr>
              <w:jc w:val="both"/>
              <w:rPr>
                <w:rFonts w:hint="default" w:cs="Times New Roman"/>
                <w:b w:val="0"/>
                <w:bCs/>
                <w:sz w:val="24"/>
                <w:szCs w:val="24"/>
                <w:vertAlign w:val="baseline"/>
                <w:lang w:val="ru-RU"/>
              </w:rPr>
            </w:pPr>
            <w:r>
              <w:rPr>
                <w:rFonts w:hint="default" w:cs="Times New Roman"/>
                <w:b w:val="0"/>
                <w:bCs/>
                <w:sz w:val="24"/>
                <w:szCs w:val="24"/>
                <w:vertAlign w:val="baseline"/>
                <w:lang w:val="ru-RU"/>
              </w:rPr>
              <w:t>3,8</w:t>
            </w:r>
          </w:p>
        </w:tc>
        <w:tc>
          <w:tcPr>
            <w:tcW w:w="1695" w:type="dxa"/>
          </w:tcPr>
          <w:p>
            <w:pPr>
              <w:jc w:val="both"/>
              <w:rPr>
                <w:rFonts w:hint="default" w:cs="Times New Roman"/>
                <w:b w:val="0"/>
                <w:bCs/>
                <w:sz w:val="24"/>
                <w:szCs w:val="24"/>
                <w:vertAlign w:val="baseline"/>
                <w:lang w:val="ru-RU"/>
              </w:rPr>
            </w:pPr>
            <w:r>
              <w:rPr>
                <w:rFonts w:hint="default" w:cs="Times New Roman"/>
                <w:b w:val="0"/>
                <w:bCs/>
                <w:sz w:val="24"/>
                <w:szCs w:val="24"/>
                <w:vertAlign w:val="baseline"/>
                <w:lang w:val="ru-RU"/>
              </w:rPr>
              <w:t>100/55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3"/>
          <w:wAfter w:w="1721" w:type="dxa"/>
          <w:trHeight w:val="145" w:hRule="atLeast"/>
        </w:trPr>
        <w:tc>
          <w:tcPr>
            <w:tcW w:w="1968" w:type="dxa"/>
          </w:tcPr>
          <w:p>
            <w:pPr>
              <w:jc w:val="both"/>
              <w:rPr>
                <w:rFonts w:hint="default" w:cs="Times New Roman"/>
                <w:b w:val="0"/>
                <w:bCs/>
                <w:sz w:val="24"/>
                <w:szCs w:val="24"/>
                <w:vertAlign w:val="baseline"/>
                <w:lang w:val="ru-RU"/>
              </w:rPr>
            </w:pPr>
            <w:r>
              <w:rPr>
                <w:rFonts w:hint="default" w:cs="Times New Roman"/>
                <w:b w:val="0"/>
                <w:bCs/>
                <w:sz w:val="24"/>
                <w:szCs w:val="24"/>
                <w:vertAlign w:val="baseline"/>
                <w:lang w:val="ru-RU"/>
              </w:rPr>
              <w:t xml:space="preserve">Математика </w:t>
            </w:r>
          </w:p>
        </w:tc>
        <w:tc>
          <w:tcPr>
            <w:tcW w:w="1515" w:type="dxa"/>
          </w:tcPr>
          <w:p>
            <w:pPr>
              <w:jc w:val="both"/>
              <w:rPr>
                <w:rFonts w:hint="default" w:cs="Times New Roman"/>
                <w:b w:val="0"/>
                <w:bCs/>
                <w:sz w:val="24"/>
                <w:szCs w:val="24"/>
                <w:vertAlign w:val="baseline"/>
                <w:lang w:val="ru-RU"/>
              </w:rPr>
            </w:pPr>
            <w:r>
              <w:rPr>
                <w:rFonts w:hint="default" w:cs="Times New Roman"/>
                <w:b w:val="0"/>
                <w:bCs/>
                <w:sz w:val="24"/>
                <w:szCs w:val="24"/>
                <w:vertAlign w:val="baseline"/>
                <w:lang w:val="ru-RU"/>
              </w:rPr>
              <w:t>9/8</w:t>
            </w:r>
          </w:p>
        </w:tc>
        <w:tc>
          <w:tcPr>
            <w:tcW w:w="630" w:type="dxa"/>
          </w:tcPr>
          <w:p>
            <w:pPr>
              <w:jc w:val="both"/>
              <w:rPr>
                <w:rFonts w:hint="default" w:cs="Times New Roman"/>
                <w:b w:val="0"/>
                <w:bCs/>
                <w:sz w:val="24"/>
                <w:szCs w:val="24"/>
                <w:vertAlign w:val="baseline"/>
                <w:lang w:val="ru-RU"/>
              </w:rPr>
            </w:pPr>
            <w:r>
              <w:rPr>
                <w:rFonts w:hint="default" w:cs="Times New Roman"/>
                <w:b w:val="0"/>
                <w:bCs/>
                <w:sz w:val="24"/>
                <w:szCs w:val="24"/>
                <w:vertAlign w:val="baseline"/>
                <w:lang w:val="ru-RU"/>
              </w:rPr>
              <w:t>0</w:t>
            </w:r>
          </w:p>
        </w:tc>
        <w:tc>
          <w:tcPr>
            <w:tcW w:w="585" w:type="dxa"/>
          </w:tcPr>
          <w:p>
            <w:pPr>
              <w:jc w:val="both"/>
              <w:rPr>
                <w:rFonts w:hint="default" w:cs="Times New Roman"/>
                <w:b w:val="0"/>
                <w:bCs/>
                <w:sz w:val="24"/>
                <w:szCs w:val="24"/>
                <w:vertAlign w:val="baseline"/>
                <w:lang w:val="ru-RU"/>
              </w:rPr>
            </w:pPr>
            <w:r>
              <w:rPr>
                <w:rFonts w:hint="default" w:cs="Times New Roman"/>
                <w:b w:val="0"/>
                <w:bCs/>
                <w:sz w:val="24"/>
                <w:szCs w:val="24"/>
                <w:vertAlign w:val="baseline"/>
                <w:lang w:val="ru-RU"/>
              </w:rPr>
              <w:t>3</w:t>
            </w:r>
          </w:p>
        </w:tc>
        <w:tc>
          <w:tcPr>
            <w:tcW w:w="585" w:type="dxa"/>
          </w:tcPr>
          <w:p>
            <w:pPr>
              <w:jc w:val="both"/>
              <w:rPr>
                <w:rFonts w:hint="default" w:cs="Times New Roman"/>
                <w:b w:val="0"/>
                <w:bCs/>
                <w:sz w:val="24"/>
                <w:szCs w:val="24"/>
                <w:vertAlign w:val="baseline"/>
                <w:lang w:val="ru-RU"/>
              </w:rPr>
            </w:pPr>
            <w:r>
              <w:rPr>
                <w:rFonts w:hint="default" w:cs="Times New Roman"/>
                <w:b w:val="0"/>
                <w:bCs/>
                <w:sz w:val="24"/>
                <w:szCs w:val="24"/>
                <w:vertAlign w:val="baseline"/>
                <w:lang w:val="ru-RU"/>
              </w:rPr>
              <w:t>2</w:t>
            </w:r>
          </w:p>
        </w:tc>
        <w:tc>
          <w:tcPr>
            <w:tcW w:w="615" w:type="dxa"/>
          </w:tcPr>
          <w:p>
            <w:pPr>
              <w:jc w:val="both"/>
              <w:rPr>
                <w:rFonts w:hint="default" w:cs="Times New Roman"/>
                <w:b w:val="0"/>
                <w:bCs/>
                <w:sz w:val="24"/>
                <w:szCs w:val="24"/>
                <w:vertAlign w:val="baseline"/>
                <w:lang w:val="ru-RU"/>
              </w:rPr>
            </w:pPr>
            <w:r>
              <w:rPr>
                <w:rFonts w:hint="default" w:cs="Times New Roman"/>
                <w:b w:val="0"/>
                <w:bCs/>
                <w:sz w:val="24"/>
                <w:szCs w:val="24"/>
                <w:vertAlign w:val="baseline"/>
                <w:lang w:val="ru-RU"/>
              </w:rPr>
              <w:t>3</w:t>
            </w:r>
          </w:p>
        </w:tc>
        <w:tc>
          <w:tcPr>
            <w:tcW w:w="1125" w:type="dxa"/>
          </w:tcPr>
          <w:p>
            <w:pPr>
              <w:jc w:val="both"/>
              <w:rPr>
                <w:rFonts w:hint="default" w:cs="Times New Roman"/>
                <w:b w:val="0"/>
                <w:bCs/>
                <w:sz w:val="24"/>
                <w:szCs w:val="24"/>
                <w:vertAlign w:val="baseline"/>
                <w:lang w:val="ru-RU"/>
              </w:rPr>
            </w:pPr>
            <w:r>
              <w:rPr>
                <w:rFonts w:hint="default" w:cs="Times New Roman"/>
                <w:b w:val="0"/>
                <w:bCs/>
                <w:sz w:val="24"/>
                <w:szCs w:val="24"/>
                <w:vertAlign w:val="baseline"/>
                <w:lang w:val="ru-RU"/>
              </w:rPr>
              <w:t>4,0</w:t>
            </w:r>
          </w:p>
        </w:tc>
        <w:tc>
          <w:tcPr>
            <w:tcW w:w="1695" w:type="dxa"/>
          </w:tcPr>
          <w:p>
            <w:pPr>
              <w:jc w:val="both"/>
              <w:rPr>
                <w:rFonts w:hint="default" w:cs="Times New Roman"/>
                <w:b w:val="0"/>
                <w:bCs/>
                <w:sz w:val="24"/>
                <w:szCs w:val="24"/>
                <w:vertAlign w:val="baseline"/>
                <w:lang w:val="ru-RU"/>
              </w:rPr>
            </w:pPr>
            <w:r>
              <w:rPr>
                <w:rFonts w:hint="default" w:cs="Times New Roman"/>
                <w:b w:val="0"/>
                <w:bCs/>
                <w:sz w:val="24"/>
                <w:szCs w:val="24"/>
                <w:vertAlign w:val="baseline"/>
                <w:lang w:val="ru-RU"/>
              </w:rPr>
              <w:t>100/62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3"/>
          <w:wAfter w:w="1721" w:type="dxa"/>
          <w:trHeight w:val="145" w:hRule="atLeast"/>
        </w:trPr>
        <w:tc>
          <w:tcPr>
            <w:tcW w:w="1968" w:type="dxa"/>
          </w:tcPr>
          <w:p>
            <w:pPr>
              <w:jc w:val="both"/>
              <w:rPr>
                <w:rFonts w:hint="default" w:cs="Times New Roman"/>
                <w:b w:val="0"/>
                <w:bCs/>
                <w:sz w:val="24"/>
                <w:szCs w:val="24"/>
                <w:vertAlign w:val="baseline"/>
                <w:lang w:val="ru-RU"/>
              </w:rPr>
            </w:pPr>
            <w:r>
              <w:rPr>
                <w:rFonts w:hint="default" w:cs="Times New Roman"/>
                <w:b w:val="0"/>
                <w:bCs/>
                <w:sz w:val="24"/>
                <w:szCs w:val="24"/>
                <w:vertAlign w:val="baseline"/>
                <w:lang w:val="ru-RU"/>
              </w:rPr>
              <w:t>Окружающий мир</w:t>
            </w:r>
          </w:p>
        </w:tc>
        <w:tc>
          <w:tcPr>
            <w:tcW w:w="1515" w:type="dxa"/>
          </w:tcPr>
          <w:p>
            <w:pPr>
              <w:jc w:val="both"/>
              <w:rPr>
                <w:rFonts w:hint="default" w:cs="Times New Roman"/>
                <w:b w:val="0"/>
                <w:bCs/>
                <w:sz w:val="24"/>
                <w:szCs w:val="24"/>
                <w:vertAlign w:val="baseline"/>
                <w:lang w:val="ru-RU"/>
              </w:rPr>
            </w:pPr>
            <w:r>
              <w:rPr>
                <w:rFonts w:hint="default" w:cs="Times New Roman"/>
                <w:b w:val="0"/>
                <w:bCs/>
                <w:sz w:val="24"/>
                <w:szCs w:val="24"/>
                <w:vertAlign w:val="baseline"/>
                <w:lang w:val="ru-RU"/>
              </w:rPr>
              <w:t>9/8</w:t>
            </w:r>
          </w:p>
        </w:tc>
        <w:tc>
          <w:tcPr>
            <w:tcW w:w="630" w:type="dxa"/>
          </w:tcPr>
          <w:p>
            <w:pPr>
              <w:jc w:val="both"/>
              <w:rPr>
                <w:rFonts w:hint="default" w:cs="Times New Roman"/>
                <w:b w:val="0"/>
                <w:bCs/>
                <w:sz w:val="24"/>
                <w:szCs w:val="24"/>
                <w:vertAlign w:val="baseline"/>
                <w:lang w:val="ru-RU"/>
              </w:rPr>
            </w:pPr>
            <w:r>
              <w:rPr>
                <w:rFonts w:hint="default" w:cs="Times New Roman"/>
                <w:b w:val="0"/>
                <w:bCs/>
                <w:sz w:val="24"/>
                <w:szCs w:val="24"/>
                <w:vertAlign w:val="baseline"/>
                <w:lang w:val="ru-RU"/>
              </w:rPr>
              <w:t>0</w:t>
            </w:r>
          </w:p>
        </w:tc>
        <w:tc>
          <w:tcPr>
            <w:tcW w:w="585" w:type="dxa"/>
          </w:tcPr>
          <w:p>
            <w:pPr>
              <w:jc w:val="both"/>
              <w:rPr>
                <w:rFonts w:hint="default" w:cs="Times New Roman"/>
                <w:b w:val="0"/>
                <w:bCs/>
                <w:sz w:val="24"/>
                <w:szCs w:val="24"/>
                <w:vertAlign w:val="baseline"/>
                <w:lang w:val="ru-RU"/>
              </w:rPr>
            </w:pPr>
            <w:r>
              <w:rPr>
                <w:rFonts w:hint="default" w:cs="Times New Roman"/>
                <w:b w:val="0"/>
                <w:bCs/>
                <w:sz w:val="24"/>
                <w:szCs w:val="24"/>
                <w:vertAlign w:val="baseline"/>
                <w:lang w:val="ru-RU"/>
              </w:rPr>
              <w:t>1</w:t>
            </w:r>
          </w:p>
        </w:tc>
        <w:tc>
          <w:tcPr>
            <w:tcW w:w="585" w:type="dxa"/>
          </w:tcPr>
          <w:p>
            <w:pPr>
              <w:jc w:val="both"/>
              <w:rPr>
                <w:rFonts w:hint="default" w:cs="Times New Roman"/>
                <w:b w:val="0"/>
                <w:bCs/>
                <w:sz w:val="24"/>
                <w:szCs w:val="24"/>
                <w:vertAlign w:val="baseline"/>
                <w:lang w:val="ru-RU"/>
              </w:rPr>
            </w:pPr>
            <w:r>
              <w:rPr>
                <w:rFonts w:hint="default" w:cs="Times New Roman"/>
                <w:b w:val="0"/>
                <w:bCs/>
                <w:sz w:val="24"/>
                <w:szCs w:val="24"/>
                <w:vertAlign w:val="baseline"/>
                <w:lang w:val="ru-RU"/>
              </w:rPr>
              <w:t>4</w:t>
            </w:r>
          </w:p>
        </w:tc>
        <w:tc>
          <w:tcPr>
            <w:tcW w:w="615" w:type="dxa"/>
          </w:tcPr>
          <w:p>
            <w:pPr>
              <w:jc w:val="both"/>
              <w:rPr>
                <w:rFonts w:hint="default" w:cs="Times New Roman"/>
                <w:b w:val="0"/>
                <w:bCs/>
                <w:sz w:val="24"/>
                <w:szCs w:val="24"/>
                <w:vertAlign w:val="baseline"/>
                <w:lang w:val="ru-RU"/>
              </w:rPr>
            </w:pPr>
            <w:r>
              <w:rPr>
                <w:rFonts w:hint="default" w:cs="Times New Roman"/>
                <w:b w:val="0"/>
                <w:bCs/>
                <w:sz w:val="24"/>
                <w:szCs w:val="24"/>
                <w:vertAlign w:val="baseline"/>
                <w:lang w:val="ru-RU"/>
              </w:rPr>
              <w:t>3</w:t>
            </w:r>
          </w:p>
        </w:tc>
        <w:tc>
          <w:tcPr>
            <w:tcW w:w="1125" w:type="dxa"/>
          </w:tcPr>
          <w:p>
            <w:pPr>
              <w:jc w:val="both"/>
              <w:rPr>
                <w:rFonts w:hint="default" w:cs="Times New Roman"/>
                <w:b w:val="0"/>
                <w:bCs/>
                <w:sz w:val="24"/>
                <w:szCs w:val="24"/>
                <w:vertAlign w:val="baseline"/>
                <w:lang w:val="ru-RU"/>
              </w:rPr>
            </w:pPr>
            <w:r>
              <w:rPr>
                <w:rFonts w:hint="default" w:cs="Times New Roman"/>
                <w:b w:val="0"/>
                <w:bCs/>
                <w:sz w:val="24"/>
                <w:szCs w:val="24"/>
                <w:vertAlign w:val="baseline"/>
                <w:lang w:val="ru-RU"/>
              </w:rPr>
              <w:t>4,2</w:t>
            </w:r>
          </w:p>
        </w:tc>
        <w:tc>
          <w:tcPr>
            <w:tcW w:w="1695" w:type="dxa"/>
          </w:tcPr>
          <w:p>
            <w:pPr>
              <w:jc w:val="both"/>
              <w:rPr>
                <w:rFonts w:hint="default" w:cs="Times New Roman"/>
                <w:b w:val="0"/>
                <w:bCs/>
                <w:sz w:val="24"/>
                <w:szCs w:val="24"/>
                <w:vertAlign w:val="baseline"/>
                <w:lang w:val="ru-RU"/>
              </w:rPr>
            </w:pPr>
            <w:r>
              <w:rPr>
                <w:rFonts w:hint="default" w:cs="Times New Roman"/>
                <w:b w:val="0"/>
                <w:bCs/>
                <w:sz w:val="24"/>
                <w:szCs w:val="24"/>
                <w:vertAlign w:val="baseline"/>
                <w:lang w:val="ru-RU"/>
              </w:rPr>
              <w:t>100/87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3"/>
          <w:wAfter w:w="1721" w:type="dxa"/>
          <w:trHeight w:val="145" w:hRule="atLeast"/>
        </w:trPr>
        <w:tc>
          <w:tcPr>
            <w:tcW w:w="8718" w:type="dxa"/>
            <w:gridSpan w:val="8"/>
          </w:tcPr>
          <w:p>
            <w:pPr>
              <w:jc w:val="center"/>
              <w:rPr>
                <w:rFonts w:hint="default" w:cs="Times New Roman"/>
                <w:b w:val="0"/>
                <w:bCs/>
                <w:sz w:val="24"/>
                <w:szCs w:val="24"/>
                <w:vertAlign w:val="baseline"/>
                <w:lang w:val="ru-RU"/>
              </w:rPr>
            </w:pPr>
            <w:r>
              <w:rPr>
                <w:rFonts w:hint="default" w:cs="Times New Roman"/>
                <w:b/>
                <w:bCs w:val="0"/>
                <w:sz w:val="24"/>
                <w:szCs w:val="24"/>
                <w:vertAlign w:val="baseline"/>
                <w:lang w:val="ru-RU"/>
              </w:rPr>
              <w:t>5 класс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3"/>
          <w:wAfter w:w="1721" w:type="dxa"/>
          <w:trHeight w:val="145" w:hRule="atLeast"/>
        </w:trPr>
        <w:tc>
          <w:tcPr>
            <w:tcW w:w="1968" w:type="dxa"/>
          </w:tcPr>
          <w:p>
            <w:pPr>
              <w:jc w:val="both"/>
              <w:rPr>
                <w:rFonts w:hint="default" w:cs="Times New Roman"/>
                <w:b w:val="0"/>
                <w:bCs/>
                <w:sz w:val="24"/>
                <w:szCs w:val="24"/>
                <w:vertAlign w:val="baseline"/>
                <w:lang w:val="ru-RU"/>
              </w:rPr>
            </w:pPr>
            <w:r>
              <w:rPr>
                <w:rFonts w:hint="default" w:cs="Times New Roman"/>
                <w:b w:val="0"/>
                <w:bCs/>
                <w:sz w:val="24"/>
                <w:szCs w:val="24"/>
                <w:vertAlign w:val="baseline"/>
                <w:lang w:val="ru-RU"/>
              </w:rPr>
              <w:t xml:space="preserve">Русский язык </w:t>
            </w:r>
          </w:p>
        </w:tc>
        <w:tc>
          <w:tcPr>
            <w:tcW w:w="1515" w:type="dxa"/>
          </w:tcPr>
          <w:p>
            <w:pPr>
              <w:jc w:val="both"/>
              <w:rPr>
                <w:rFonts w:hint="default" w:cs="Times New Roman"/>
                <w:b w:val="0"/>
                <w:bCs/>
                <w:sz w:val="24"/>
                <w:szCs w:val="24"/>
                <w:vertAlign w:val="baseline"/>
                <w:lang w:val="ru-RU"/>
              </w:rPr>
            </w:pPr>
            <w:r>
              <w:rPr>
                <w:rFonts w:hint="default" w:cs="Times New Roman"/>
                <w:b w:val="0"/>
                <w:bCs/>
                <w:sz w:val="24"/>
                <w:szCs w:val="24"/>
                <w:vertAlign w:val="baseline"/>
                <w:lang w:val="ru-RU"/>
              </w:rPr>
              <w:t>3/3</w:t>
            </w:r>
          </w:p>
        </w:tc>
        <w:tc>
          <w:tcPr>
            <w:tcW w:w="630" w:type="dxa"/>
          </w:tcPr>
          <w:p>
            <w:pPr>
              <w:jc w:val="both"/>
              <w:rPr>
                <w:rFonts w:hint="default" w:cs="Times New Roman"/>
                <w:b w:val="0"/>
                <w:bCs/>
                <w:sz w:val="24"/>
                <w:szCs w:val="24"/>
                <w:vertAlign w:val="baseline"/>
                <w:lang w:val="ru-RU"/>
              </w:rPr>
            </w:pPr>
            <w:r>
              <w:rPr>
                <w:rFonts w:hint="default" w:cs="Times New Roman"/>
                <w:b w:val="0"/>
                <w:bCs/>
                <w:sz w:val="24"/>
                <w:szCs w:val="24"/>
                <w:vertAlign w:val="baseline"/>
                <w:lang w:val="ru-RU"/>
              </w:rPr>
              <w:t>0</w:t>
            </w:r>
          </w:p>
        </w:tc>
        <w:tc>
          <w:tcPr>
            <w:tcW w:w="585" w:type="dxa"/>
          </w:tcPr>
          <w:p>
            <w:pPr>
              <w:jc w:val="both"/>
              <w:rPr>
                <w:rFonts w:hint="default" w:cs="Times New Roman"/>
                <w:b w:val="0"/>
                <w:bCs/>
                <w:sz w:val="24"/>
                <w:szCs w:val="24"/>
                <w:vertAlign w:val="baseline"/>
                <w:lang w:val="ru-RU"/>
              </w:rPr>
            </w:pPr>
            <w:r>
              <w:rPr>
                <w:rFonts w:hint="default" w:cs="Times New Roman"/>
                <w:b w:val="0"/>
                <w:bCs/>
                <w:sz w:val="24"/>
                <w:szCs w:val="24"/>
                <w:vertAlign w:val="baseline"/>
                <w:lang w:val="ru-RU"/>
              </w:rPr>
              <w:t>1</w:t>
            </w:r>
          </w:p>
        </w:tc>
        <w:tc>
          <w:tcPr>
            <w:tcW w:w="585" w:type="dxa"/>
          </w:tcPr>
          <w:p>
            <w:pPr>
              <w:jc w:val="both"/>
              <w:rPr>
                <w:rFonts w:hint="default" w:cs="Times New Roman"/>
                <w:b w:val="0"/>
                <w:bCs/>
                <w:sz w:val="24"/>
                <w:szCs w:val="24"/>
                <w:vertAlign w:val="baseline"/>
                <w:lang w:val="ru-RU"/>
              </w:rPr>
            </w:pPr>
            <w:r>
              <w:rPr>
                <w:rFonts w:hint="default" w:cs="Times New Roman"/>
                <w:b w:val="0"/>
                <w:bCs/>
                <w:sz w:val="24"/>
                <w:szCs w:val="24"/>
                <w:vertAlign w:val="baseline"/>
                <w:lang w:val="ru-RU"/>
              </w:rPr>
              <w:t>2</w:t>
            </w:r>
          </w:p>
        </w:tc>
        <w:tc>
          <w:tcPr>
            <w:tcW w:w="615" w:type="dxa"/>
          </w:tcPr>
          <w:p>
            <w:pPr>
              <w:jc w:val="both"/>
              <w:rPr>
                <w:rFonts w:hint="default" w:cs="Times New Roman"/>
                <w:b w:val="0"/>
                <w:bCs/>
                <w:sz w:val="24"/>
                <w:szCs w:val="24"/>
                <w:vertAlign w:val="baseline"/>
                <w:lang w:val="ru-RU"/>
              </w:rPr>
            </w:pPr>
            <w:r>
              <w:rPr>
                <w:rFonts w:hint="default" w:cs="Times New Roman"/>
                <w:b w:val="0"/>
                <w:bCs/>
                <w:sz w:val="24"/>
                <w:szCs w:val="24"/>
                <w:vertAlign w:val="baseline"/>
                <w:lang w:val="ru-RU"/>
              </w:rPr>
              <w:t>0</w:t>
            </w:r>
          </w:p>
        </w:tc>
        <w:tc>
          <w:tcPr>
            <w:tcW w:w="1125" w:type="dxa"/>
          </w:tcPr>
          <w:p>
            <w:pPr>
              <w:jc w:val="both"/>
              <w:rPr>
                <w:rFonts w:hint="default" w:cs="Times New Roman"/>
                <w:b w:val="0"/>
                <w:bCs/>
                <w:sz w:val="24"/>
                <w:szCs w:val="24"/>
                <w:vertAlign w:val="baseline"/>
                <w:lang w:val="ru-RU"/>
              </w:rPr>
            </w:pPr>
            <w:r>
              <w:rPr>
                <w:rFonts w:hint="default" w:cs="Times New Roman"/>
                <w:b w:val="0"/>
                <w:bCs/>
                <w:sz w:val="24"/>
                <w:szCs w:val="24"/>
                <w:vertAlign w:val="baseline"/>
                <w:lang w:val="ru-RU"/>
              </w:rPr>
              <w:t>3,6</w:t>
            </w:r>
          </w:p>
        </w:tc>
        <w:tc>
          <w:tcPr>
            <w:tcW w:w="1695" w:type="dxa"/>
          </w:tcPr>
          <w:p>
            <w:pPr>
              <w:jc w:val="both"/>
              <w:rPr>
                <w:rFonts w:hint="default" w:cs="Times New Roman"/>
                <w:b w:val="0"/>
                <w:bCs/>
                <w:sz w:val="24"/>
                <w:szCs w:val="24"/>
                <w:vertAlign w:val="baseline"/>
                <w:lang w:val="ru-RU"/>
              </w:rPr>
            </w:pPr>
            <w:r>
              <w:rPr>
                <w:rFonts w:hint="default" w:cs="Times New Roman"/>
                <w:b w:val="0"/>
                <w:bCs/>
                <w:sz w:val="24"/>
                <w:szCs w:val="24"/>
                <w:vertAlign w:val="baseline"/>
                <w:lang w:val="ru-RU"/>
              </w:rPr>
              <w:t>100/66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3"/>
          <w:wAfter w:w="1721" w:type="dxa"/>
          <w:trHeight w:val="145" w:hRule="atLeast"/>
        </w:trPr>
        <w:tc>
          <w:tcPr>
            <w:tcW w:w="1968" w:type="dxa"/>
          </w:tcPr>
          <w:p>
            <w:pPr>
              <w:jc w:val="both"/>
              <w:rPr>
                <w:rFonts w:hint="default" w:cs="Times New Roman"/>
                <w:b w:val="0"/>
                <w:bCs/>
                <w:sz w:val="24"/>
                <w:szCs w:val="24"/>
                <w:vertAlign w:val="baseline"/>
                <w:lang w:val="ru-RU"/>
              </w:rPr>
            </w:pPr>
            <w:r>
              <w:rPr>
                <w:rFonts w:hint="default" w:cs="Times New Roman"/>
                <w:b w:val="0"/>
                <w:bCs/>
                <w:sz w:val="24"/>
                <w:szCs w:val="24"/>
                <w:vertAlign w:val="baseline"/>
                <w:lang w:val="ru-RU"/>
              </w:rPr>
              <w:t xml:space="preserve">Математика </w:t>
            </w:r>
          </w:p>
        </w:tc>
        <w:tc>
          <w:tcPr>
            <w:tcW w:w="1515" w:type="dxa"/>
          </w:tcPr>
          <w:p>
            <w:pPr>
              <w:jc w:val="both"/>
              <w:rPr>
                <w:rFonts w:hint="default" w:cs="Times New Roman"/>
                <w:b w:val="0"/>
                <w:bCs/>
                <w:sz w:val="24"/>
                <w:szCs w:val="24"/>
                <w:vertAlign w:val="baseline"/>
                <w:lang w:val="ru-RU"/>
              </w:rPr>
            </w:pPr>
            <w:r>
              <w:rPr>
                <w:rFonts w:hint="default" w:cs="Times New Roman"/>
                <w:b w:val="0"/>
                <w:bCs/>
                <w:sz w:val="24"/>
                <w:szCs w:val="24"/>
                <w:vertAlign w:val="baseline"/>
                <w:lang w:val="ru-RU"/>
              </w:rPr>
              <w:t>3/3</w:t>
            </w:r>
          </w:p>
        </w:tc>
        <w:tc>
          <w:tcPr>
            <w:tcW w:w="630" w:type="dxa"/>
          </w:tcPr>
          <w:p>
            <w:pPr>
              <w:jc w:val="both"/>
              <w:rPr>
                <w:rFonts w:hint="default" w:cs="Times New Roman"/>
                <w:b w:val="0"/>
                <w:bCs/>
                <w:sz w:val="24"/>
                <w:szCs w:val="24"/>
                <w:vertAlign w:val="baseline"/>
                <w:lang w:val="ru-RU"/>
              </w:rPr>
            </w:pPr>
            <w:r>
              <w:rPr>
                <w:rFonts w:hint="default" w:cs="Times New Roman"/>
                <w:b w:val="0"/>
                <w:bCs/>
                <w:sz w:val="24"/>
                <w:szCs w:val="24"/>
                <w:vertAlign w:val="baseline"/>
                <w:lang w:val="ru-RU"/>
              </w:rPr>
              <w:t>0</w:t>
            </w:r>
          </w:p>
        </w:tc>
        <w:tc>
          <w:tcPr>
            <w:tcW w:w="585" w:type="dxa"/>
          </w:tcPr>
          <w:p>
            <w:pPr>
              <w:jc w:val="both"/>
              <w:rPr>
                <w:rFonts w:hint="default" w:cs="Times New Roman"/>
                <w:b w:val="0"/>
                <w:bCs/>
                <w:sz w:val="24"/>
                <w:szCs w:val="24"/>
                <w:vertAlign w:val="baseline"/>
                <w:lang w:val="ru-RU"/>
              </w:rPr>
            </w:pPr>
            <w:r>
              <w:rPr>
                <w:rFonts w:hint="default" w:cs="Times New Roman"/>
                <w:b w:val="0"/>
                <w:bCs/>
                <w:sz w:val="24"/>
                <w:szCs w:val="24"/>
                <w:vertAlign w:val="baseline"/>
                <w:lang w:val="ru-RU"/>
              </w:rPr>
              <w:t>1</w:t>
            </w:r>
          </w:p>
        </w:tc>
        <w:tc>
          <w:tcPr>
            <w:tcW w:w="585" w:type="dxa"/>
          </w:tcPr>
          <w:p>
            <w:pPr>
              <w:jc w:val="both"/>
              <w:rPr>
                <w:rFonts w:hint="default" w:cs="Times New Roman"/>
                <w:b w:val="0"/>
                <w:bCs/>
                <w:sz w:val="24"/>
                <w:szCs w:val="24"/>
                <w:vertAlign w:val="baseline"/>
                <w:lang w:val="ru-RU"/>
              </w:rPr>
            </w:pPr>
            <w:r>
              <w:rPr>
                <w:rFonts w:hint="default" w:cs="Times New Roman"/>
                <w:b w:val="0"/>
                <w:bCs/>
                <w:sz w:val="24"/>
                <w:szCs w:val="24"/>
                <w:vertAlign w:val="baseline"/>
                <w:lang w:val="ru-RU"/>
              </w:rPr>
              <w:t>2</w:t>
            </w:r>
          </w:p>
        </w:tc>
        <w:tc>
          <w:tcPr>
            <w:tcW w:w="615" w:type="dxa"/>
          </w:tcPr>
          <w:p>
            <w:pPr>
              <w:jc w:val="both"/>
              <w:rPr>
                <w:rFonts w:hint="default" w:cs="Times New Roman"/>
                <w:b w:val="0"/>
                <w:bCs/>
                <w:sz w:val="24"/>
                <w:szCs w:val="24"/>
                <w:vertAlign w:val="baseline"/>
                <w:lang w:val="ru-RU"/>
              </w:rPr>
            </w:pPr>
            <w:r>
              <w:rPr>
                <w:rFonts w:hint="default" w:cs="Times New Roman"/>
                <w:b w:val="0"/>
                <w:bCs/>
                <w:sz w:val="24"/>
                <w:szCs w:val="24"/>
                <w:vertAlign w:val="baseline"/>
                <w:lang w:val="ru-RU"/>
              </w:rPr>
              <w:t>0</w:t>
            </w:r>
          </w:p>
        </w:tc>
        <w:tc>
          <w:tcPr>
            <w:tcW w:w="1125" w:type="dxa"/>
          </w:tcPr>
          <w:p>
            <w:pPr>
              <w:jc w:val="both"/>
              <w:rPr>
                <w:rFonts w:hint="default" w:cs="Times New Roman"/>
                <w:b w:val="0"/>
                <w:bCs/>
                <w:sz w:val="24"/>
                <w:szCs w:val="24"/>
                <w:vertAlign w:val="baseline"/>
                <w:lang w:val="ru-RU"/>
              </w:rPr>
            </w:pPr>
            <w:r>
              <w:rPr>
                <w:rFonts w:hint="default" w:cs="Times New Roman"/>
                <w:b w:val="0"/>
                <w:bCs/>
                <w:sz w:val="24"/>
                <w:szCs w:val="24"/>
                <w:vertAlign w:val="baseline"/>
                <w:lang w:val="ru-RU"/>
              </w:rPr>
              <w:t>3,6</w:t>
            </w:r>
          </w:p>
        </w:tc>
        <w:tc>
          <w:tcPr>
            <w:tcW w:w="1695" w:type="dxa"/>
          </w:tcPr>
          <w:p>
            <w:pPr>
              <w:jc w:val="both"/>
              <w:rPr>
                <w:rFonts w:hint="default" w:cs="Times New Roman"/>
                <w:b w:val="0"/>
                <w:bCs/>
                <w:sz w:val="24"/>
                <w:szCs w:val="24"/>
                <w:vertAlign w:val="baseline"/>
                <w:lang w:val="ru-RU"/>
              </w:rPr>
            </w:pPr>
            <w:r>
              <w:rPr>
                <w:rFonts w:hint="default" w:cs="Times New Roman"/>
                <w:b w:val="0"/>
                <w:bCs/>
                <w:sz w:val="24"/>
                <w:szCs w:val="24"/>
                <w:vertAlign w:val="baseline"/>
                <w:lang w:val="ru-RU"/>
              </w:rPr>
              <w:t>100/66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3"/>
          <w:wAfter w:w="1721" w:type="dxa"/>
          <w:trHeight w:val="145" w:hRule="atLeast"/>
        </w:trPr>
        <w:tc>
          <w:tcPr>
            <w:tcW w:w="1968" w:type="dxa"/>
          </w:tcPr>
          <w:p>
            <w:pPr>
              <w:jc w:val="both"/>
              <w:rPr>
                <w:rFonts w:hint="default" w:cs="Times New Roman"/>
                <w:b w:val="0"/>
                <w:bCs/>
                <w:sz w:val="24"/>
                <w:szCs w:val="24"/>
                <w:vertAlign w:val="baseline"/>
                <w:lang w:val="ru-RU"/>
              </w:rPr>
            </w:pPr>
            <w:r>
              <w:rPr>
                <w:rFonts w:hint="default" w:cs="Times New Roman"/>
                <w:b w:val="0"/>
                <w:bCs/>
                <w:sz w:val="24"/>
                <w:szCs w:val="24"/>
                <w:vertAlign w:val="baseline"/>
                <w:lang w:val="ru-RU"/>
              </w:rPr>
              <w:t xml:space="preserve">Биология </w:t>
            </w:r>
          </w:p>
        </w:tc>
        <w:tc>
          <w:tcPr>
            <w:tcW w:w="1515" w:type="dxa"/>
          </w:tcPr>
          <w:p>
            <w:pPr>
              <w:jc w:val="both"/>
              <w:rPr>
                <w:rFonts w:hint="default" w:cs="Times New Roman"/>
                <w:b w:val="0"/>
                <w:bCs/>
                <w:sz w:val="24"/>
                <w:szCs w:val="24"/>
                <w:vertAlign w:val="baseline"/>
                <w:lang w:val="ru-RU"/>
              </w:rPr>
            </w:pPr>
            <w:r>
              <w:rPr>
                <w:rFonts w:hint="default" w:cs="Times New Roman"/>
                <w:b w:val="0"/>
                <w:bCs/>
                <w:sz w:val="24"/>
                <w:szCs w:val="24"/>
                <w:vertAlign w:val="baseline"/>
                <w:lang w:val="ru-RU"/>
              </w:rPr>
              <w:t>3/3</w:t>
            </w:r>
          </w:p>
        </w:tc>
        <w:tc>
          <w:tcPr>
            <w:tcW w:w="630" w:type="dxa"/>
          </w:tcPr>
          <w:p>
            <w:pPr>
              <w:jc w:val="both"/>
              <w:rPr>
                <w:rFonts w:hint="default" w:cs="Times New Roman"/>
                <w:b w:val="0"/>
                <w:bCs/>
                <w:sz w:val="24"/>
                <w:szCs w:val="24"/>
                <w:vertAlign w:val="baseline"/>
                <w:lang w:val="ru-RU"/>
              </w:rPr>
            </w:pPr>
            <w:r>
              <w:rPr>
                <w:rFonts w:hint="default" w:cs="Times New Roman"/>
                <w:b w:val="0"/>
                <w:bCs/>
                <w:sz w:val="24"/>
                <w:szCs w:val="24"/>
                <w:vertAlign w:val="baseline"/>
                <w:lang w:val="ru-RU"/>
              </w:rPr>
              <w:t>0</w:t>
            </w:r>
          </w:p>
        </w:tc>
        <w:tc>
          <w:tcPr>
            <w:tcW w:w="585" w:type="dxa"/>
          </w:tcPr>
          <w:p>
            <w:pPr>
              <w:jc w:val="both"/>
              <w:rPr>
                <w:rFonts w:hint="default" w:cs="Times New Roman"/>
                <w:b w:val="0"/>
                <w:bCs/>
                <w:sz w:val="24"/>
                <w:szCs w:val="24"/>
                <w:vertAlign w:val="baseline"/>
                <w:lang w:val="ru-RU"/>
              </w:rPr>
            </w:pPr>
            <w:r>
              <w:rPr>
                <w:rFonts w:hint="default" w:cs="Times New Roman"/>
                <w:b w:val="0"/>
                <w:bCs/>
                <w:sz w:val="24"/>
                <w:szCs w:val="24"/>
                <w:vertAlign w:val="baseline"/>
                <w:lang w:val="ru-RU"/>
              </w:rPr>
              <w:t>1</w:t>
            </w:r>
          </w:p>
        </w:tc>
        <w:tc>
          <w:tcPr>
            <w:tcW w:w="585" w:type="dxa"/>
          </w:tcPr>
          <w:p>
            <w:pPr>
              <w:jc w:val="both"/>
              <w:rPr>
                <w:rFonts w:hint="default" w:cs="Times New Roman"/>
                <w:b w:val="0"/>
                <w:bCs/>
                <w:sz w:val="24"/>
                <w:szCs w:val="24"/>
                <w:vertAlign w:val="baseline"/>
                <w:lang w:val="ru-RU"/>
              </w:rPr>
            </w:pPr>
            <w:r>
              <w:rPr>
                <w:rFonts w:hint="default" w:cs="Times New Roman"/>
                <w:b w:val="0"/>
                <w:bCs/>
                <w:sz w:val="24"/>
                <w:szCs w:val="24"/>
                <w:vertAlign w:val="baseline"/>
                <w:lang w:val="ru-RU"/>
              </w:rPr>
              <w:t>1</w:t>
            </w:r>
          </w:p>
        </w:tc>
        <w:tc>
          <w:tcPr>
            <w:tcW w:w="615" w:type="dxa"/>
          </w:tcPr>
          <w:p>
            <w:pPr>
              <w:jc w:val="both"/>
              <w:rPr>
                <w:rFonts w:hint="default" w:cs="Times New Roman"/>
                <w:b w:val="0"/>
                <w:bCs/>
                <w:sz w:val="24"/>
                <w:szCs w:val="24"/>
                <w:vertAlign w:val="baseline"/>
                <w:lang w:val="ru-RU"/>
              </w:rPr>
            </w:pPr>
            <w:r>
              <w:rPr>
                <w:rFonts w:hint="default" w:cs="Times New Roman"/>
                <w:b w:val="0"/>
                <w:bCs/>
                <w:sz w:val="24"/>
                <w:szCs w:val="24"/>
                <w:vertAlign w:val="baseline"/>
                <w:lang w:val="ru-RU"/>
              </w:rPr>
              <w:t>1</w:t>
            </w:r>
          </w:p>
        </w:tc>
        <w:tc>
          <w:tcPr>
            <w:tcW w:w="1125" w:type="dxa"/>
          </w:tcPr>
          <w:p>
            <w:pPr>
              <w:jc w:val="both"/>
              <w:rPr>
                <w:rFonts w:hint="default" w:cs="Times New Roman"/>
                <w:b w:val="0"/>
                <w:bCs/>
                <w:sz w:val="24"/>
                <w:szCs w:val="24"/>
                <w:vertAlign w:val="baseline"/>
                <w:lang w:val="ru-RU"/>
              </w:rPr>
            </w:pPr>
            <w:r>
              <w:rPr>
                <w:rFonts w:hint="default" w:cs="Times New Roman"/>
                <w:b w:val="0"/>
                <w:bCs/>
                <w:sz w:val="24"/>
                <w:szCs w:val="24"/>
                <w:vertAlign w:val="baseline"/>
                <w:lang w:val="ru-RU"/>
              </w:rPr>
              <w:t>4,0</w:t>
            </w:r>
          </w:p>
        </w:tc>
        <w:tc>
          <w:tcPr>
            <w:tcW w:w="1695" w:type="dxa"/>
          </w:tcPr>
          <w:p>
            <w:pPr>
              <w:jc w:val="both"/>
              <w:rPr>
                <w:rFonts w:hint="default" w:cs="Times New Roman"/>
                <w:b w:val="0"/>
                <w:bCs/>
                <w:sz w:val="24"/>
                <w:szCs w:val="24"/>
                <w:vertAlign w:val="baseline"/>
                <w:lang w:val="ru-RU"/>
              </w:rPr>
            </w:pPr>
            <w:r>
              <w:rPr>
                <w:rFonts w:hint="default" w:cs="Times New Roman"/>
                <w:b w:val="0"/>
                <w:bCs/>
                <w:sz w:val="24"/>
                <w:szCs w:val="24"/>
                <w:vertAlign w:val="baseline"/>
                <w:lang w:val="ru-RU"/>
              </w:rPr>
              <w:t>100/66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3"/>
          <w:wAfter w:w="1721" w:type="dxa"/>
          <w:trHeight w:val="145" w:hRule="atLeast"/>
        </w:trPr>
        <w:tc>
          <w:tcPr>
            <w:tcW w:w="1968" w:type="dxa"/>
          </w:tcPr>
          <w:p>
            <w:pPr>
              <w:jc w:val="both"/>
              <w:rPr>
                <w:rFonts w:hint="default" w:cs="Times New Roman"/>
                <w:b w:val="0"/>
                <w:bCs/>
                <w:sz w:val="24"/>
                <w:szCs w:val="24"/>
                <w:vertAlign w:val="baseline"/>
                <w:lang w:val="ru-RU"/>
              </w:rPr>
            </w:pPr>
            <w:r>
              <w:rPr>
                <w:rFonts w:hint="default" w:cs="Times New Roman"/>
                <w:b w:val="0"/>
                <w:bCs/>
                <w:sz w:val="24"/>
                <w:szCs w:val="24"/>
                <w:vertAlign w:val="baseline"/>
                <w:lang w:val="ru-RU"/>
              </w:rPr>
              <w:t>История</w:t>
            </w:r>
          </w:p>
        </w:tc>
        <w:tc>
          <w:tcPr>
            <w:tcW w:w="1515" w:type="dxa"/>
          </w:tcPr>
          <w:p>
            <w:pPr>
              <w:jc w:val="both"/>
              <w:rPr>
                <w:rFonts w:hint="default" w:cs="Times New Roman"/>
                <w:b w:val="0"/>
                <w:bCs/>
                <w:sz w:val="24"/>
                <w:szCs w:val="24"/>
                <w:vertAlign w:val="baseline"/>
                <w:lang w:val="ru-RU"/>
              </w:rPr>
            </w:pPr>
            <w:r>
              <w:rPr>
                <w:rFonts w:hint="default" w:cs="Times New Roman"/>
                <w:b w:val="0"/>
                <w:bCs/>
                <w:sz w:val="24"/>
                <w:szCs w:val="24"/>
                <w:vertAlign w:val="baseline"/>
                <w:lang w:val="ru-RU"/>
              </w:rPr>
              <w:t>3/3</w:t>
            </w:r>
          </w:p>
        </w:tc>
        <w:tc>
          <w:tcPr>
            <w:tcW w:w="630" w:type="dxa"/>
          </w:tcPr>
          <w:p>
            <w:pPr>
              <w:jc w:val="both"/>
              <w:rPr>
                <w:rFonts w:hint="default" w:cs="Times New Roman"/>
                <w:b w:val="0"/>
                <w:bCs/>
                <w:sz w:val="24"/>
                <w:szCs w:val="24"/>
                <w:vertAlign w:val="baseline"/>
                <w:lang w:val="ru-RU"/>
              </w:rPr>
            </w:pPr>
            <w:r>
              <w:rPr>
                <w:rFonts w:hint="default" w:cs="Times New Roman"/>
                <w:b w:val="0"/>
                <w:bCs/>
                <w:sz w:val="24"/>
                <w:szCs w:val="24"/>
                <w:vertAlign w:val="baseline"/>
                <w:lang w:val="ru-RU"/>
              </w:rPr>
              <w:t>0</w:t>
            </w:r>
          </w:p>
        </w:tc>
        <w:tc>
          <w:tcPr>
            <w:tcW w:w="585" w:type="dxa"/>
          </w:tcPr>
          <w:p>
            <w:pPr>
              <w:jc w:val="both"/>
              <w:rPr>
                <w:rFonts w:hint="default" w:cs="Times New Roman"/>
                <w:b w:val="0"/>
                <w:bCs/>
                <w:sz w:val="24"/>
                <w:szCs w:val="24"/>
                <w:vertAlign w:val="baseline"/>
                <w:lang w:val="ru-RU"/>
              </w:rPr>
            </w:pPr>
            <w:r>
              <w:rPr>
                <w:rFonts w:hint="default" w:cs="Times New Roman"/>
                <w:b w:val="0"/>
                <w:bCs/>
                <w:sz w:val="24"/>
                <w:szCs w:val="24"/>
                <w:vertAlign w:val="baseline"/>
                <w:lang w:val="ru-RU"/>
              </w:rPr>
              <w:t>1</w:t>
            </w:r>
          </w:p>
        </w:tc>
        <w:tc>
          <w:tcPr>
            <w:tcW w:w="585" w:type="dxa"/>
          </w:tcPr>
          <w:p>
            <w:pPr>
              <w:jc w:val="both"/>
              <w:rPr>
                <w:rFonts w:hint="default" w:cs="Times New Roman"/>
                <w:b w:val="0"/>
                <w:bCs/>
                <w:sz w:val="24"/>
                <w:szCs w:val="24"/>
                <w:vertAlign w:val="baseline"/>
                <w:lang w:val="ru-RU"/>
              </w:rPr>
            </w:pPr>
            <w:r>
              <w:rPr>
                <w:rFonts w:hint="default" w:cs="Times New Roman"/>
                <w:b w:val="0"/>
                <w:bCs/>
                <w:sz w:val="24"/>
                <w:szCs w:val="24"/>
                <w:vertAlign w:val="baseline"/>
                <w:lang w:val="ru-RU"/>
              </w:rPr>
              <w:t>2</w:t>
            </w:r>
          </w:p>
        </w:tc>
        <w:tc>
          <w:tcPr>
            <w:tcW w:w="615" w:type="dxa"/>
          </w:tcPr>
          <w:p>
            <w:pPr>
              <w:jc w:val="both"/>
              <w:rPr>
                <w:rFonts w:hint="default" w:cs="Times New Roman"/>
                <w:b w:val="0"/>
                <w:bCs/>
                <w:sz w:val="24"/>
                <w:szCs w:val="24"/>
                <w:vertAlign w:val="baseline"/>
                <w:lang w:val="ru-RU"/>
              </w:rPr>
            </w:pPr>
            <w:r>
              <w:rPr>
                <w:rFonts w:hint="default" w:cs="Times New Roman"/>
                <w:b w:val="0"/>
                <w:bCs/>
                <w:sz w:val="24"/>
                <w:szCs w:val="24"/>
                <w:vertAlign w:val="baseline"/>
                <w:lang w:val="ru-RU"/>
              </w:rPr>
              <w:t>0</w:t>
            </w:r>
          </w:p>
        </w:tc>
        <w:tc>
          <w:tcPr>
            <w:tcW w:w="1125" w:type="dxa"/>
          </w:tcPr>
          <w:p>
            <w:pPr>
              <w:jc w:val="both"/>
              <w:rPr>
                <w:rFonts w:hint="default" w:cs="Times New Roman"/>
                <w:b w:val="0"/>
                <w:bCs/>
                <w:sz w:val="24"/>
                <w:szCs w:val="24"/>
                <w:vertAlign w:val="baseline"/>
                <w:lang w:val="ru-RU"/>
              </w:rPr>
            </w:pPr>
            <w:r>
              <w:rPr>
                <w:rFonts w:hint="default" w:cs="Times New Roman"/>
                <w:b w:val="0"/>
                <w:bCs/>
                <w:sz w:val="24"/>
                <w:szCs w:val="24"/>
                <w:vertAlign w:val="baseline"/>
                <w:lang w:val="ru-RU"/>
              </w:rPr>
              <w:t>3,</w:t>
            </w:r>
          </w:p>
        </w:tc>
        <w:tc>
          <w:tcPr>
            <w:tcW w:w="1695" w:type="dxa"/>
          </w:tcPr>
          <w:p>
            <w:pPr>
              <w:jc w:val="both"/>
              <w:rPr>
                <w:rFonts w:hint="default" w:cs="Times New Roman"/>
                <w:b w:val="0"/>
                <w:bCs/>
                <w:sz w:val="24"/>
                <w:szCs w:val="24"/>
                <w:vertAlign w:val="baseline"/>
                <w:lang w:val="ru-RU"/>
              </w:rPr>
            </w:pPr>
            <w:r>
              <w:rPr>
                <w:rFonts w:hint="default" w:cs="Times New Roman"/>
                <w:b w:val="0"/>
                <w:bCs/>
                <w:sz w:val="24"/>
                <w:szCs w:val="24"/>
                <w:vertAlign w:val="baseline"/>
                <w:lang w:val="ru-RU"/>
              </w:rPr>
              <w:t>100/66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480" w:type="dxa"/>
          <w:trHeight w:val="250" w:hRule="atLeast"/>
        </w:trPr>
        <w:tc>
          <w:tcPr>
            <w:tcW w:w="8723" w:type="dxa"/>
            <w:gridSpan w:val="9"/>
            <w:tcBorders>
              <w:bottom w:val="nil"/>
              <w:right w:val="single" w:color="auto" w:sz="4" w:space="0"/>
            </w:tcBorders>
          </w:tcPr>
          <w:p>
            <w:pPr>
              <w:jc w:val="center"/>
              <w:rPr>
                <w:rFonts w:hint="default" w:cs="Times New Roman"/>
                <w:b w:val="0"/>
                <w:bCs/>
                <w:sz w:val="24"/>
                <w:szCs w:val="24"/>
                <w:vertAlign w:val="baseline"/>
                <w:lang w:val="ru-RU"/>
              </w:rPr>
            </w:pPr>
            <w:r>
              <w:rPr>
                <w:rFonts w:hint="default" w:cs="Times New Roman"/>
                <w:b/>
                <w:bCs w:val="0"/>
                <w:sz w:val="24"/>
                <w:szCs w:val="24"/>
                <w:vertAlign w:val="baseline"/>
                <w:lang w:val="ru-RU"/>
              </w:rPr>
              <w:t>6 класс</w:t>
            </w:r>
          </w:p>
        </w:tc>
        <w:tc>
          <w:tcPr>
            <w:tcW w:w="236" w:type="dxa"/>
            <w:tcBorders>
              <w:top w:val="nil"/>
              <w:bottom w:val="nil"/>
              <w:right w:val="nil"/>
            </w:tcBorders>
          </w:tcPr>
          <w:p>
            <w:pPr>
              <w:jc w:val="center"/>
              <w:rPr>
                <w:rFonts w:hint="default" w:cs="Times New Roman"/>
                <w:b/>
                <w:bCs w:val="0"/>
                <w:sz w:val="24"/>
                <w:szCs w:val="24"/>
                <w:vertAlign w:val="baseline"/>
                <w:lang w:val="ru-RU"/>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 w:hRule="atLeast"/>
        </w:trPr>
        <w:tc>
          <w:tcPr>
            <w:tcW w:w="1968" w:type="dxa"/>
          </w:tcPr>
          <w:p>
            <w:pPr>
              <w:jc w:val="both"/>
              <w:rPr>
                <w:rFonts w:hint="default" w:cs="Times New Roman"/>
                <w:b w:val="0"/>
                <w:bCs/>
                <w:sz w:val="24"/>
                <w:szCs w:val="24"/>
                <w:vertAlign w:val="baseline"/>
                <w:lang w:val="ru-RU"/>
              </w:rPr>
            </w:pPr>
            <w:r>
              <w:rPr>
                <w:rFonts w:hint="default" w:cs="Times New Roman"/>
                <w:b w:val="0"/>
                <w:bCs/>
                <w:sz w:val="24"/>
                <w:szCs w:val="24"/>
                <w:vertAlign w:val="baseline"/>
                <w:lang w:val="ru-RU"/>
              </w:rPr>
              <w:t xml:space="preserve">Русский язык </w:t>
            </w:r>
          </w:p>
        </w:tc>
        <w:tc>
          <w:tcPr>
            <w:tcW w:w="1515" w:type="dxa"/>
          </w:tcPr>
          <w:p>
            <w:pPr>
              <w:jc w:val="both"/>
              <w:rPr>
                <w:rFonts w:hint="default" w:cs="Times New Roman"/>
                <w:b w:val="0"/>
                <w:bCs/>
                <w:sz w:val="24"/>
                <w:szCs w:val="24"/>
                <w:vertAlign w:val="baseline"/>
                <w:lang w:val="ru-RU"/>
              </w:rPr>
            </w:pPr>
            <w:r>
              <w:rPr>
                <w:rFonts w:hint="default" w:cs="Times New Roman"/>
                <w:b w:val="0"/>
                <w:bCs/>
                <w:sz w:val="24"/>
                <w:szCs w:val="24"/>
                <w:vertAlign w:val="baseline"/>
                <w:lang w:val="ru-RU"/>
              </w:rPr>
              <w:t>11/11</w:t>
            </w:r>
          </w:p>
        </w:tc>
        <w:tc>
          <w:tcPr>
            <w:tcW w:w="630" w:type="dxa"/>
          </w:tcPr>
          <w:p>
            <w:pPr>
              <w:jc w:val="both"/>
              <w:rPr>
                <w:rFonts w:hint="default" w:cs="Times New Roman"/>
                <w:b w:val="0"/>
                <w:bCs/>
                <w:sz w:val="24"/>
                <w:szCs w:val="24"/>
                <w:vertAlign w:val="baseline"/>
                <w:lang w:val="ru-RU"/>
              </w:rPr>
            </w:pPr>
            <w:r>
              <w:rPr>
                <w:rFonts w:hint="default" w:cs="Times New Roman"/>
                <w:b w:val="0"/>
                <w:bCs/>
                <w:sz w:val="24"/>
                <w:szCs w:val="24"/>
                <w:vertAlign w:val="baseline"/>
                <w:lang w:val="ru-RU"/>
              </w:rPr>
              <w:t>0</w:t>
            </w:r>
          </w:p>
        </w:tc>
        <w:tc>
          <w:tcPr>
            <w:tcW w:w="585" w:type="dxa"/>
          </w:tcPr>
          <w:p>
            <w:pPr>
              <w:jc w:val="both"/>
              <w:rPr>
                <w:rFonts w:hint="default" w:cs="Times New Roman"/>
                <w:b w:val="0"/>
                <w:bCs/>
                <w:sz w:val="24"/>
                <w:szCs w:val="24"/>
                <w:vertAlign w:val="baseline"/>
                <w:lang w:val="ru-RU"/>
              </w:rPr>
            </w:pPr>
            <w:r>
              <w:rPr>
                <w:rFonts w:hint="default" w:cs="Times New Roman"/>
                <w:b w:val="0"/>
                <w:bCs/>
                <w:sz w:val="24"/>
                <w:szCs w:val="24"/>
                <w:vertAlign w:val="baseline"/>
                <w:lang w:val="ru-RU"/>
              </w:rPr>
              <w:t>3</w:t>
            </w:r>
          </w:p>
        </w:tc>
        <w:tc>
          <w:tcPr>
            <w:tcW w:w="585" w:type="dxa"/>
          </w:tcPr>
          <w:p>
            <w:pPr>
              <w:jc w:val="both"/>
              <w:rPr>
                <w:rFonts w:hint="default" w:cs="Times New Roman"/>
                <w:b w:val="0"/>
                <w:bCs/>
                <w:sz w:val="24"/>
                <w:szCs w:val="24"/>
                <w:vertAlign w:val="baseline"/>
                <w:lang w:val="ru-RU"/>
              </w:rPr>
            </w:pPr>
            <w:r>
              <w:rPr>
                <w:rFonts w:hint="default" w:cs="Times New Roman"/>
                <w:b w:val="0"/>
                <w:bCs/>
                <w:sz w:val="24"/>
                <w:szCs w:val="24"/>
                <w:vertAlign w:val="baseline"/>
                <w:lang w:val="ru-RU"/>
              </w:rPr>
              <w:t>7</w:t>
            </w:r>
          </w:p>
        </w:tc>
        <w:tc>
          <w:tcPr>
            <w:tcW w:w="615" w:type="dxa"/>
          </w:tcPr>
          <w:p>
            <w:pPr>
              <w:jc w:val="both"/>
              <w:rPr>
                <w:rFonts w:hint="default" w:cs="Times New Roman"/>
                <w:b w:val="0"/>
                <w:bCs/>
                <w:sz w:val="24"/>
                <w:szCs w:val="24"/>
                <w:vertAlign w:val="baseline"/>
                <w:lang w:val="ru-RU"/>
              </w:rPr>
            </w:pPr>
            <w:r>
              <w:rPr>
                <w:rFonts w:hint="default" w:cs="Times New Roman"/>
                <w:b w:val="0"/>
                <w:bCs/>
                <w:sz w:val="24"/>
                <w:szCs w:val="24"/>
                <w:vertAlign w:val="baseline"/>
                <w:lang w:val="ru-RU"/>
              </w:rPr>
              <w:t>1</w:t>
            </w:r>
          </w:p>
        </w:tc>
        <w:tc>
          <w:tcPr>
            <w:tcW w:w="1125" w:type="dxa"/>
          </w:tcPr>
          <w:p>
            <w:pPr>
              <w:jc w:val="both"/>
              <w:rPr>
                <w:rFonts w:hint="default" w:cs="Times New Roman"/>
                <w:b w:val="0"/>
                <w:bCs/>
                <w:sz w:val="24"/>
                <w:szCs w:val="24"/>
                <w:vertAlign w:val="baseline"/>
                <w:lang w:val="ru-RU"/>
              </w:rPr>
            </w:pPr>
            <w:r>
              <w:rPr>
                <w:rFonts w:hint="default" w:cs="Times New Roman"/>
                <w:b w:val="0"/>
                <w:bCs/>
                <w:sz w:val="24"/>
                <w:szCs w:val="24"/>
                <w:vertAlign w:val="baseline"/>
                <w:lang w:val="ru-RU"/>
              </w:rPr>
              <w:t>3,9</w:t>
            </w:r>
          </w:p>
        </w:tc>
        <w:tc>
          <w:tcPr>
            <w:tcW w:w="1695" w:type="dxa"/>
          </w:tcPr>
          <w:p>
            <w:pPr>
              <w:jc w:val="both"/>
              <w:rPr>
                <w:rFonts w:hint="default" w:cs="Times New Roman"/>
                <w:b w:val="0"/>
                <w:bCs/>
                <w:sz w:val="24"/>
                <w:szCs w:val="24"/>
                <w:vertAlign w:val="baseline"/>
                <w:lang w:val="ru-RU"/>
              </w:rPr>
            </w:pPr>
            <w:r>
              <w:rPr>
                <w:rFonts w:hint="default" w:cs="Times New Roman"/>
                <w:b w:val="0"/>
                <w:bCs/>
                <w:sz w:val="24"/>
                <w:szCs w:val="24"/>
                <w:vertAlign w:val="baseline"/>
                <w:lang w:val="ru-RU"/>
              </w:rPr>
              <w:t>100/72</w:t>
            </w:r>
          </w:p>
        </w:tc>
        <w:tc>
          <w:tcPr>
            <w:tcW w:w="1721" w:type="dxa"/>
            <w:gridSpan w:val="3"/>
            <w:tcBorders>
              <w:top w:val="nil"/>
              <w:bottom w:val="nil"/>
              <w:right w:val="nil"/>
            </w:tcBorders>
          </w:tcPr>
          <w:p>
            <w:pPr>
              <w:jc w:val="both"/>
              <w:rPr>
                <w:rFonts w:hint="default" w:cs="Times New Roman"/>
                <w:b w:val="0"/>
                <w:bCs/>
                <w:sz w:val="24"/>
                <w:szCs w:val="24"/>
                <w:vertAlign w:val="baseline"/>
                <w:lang w:val="ru-RU"/>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3"/>
          <w:wAfter w:w="1721" w:type="dxa"/>
          <w:trHeight w:val="145" w:hRule="atLeast"/>
        </w:trPr>
        <w:tc>
          <w:tcPr>
            <w:tcW w:w="1968" w:type="dxa"/>
          </w:tcPr>
          <w:p>
            <w:pPr>
              <w:jc w:val="both"/>
              <w:rPr>
                <w:rFonts w:hint="default" w:cs="Times New Roman"/>
                <w:b w:val="0"/>
                <w:bCs/>
                <w:sz w:val="24"/>
                <w:szCs w:val="24"/>
                <w:vertAlign w:val="baseline"/>
                <w:lang w:val="ru-RU"/>
              </w:rPr>
            </w:pPr>
            <w:r>
              <w:rPr>
                <w:rFonts w:hint="default" w:cs="Times New Roman"/>
                <w:b w:val="0"/>
                <w:bCs/>
                <w:sz w:val="24"/>
                <w:szCs w:val="24"/>
                <w:vertAlign w:val="baseline"/>
                <w:lang w:val="ru-RU"/>
              </w:rPr>
              <w:t xml:space="preserve">Математика </w:t>
            </w:r>
          </w:p>
        </w:tc>
        <w:tc>
          <w:tcPr>
            <w:tcW w:w="1515" w:type="dxa"/>
          </w:tcPr>
          <w:p>
            <w:pPr>
              <w:jc w:val="both"/>
              <w:rPr>
                <w:rFonts w:hint="default" w:cs="Times New Roman"/>
                <w:b w:val="0"/>
                <w:bCs/>
                <w:sz w:val="24"/>
                <w:szCs w:val="24"/>
                <w:vertAlign w:val="baseline"/>
                <w:lang w:val="ru-RU"/>
              </w:rPr>
            </w:pPr>
            <w:r>
              <w:rPr>
                <w:rFonts w:hint="default" w:cs="Times New Roman"/>
                <w:b w:val="0"/>
                <w:bCs/>
                <w:sz w:val="24"/>
                <w:szCs w:val="24"/>
                <w:vertAlign w:val="baseline"/>
                <w:lang w:val="ru-RU"/>
              </w:rPr>
              <w:t>11/11</w:t>
            </w:r>
          </w:p>
        </w:tc>
        <w:tc>
          <w:tcPr>
            <w:tcW w:w="630" w:type="dxa"/>
          </w:tcPr>
          <w:p>
            <w:pPr>
              <w:jc w:val="both"/>
              <w:rPr>
                <w:rFonts w:hint="default" w:cs="Times New Roman"/>
                <w:b w:val="0"/>
                <w:bCs/>
                <w:sz w:val="24"/>
                <w:szCs w:val="24"/>
                <w:vertAlign w:val="baseline"/>
                <w:lang w:val="ru-RU"/>
              </w:rPr>
            </w:pPr>
            <w:r>
              <w:rPr>
                <w:rFonts w:hint="default" w:cs="Times New Roman"/>
                <w:b w:val="0"/>
                <w:bCs/>
                <w:sz w:val="24"/>
                <w:szCs w:val="24"/>
                <w:vertAlign w:val="baseline"/>
                <w:lang w:val="ru-RU"/>
              </w:rPr>
              <w:t>0</w:t>
            </w:r>
          </w:p>
        </w:tc>
        <w:tc>
          <w:tcPr>
            <w:tcW w:w="585" w:type="dxa"/>
          </w:tcPr>
          <w:p>
            <w:pPr>
              <w:jc w:val="both"/>
              <w:rPr>
                <w:rFonts w:hint="default" w:cs="Times New Roman"/>
                <w:b w:val="0"/>
                <w:bCs/>
                <w:sz w:val="24"/>
                <w:szCs w:val="24"/>
                <w:vertAlign w:val="baseline"/>
                <w:lang w:val="ru-RU"/>
              </w:rPr>
            </w:pPr>
            <w:r>
              <w:rPr>
                <w:rFonts w:hint="default" w:cs="Times New Roman"/>
                <w:b w:val="0"/>
                <w:bCs/>
                <w:sz w:val="24"/>
                <w:szCs w:val="24"/>
                <w:vertAlign w:val="baseline"/>
                <w:lang w:val="ru-RU"/>
              </w:rPr>
              <w:t>6</w:t>
            </w:r>
          </w:p>
        </w:tc>
        <w:tc>
          <w:tcPr>
            <w:tcW w:w="585" w:type="dxa"/>
          </w:tcPr>
          <w:p>
            <w:pPr>
              <w:jc w:val="both"/>
              <w:rPr>
                <w:rFonts w:hint="default" w:cs="Times New Roman"/>
                <w:b w:val="0"/>
                <w:bCs/>
                <w:sz w:val="24"/>
                <w:szCs w:val="24"/>
                <w:vertAlign w:val="baseline"/>
                <w:lang w:val="ru-RU"/>
              </w:rPr>
            </w:pPr>
            <w:r>
              <w:rPr>
                <w:rFonts w:hint="default" w:cs="Times New Roman"/>
                <w:b w:val="0"/>
                <w:bCs/>
                <w:sz w:val="24"/>
                <w:szCs w:val="24"/>
                <w:vertAlign w:val="baseline"/>
                <w:lang w:val="ru-RU"/>
              </w:rPr>
              <w:t>2</w:t>
            </w:r>
          </w:p>
        </w:tc>
        <w:tc>
          <w:tcPr>
            <w:tcW w:w="615" w:type="dxa"/>
          </w:tcPr>
          <w:p>
            <w:pPr>
              <w:jc w:val="both"/>
              <w:rPr>
                <w:rFonts w:hint="default" w:cs="Times New Roman"/>
                <w:b w:val="0"/>
                <w:bCs/>
                <w:sz w:val="24"/>
                <w:szCs w:val="24"/>
                <w:vertAlign w:val="baseline"/>
                <w:lang w:val="ru-RU"/>
              </w:rPr>
            </w:pPr>
            <w:r>
              <w:rPr>
                <w:rFonts w:hint="default" w:cs="Times New Roman"/>
                <w:b w:val="0"/>
                <w:bCs/>
                <w:sz w:val="24"/>
                <w:szCs w:val="24"/>
                <w:vertAlign w:val="baseline"/>
                <w:lang w:val="ru-RU"/>
              </w:rPr>
              <w:t>3</w:t>
            </w:r>
          </w:p>
        </w:tc>
        <w:tc>
          <w:tcPr>
            <w:tcW w:w="1125" w:type="dxa"/>
          </w:tcPr>
          <w:p>
            <w:pPr>
              <w:jc w:val="both"/>
              <w:rPr>
                <w:rFonts w:hint="default" w:cs="Times New Roman"/>
                <w:b w:val="0"/>
                <w:bCs/>
                <w:sz w:val="24"/>
                <w:szCs w:val="24"/>
                <w:vertAlign w:val="baseline"/>
                <w:lang w:val="ru-RU"/>
              </w:rPr>
            </w:pPr>
            <w:r>
              <w:rPr>
                <w:rFonts w:hint="default" w:cs="Times New Roman"/>
                <w:b w:val="0"/>
                <w:bCs/>
                <w:sz w:val="24"/>
                <w:szCs w:val="24"/>
                <w:vertAlign w:val="baseline"/>
                <w:lang w:val="ru-RU"/>
              </w:rPr>
              <w:t>3,7</w:t>
            </w:r>
          </w:p>
        </w:tc>
        <w:tc>
          <w:tcPr>
            <w:tcW w:w="1695" w:type="dxa"/>
          </w:tcPr>
          <w:p>
            <w:pPr>
              <w:jc w:val="both"/>
              <w:rPr>
                <w:rFonts w:hint="default" w:cs="Times New Roman"/>
                <w:b w:val="0"/>
                <w:bCs/>
                <w:sz w:val="24"/>
                <w:szCs w:val="24"/>
                <w:vertAlign w:val="baseline"/>
                <w:lang w:val="ru-RU"/>
              </w:rPr>
            </w:pPr>
            <w:r>
              <w:rPr>
                <w:rFonts w:hint="default" w:cs="Times New Roman"/>
                <w:b w:val="0"/>
                <w:bCs/>
                <w:sz w:val="24"/>
                <w:szCs w:val="24"/>
                <w:vertAlign w:val="baseline"/>
                <w:lang w:val="ru-RU"/>
              </w:rPr>
              <w:t>100/45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3"/>
          <w:wAfter w:w="1721" w:type="dxa"/>
          <w:trHeight w:val="145" w:hRule="atLeast"/>
        </w:trPr>
        <w:tc>
          <w:tcPr>
            <w:tcW w:w="1968" w:type="dxa"/>
          </w:tcPr>
          <w:p>
            <w:pPr>
              <w:jc w:val="both"/>
              <w:rPr>
                <w:rFonts w:hint="default" w:cs="Times New Roman"/>
                <w:b w:val="0"/>
                <w:bCs/>
                <w:sz w:val="24"/>
                <w:szCs w:val="24"/>
                <w:vertAlign w:val="baseline"/>
                <w:lang w:val="ru-RU"/>
              </w:rPr>
            </w:pPr>
            <w:r>
              <w:rPr>
                <w:rFonts w:hint="default" w:cs="Times New Roman"/>
                <w:b w:val="0"/>
                <w:bCs/>
                <w:sz w:val="24"/>
                <w:szCs w:val="24"/>
                <w:vertAlign w:val="baseline"/>
                <w:lang w:val="ru-RU"/>
              </w:rPr>
              <w:t xml:space="preserve">География </w:t>
            </w:r>
          </w:p>
        </w:tc>
        <w:tc>
          <w:tcPr>
            <w:tcW w:w="1515" w:type="dxa"/>
          </w:tcPr>
          <w:p>
            <w:pPr>
              <w:jc w:val="both"/>
              <w:rPr>
                <w:rFonts w:hint="default" w:cs="Times New Roman"/>
                <w:b w:val="0"/>
                <w:bCs/>
                <w:sz w:val="24"/>
                <w:szCs w:val="24"/>
                <w:vertAlign w:val="baseline"/>
                <w:lang w:val="ru-RU"/>
              </w:rPr>
            </w:pPr>
            <w:r>
              <w:rPr>
                <w:rFonts w:hint="default" w:cs="Times New Roman"/>
                <w:b w:val="0"/>
                <w:bCs/>
                <w:sz w:val="24"/>
                <w:szCs w:val="24"/>
                <w:vertAlign w:val="baseline"/>
                <w:lang w:val="ru-RU"/>
              </w:rPr>
              <w:t>11/11</w:t>
            </w:r>
          </w:p>
        </w:tc>
        <w:tc>
          <w:tcPr>
            <w:tcW w:w="630" w:type="dxa"/>
          </w:tcPr>
          <w:p>
            <w:pPr>
              <w:jc w:val="both"/>
              <w:rPr>
                <w:rFonts w:hint="default" w:cs="Times New Roman"/>
                <w:b w:val="0"/>
                <w:bCs/>
                <w:sz w:val="24"/>
                <w:szCs w:val="24"/>
                <w:vertAlign w:val="baseline"/>
                <w:lang w:val="ru-RU"/>
              </w:rPr>
            </w:pPr>
            <w:r>
              <w:rPr>
                <w:rFonts w:hint="default" w:cs="Times New Roman"/>
                <w:b w:val="0"/>
                <w:bCs/>
                <w:sz w:val="24"/>
                <w:szCs w:val="24"/>
                <w:vertAlign w:val="baseline"/>
                <w:lang w:val="ru-RU"/>
              </w:rPr>
              <w:t>0</w:t>
            </w:r>
          </w:p>
        </w:tc>
        <w:tc>
          <w:tcPr>
            <w:tcW w:w="585" w:type="dxa"/>
          </w:tcPr>
          <w:p>
            <w:pPr>
              <w:jc w:val="both"/>
              <w:rPr>
                <w:rFonts w:hint="default" w:cs="Times New Roman"/>
                <w:b w:val="0"/>
                <w:bCs/>
                <w:sz w:val="24"/>
                <w:szCs w:val="24"/>
                <w:vertAlign w:val="baseline"/>
                <w:lang w:val="ru-RU"/>
              </w:rPr>
            </w:pPr>
            <w:r>
              <w:rPr>
                <w:rFonts w:hint="default" w:cs="Times New Roman"/>
                <w:b w:val="0"/>
                <w:bCs/>
                <w:sz w:val="24"/>
                <w:szCs w:val="24"/>
                <w:vertAlign w:val="baseline"/>
                <w:lang w:val="ru-RU"/>
              </w:rPr>
              <w:t>5</w:t>
            </w:r>
          </w:p>
        </w:tc>
        <w:tc>
          <w:tcPr>
            <w:tcW w:w="585" w:type="dxa"/>
          </w:tcPr>
          <w:p>
            <w:pPr>
              <w:jc w:val="both"/>
              <w:rPr>
                <w:rFonts w:hint="default" w:cs="Times New Roman"/>
                <w:b w:val="0"/>
                <w:bCs/>
                <w:sz w:val="24"/>
                <w:szCs w:val="24"/>
                <w:vertAlign w:val="baseline"/>
                <w:lang w:val="ru-RU"/>
              </w:rPr>
            </w:pPr>
            <w:r>
              <w:rPr>
                <w:rFonts w:hint="default" w:cs="Times New Roman"/>
                <w:b w:val="0"/>
                <w:bCs/>
                <w:sz w:val="24"/>
                <w:szCs w:val="24"/>
                <w:vertAlign w:val="baseline"/>
                <w:lang w:val="ru-RU"/>
              </w:rPr>
              <w:t>3</w:t>
            </w:r>
          </w:p>
        </w:tc>
        <w:tc>
          <w:tcPr>
            <w:tcW w:w="615" w:type="dxa"/>
          </w:tcPr>
          <w:p>
            <w:pPr>
              <w:jc w:val="both"/>
              <w:rPr>
                <w:rFonts w:hint="default" w:cs="Times New Roman"/>
                <w:b w:val="0"/>
                <w:bCs/>
                <w:sz w:val="24"/>
                <w:szCs w:val="24"/>
                <w:vertAlign w:val="baseline"/>
                <w:lang w:val="ru-RU"/>
              </w:rPr>
            </w:pPr>
            <w:r>
              <w:rPr>
                <w:rFonts w:hint="default" w:cs="Times New Roman"/>
                <w:b w:val="0"/>
                <w:bCs/>
                <w:sz w:val="24"/>
                <w:szCs w:val="24"/>
                <w:vertAlign w:val="baseline"/>
                <w:lang w:val="ru-RU"/>
              </w:rPr>
              <w:t>3</w:t>
            </w:r>
          </w:p>
        </w:tc>
        <w:tc>
          <w:tcPr>
            <w:tcW w:w="1125" w:type="dxa"/>
          </w:tcPr>
          <w:p>
            <w:pPr>
              <w:jc w:val="both"/>
              <w:rPr>
                <w:rFonts w:hint="default" w:cs="Times New Roman"/>
                <w:b w:val="0"/>
                <w:bCs/>
                <w:sz w:val="24"/>
                <w:szCs w:val="24"/>
                <w:vertAlign w:val="baseline"/>
                <w:lang w:val="ru-RU"/>
              </w:rPr>
            </w:pPr>
            <w:r>
              <w:rPr>
                <w:rFonts w:hint="default" w:cs="Times New Roman"/>
                <w:b w:val="0"/>
                <w:bCs/>
                <w:sz w:val="24"/>
                <w:szCs w:val="24"/>
                <w:vertAlign w:val="baseline"/>
                <w:lang w:val="ru-RU"/>
              </w:rPr>
              <w:t>3,8</w:t>
            </w:r>
          </w:p>
        </w:tc>
        <w:tc>
          <w:tcPr>
            <w:tcW w:w="1695" w:type="dxa"/>
          </w:tcPr>
          <w:p>
            <w:pPr>
              <w:jc w:val="both"/>
              <w:rPr>
                <w:rFonts w:hint="default" w:cs="Times New Roman"/>
                <w:b w:val="0"/>
                <w:bCs/>
                <w:sz w:val="24"/>
                <w:szCs w:val="24"/>
                <w:vertAlign w:val="baseline"/>
                <w:lang w:val="ru-RU"/>
              </w:rPr>
            </w:pPr>
            <w:r>
              <w:rPr>
                <w:rFonts w:hint="default" w:cs="Times New Roman"/>
                <w:b w:val="0"/>
                <w:bCs/>
                <w:sz w:val="24"/>
                <w:szCs w:val="24"/>
                <w:vertAlign w:val="baseline"/>
                <w:lang w:val="ru-RU"/>
              </w:rPr>
              <w:t>100/55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3"/>
          <w:wAfter w:w="1721" w:type="dxa"/>
          <w:trHeight w:val="145" w:hRule="atLeast"/>
        </w:trPr>
        <w:tc>
          <w:tcPr>
            <w:tcW w:w="1968" w:type="dxa"/>
          </w:tcPr>
          <w:p>
            <w:pPr>
              <w:jc w:val="both"/>
              <w:rPr>
                <w:rFonts w:hint="default" w:cs="Times New Roman"/>
                <w:b w:val="0"/>
                <w:bCs/>
                <w:sz w:val="24"/>
                <w:szCs w:val="24"/>
                <w:vertAlign w:val="baseline"/>
                <w:lang w:val="ru-RU"/>
              </w:rPr>
            </w:pPr>
            <w:r>
              <w:rPr>
                <w:rFonts w:hint="default" w:cs="Times New Roman"/>
                <w:b w:val="0"/>
                <w:bCs/>
                <w:sz w:val="24"/>
                <w:szCs w:val="24"/>
                <w:vertAlign w:val="baseline"/>
                <w:lang w:val="ru-RU"/>
              </w:rPr>
              <w:t xml:space="preserve">История </w:t>
            </w:r>
          </w:p>
        </w:tc>
        <w:tc>
          <w:tcPr>
            <w:tcW w:w="1515" w:type="dxa"/>
          </w:tcPr>
          <w:p>
            <w:pPr>
              <w:jc w:val="both"/>
              <w:rPr>
                <w:rFonts w:hint="default" w:cs="Times New Roman"/>
                <w:b w:val="0"/>
                <w:bCs/>
                <w:sz w:val="24"/>
                <w:szCs w:val="24"/>
                <w:vertAlign w:val="baseline"/>
                <w:lang w:val="ru-RU"/>
              </w:rPr>
            </w:pPr>
            <w:r>
              <w:rPr>
                <w:rFonts w:hint="default" w:cs="Times New Roman"/>
                <w:b w:val="0"/>
                <w:bCs/>
                <w:sz w:val="24"/>
                <w:szCs w:val="24"/>
                <w:vertAlign w:val="baseline"/>
                <w:lang w:val="ru-RU"/>
              </w:rPr>
              <w:t>11/11</w:t>
            </w:r>
          </w:p>
        </w:tc>
        <w:tc>
          <w:tcPr>
            <w:tcW w:w="630" w:type="dxa"/>
          </w:tcPr>
          <w:p>
            <w:pPr>
              <w:jc w:val="both"/>
              <w:rPr>
                <w:rFonts w:hint="default" w:cs="Times New Roman"/>
                <w:b w:val="0"/>
                <w:bCs/>
                <w:sz w:val="24"/>
                <w:szCs w:val="24"/>
                <w:vertAlign w:val="baseline"/>
                <w:lang w:val="ru-RU"/>
              </w:rPr>
            </w:pPr>
            <w:r>
              <w:rPr>
                <w:rFonts w:hint="default" w:cs="Times New Roman"/>
                <w:b w:val="0"/>
                <w:bCs/>
                <w:sz w:val="24"/>
                <w:szCs w:val="24"/>
                <w:vertAlign w:val="baseline"/>
                <w:lang w:val="ru-RU"/>
              </w:rPr>
              <w:t>0</w:t>
            </w:r>
          </w:p>
        </w:tc>
        <w:tc>
          <w:tcPr>
            <w:tcW w:w="585" w:type="dxa"/>
          </w:tcPr>
          <w:p>
            <w:pPr>
              <w:jc w:val="both"/>
              <w:rPr>
                <w:rFonts w:hint="default" w:cs="Times New Roman"/>
                <w:b w:val="0"/>
                <w:bCs/>
                <w:sz w:val="24"/>
                <w:szCs w:val="24"/>
                <w:vertAlign w:val="baseline"/>
                <w:lang w:val="ru-RU"/>
              </w:rPr>
            </w:pPr>
            <w:r>
              <w:rPr>
                <w:rFonts w:hint="default" w:cs="Times New Roman"/>
                <w:b w:val="0"/>
                <w:bCs/>
                <w:sz w:val="24"/>
                <w:szCs w:val="24"/>
                <w:vertAlign w:val="baseline"/>
                <w:lang w:val="ru-RU"/>
              </w:rPr>
              <w:t>4</w:t>
            </w:r>
          </w:p>
        </w:tc>
        <w:tc>
          <w:tcPr>
            <w:tcW w:w="585" w:type="dxa"/>
          </w:tcPr>
          <w:p>
            <w:pPr>
              <w:jc w:val="both"/>
              <w:rPr>
                <w:rFonts w:hint="default" w:cs="Times New Roman"/>
                <w:b w:val="0"/>
                <w:bCs/>
                <w:sz w:val="24"/>
                <w:szCs w:val="24"/>
                <w:vertAlign w:val="baseline"/>
                <w:lang w:val="ru-RU"/>
              </w:rPr>
            </w:pPr>
            <w:r>
              <w:rPr>
                <w:rFonts w:hint="default" w:cs="Times New Roman"/>
                <w:b w:val="0"/>
                <w:bCs/>
                <w:sz w:val="24"/>
                <w:szCs w:val="24"/>
                <w:vertAlign w:val="baseline"/>
                <w:lang w:val="ru-RU"/>
              </w:rPr>
              <w:t>5</w:t>
            </w:r>
          </w:p>
        </w:tc>
        <w:tc>
          <w:tcPr>
            <w:tcW w:w="615" w:type="dxa"/>
          </w:tcPr>
          <w:p>
            <w:pPr>
              <w:jc w:val="both"/>
              <w:rPr>
                <w:rFonts w:hint="default" w:cs="Times New Roman"/>
                <w:b w:val="0"/>
                <w:bCs/>
                <w:sz w:val="24"/>
                <w:szCs w:val="24"/>
                <w:vertAlign w:val="baseline"/>
                <w:lang w:val="ru-RU"/>
              </w:rPr>
            </w:pPr>
            <w:r>
              <w:rPr>
                <w:rFonts w:hint="default" w:cs="Times New Roman"/>
                <w:b w:val="0"/>
                <w:bCs/>
                <w:sz w:val="24"/>
                <w:szCs w:val="24"/>
                <w:vertAlign w:val="baseline"/>
                <w:lang w:val="ru-RU"/>
              </w:rPr>
              <w:t>2</w:t>
            </w:r>
          </w:p>
        </w:tc>
        <w:tc>
          <w:tcPr>
            <w:tcW w:w="1125" w:type="dxa"/>
          </w:tcPr>
          <w:p>
            <w:pPr>
              <w:jc w:val="both"/>
              <w:rPr>
                <w:rFonts w:hint="default" w:cs="Times New Roman"/>
                <w:b w:val="0"/>
                <w:bCs/>
                <w:sz w:val="24"/>
                <w:szCs w:val="24"/>
                <w:vertAlign w:val="baseline"/>
                <w:lang w:val="ru-RU"/>
              </w:rPr>
            </w:pPr>
            <w:r>
              <w:rPr>
                <w:rFonts w:hint="default" w:cs="Times New Roman"/>
                <w:b w:val="0"/>
                <w:bCs/>
                <w:sz w:val="24"/>
                <w:szCs w:val="24"/>
                <w:vertAlign w:val="baseline"/>
                <w:lang w:val="ru-RU"/>
              </w:rPr>
              <w:t>3,8</w:t>
            </w:r>
          </w:p>
        </w:tc>
        <w:tc>
          <w:tcPr>
            <w:tcW w:w="1695" w:type="dxa"/>
          </w:tcPr>
          <w:p>
            <w:pPr>
              <w:jc w:val="both"/>
              <w:rPr>
                <w:rFonts w:hint="default" w:cs="Times New Roman"/>
                <w:b w:val="0"/>
                <w:bCs/>
                <w:sz w:val="24"/>
                <w:szCs w:val="24"/>
                <w:vertAlign w:val="baseline"/>
                <w:lang w:val="ru-RU"/>
              </w:rPr>
            </w:pPr>
            <w:r>
              <w:rPr>
                <w:rFonts w:hint="default" w:cs="Times New Roman"/>
                <w:b w:val="0"/>
                <w:bCs/>
                <w:sz w:val="24"/>
                <w:szCs w:val="24"/>
                <w:vertAlign w:val="baseline"/>
                <w:lang w:val="ru-RU"/>
              </w:rPr>
              <w:t>100/63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3"/>
          <w:wAfter w:w="1721" w:type="dxa"/>
          <w:trHeight w:val="145" w:hRule="atLeast"/>
        </w:trPr>
        <w:tc>
          <w:tcPr>
            <w:tcW w:w="1968" w:type="dxa"/>
          </w:tcPr>
          <w:p>
            <w:pPr>
              <w:jc w:val="both"/>
              <w:rPr>
                <w:rFonts w:hint="default" w:cs="Times New Roman"/>
                <w:b w:val="0"/>
                <w:bCs/>
                <w:sz w:val="24"/>
                <w:szCs w:val="24"/>
                <w:vertAlign w:val="baseline"/>
                <w:lang w:val="ru-RU"/>
              </w:rPr>
            </w:pPr>
            <w:r>
              <w:rPr>
                <w:rFonts w:hint="default" w:cs="Times New Roman"/>
                <w:b w:val="0"/>
                <w:bCs/>
                <w:sz w:val="24"/>
                <w:szCs w:val="24"/>
                <w:vertAlign w:val="baseline"/>
                <w:lang w:val="ru-RU"/>
              </w:rPr>
              <w:t>Русский яхык</w:t>
            </w:r>
          </w:p>
        </w:tc>
        <w:tc>
          <w:tcPr>
            <w:tcW w:w="1515" w:type="dxa"/>
          </w:tcPr>
          <w:p>
            <w:pPr>
              <w:jc w:val="both"/>
              <w:rPr>
                <w:rFonts w:hint="default" w:cs="Times New Roman"/>
                <w:b w:val="0"/>
                <w:bCs/>
                <w:sz w:val="24"/>
                <w:szCs w:val="24"/>
                <w:vertAlign w:val="baseline"/>
                <w:lang w:val="ru-RU"/>
              </w:rPr>
            </w:pPr>
            <w:r>
              <w:rPr>
                <w:rFonts w:hint="default" w:cs="Times New Roman"/>
                <w:b w:val="0"/>
                <w:bCs/>
                <w:sz w:val="24"/>
                <w:szCs w:val="24"/>
                <w:vertAlign w:val="baseline"/>
                <w:lang w:val="ru-RU"/>
              </w:rPr>
              <w:t>14/14</w:t>
            </w:r>
          </w:p>
        </w:tc>
        <w:tc>
          <w:tcPr>
            <w:tcW w:w="630" w:type="dxa"/>
          </w:tcPr>
          <w:p>
            <w:pPr>
              <w:jc w:val="both"/>
              <w:rPr>
                <w:rFonts w:hint="default" w:cs="Times New Roman"/>
                <w:b w:val="0"/>
                <w:bCs/>
                <w:sz w:val="24"/>
                <w:szCs w:val="24"/>
                <w:vertAlign w:val="baseline"/>
                <w:lang w:val="ru-RU"/>
              </w:rPr>
            </w:pPr>
            <w:r>
              <w:rPr>
                <w:rFonts w:hint="default" w:cs="Times New Roman"/>
                <w:b w:val="0"/>
                <w:bCs/>
                <w:sz w:val="24"/>
                <w:szCs w:val="24"/>
                <w:vertAlign w:val="baseline"/>
                <w:lang w:val="ru-RU"/>
              </w:rPr>
              <w:t>0</w:t>
            </w:r>
          </w:p>
        </w:tc>
        <w:tc>
          <w:tcPr>
            <w:tcW w:w="585" w:type="dxa"/>
          </w:tcPr>
          <w:p>
            <w:pPr>
              <w:jc w:val="both"/>
              <w:rPr>
                <w:rFonts w:hint="default" w:cs="Times New Roman"/>
                <w:b w:val="0"/>
                <w:bCs/>
                <w:sz w:val="24"/>
                <w:szCs w:val="24"/>
                <w:vertAlign w:val="baseline"/>
                <w:lang w:val="ru-RU"/>
              </w:rPr>
            </w:pPr>
            <w:r>
              <w:rPr>
                <w:rFonts w:hint="default" w:cs="Times New Roman"/>
                <w:b w:val="0"/>
                <w:bCs/>
                <w:sz w:val="24"/>
                <w:szCs w:val="24"/>
                <w:vertAlign w:val="baseline"/>
                <w:lang w:val="ru-RU"/>
              </w:rPr>
              <w:t>10</w:t>
            </w:r>
          </w:p>
        </w:tc>
        <w:tc>
          <w:tcPr>
            <w:tcW w:w="585" w:type="dxa"/>
          </w:tcPr>
          <w:p>
            <w:pPr>
              <w:jc w:val="both"/>
              <w:rPr>
                <w:rFonts w:hint="default" w:cs="Times New Roman"/>
                <w:b w:val="0"/>
                <w:bCs/>
                <w:sz w:val="24"/>
                <w:szCs w:val="24"/>
                <w:vertAlign w:val="baseline"/>
                <w:lang w:val="ru-RU"/>
              </w:rPr>
            </w:pPr>
            <w:r>
              <w:rPr>
                <w:rFonts w:hint="default" w:cs="Times New Roman"/>
                <w:b w:val="0"/>
                <w:bCs/>
                <w:sz w:val="24"/>
                <w:szCs w:val="24"/>
                <w:vertAlign w:val="baseline"/>
                <w:lang w:val="ru-RU"/>
              </w:rPr>
              <w:t>3</w:t>
            </w:r>
          </w:p>
        </w:tc>
        <w:tc>
          <w:tcPr>
            <w:tcW w:w="615" w:type="dxa"/>
          </w:tcPr>
          <w:p>
            <w:pPr>
              <w:jc w:val="both"/>
              <w:rPr>
                <w:rFonts w:hint="default" w:cs="Times New Roman"/>
                <w:b w:val="0"/>
                <w:bCs/>
                <w:sz w:val="24"/>
                <w:szCs w:val="24"/>
                <w:vertAlign w:val="baseline"/>
                <w:lang w:val="ru-RU"/>
              </w:rPr>
            </w:pPr>
            <w:r>
              <w:rPr>
                <w:rFonts w:hint="default" w:cs="Times New Roman"/>
                <w:b w:val="0"/>
                <w:bCs/>
                <w:sz w:val="24"/>
                <w:szCs w:val="24"/>
                <w:vertAlign w:val="baseline"/>
                <w:lang w:val="ru-RU"/>
              </w:rPr>
              <w:t>1</w:t>
            </w:r>
          </w:p>
        </w:tc>
        <w:tc>
          <w:tcPr>
            <w:tcW w:w="1125" w:type="dxa"/>
          </w:tcPr>
          <w:p>
            <w:pPr>
              <w:jc w:val="both"/>
              <w:rPr>
                <w:rFonts w:hint="default" w:cs="Times New Roman"/>
                <w:b w:val="0"/>
                <w:bCs/>
                <w:sz w:val="24"/>
                <w:szCs w:val="24"/>
                <w:vertAlign w:val="baseline"/>
                <w:lang w:val="ru-RU"/>
              </w:rPr>
            </w:pPr>
            <w:r>
              <w:rPr>
                <w:rFonts w:hint="default" w:cs="Times New Roman"/>
                <w:b w:val="0"/>
                <w:bCs/>
                <w:sz w:val="24"/>
                <w:szCs w:val="24"/>
                <w:vertAlign w:val="baseline"/>
                <w:lang w:val="ru-RU"/>
              </w:rPr>
              <w:t>3,3</w:t>
            </w:r>
          </w:p>
        </w:tc>
        <w:tc>
          <w:tcPr>
            <w:tcW w:w="1695" w:type="dxa"/>
          </w:tcPr>
          <w:p>
            <w:pPr>
              <w:jc w:val="both"/>
              <w:rPr>
                <w:rFonts w:hint="default" w:cs="Times New Roman"/>
                <w:b w:val="0"/>
                <w:bCs/>
                <w:sz w:val="24"/>
                <w:szCs w:val="24"/>
                <w:vertAlign w:val="baseline"/>
                <w:lang w:val="ru-RU"/>
              </w:rPr>
            </w:pPr>
            <w:r>
              <w:rPr>
                <w:rFonts w:hint="default" w:cs="Times New Roman"/>
                <w:b w:val="0"/>
                <w:bCs/>
                <w:sz w:val="24"/>
                <w:szCs w:val="24"/>
                <w:vertAlign w:val="baseline"/>
                <w:lang w:val="ru-RU"/>
              </w:rPr>
              <w:t>100,57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3"/>
          <w:wAfter w:w="1721" w:type="dxa"/>
          <w:trHeight w:val="145" w:hRule="atLeast"/>
        </w:trPr>
        <w:tc>
          <w:tcPr>
            <w:tcW w:w="1968" w:type="dxa"/>
          </w:tcPr>
          <w:p>
            <w:pPr>
              <w:jc w:val="both"/>
              <w:rPr>
                <w:rFonts w:hint="default" w:cs="Times New Roman"/>
                <w:b w:val="0"/>
                <w:bCs/>
                <w:sz w:val="24"/>
                <w:szCs w:val="24"/>
                <w:vertAlign w:val="baseline"/>
                <w:lang w:val="ru-RU"/>
              </w:rPr>
            </w:pPr>
            <w:r>
              <w:rPr>
                <w:rFonts w:hint="default" w:cs="Times New Roman"/>
                <w:b w:val="0"/>
                <w:bCs/>
                <w:sz w:val="24"/>
                <w:szCs w:val="24"/>
                <w:vertAlign w:val="baseline"/>
                <w:lang w:val="ru-RU"/>
              </w:rPr>
              <w:t xml:space="preserve">Математика </w:t>
            </w:r>
          </w:p>
        </w:tc>
        <w:tc>
          <w:tcPr>
            <w:tcW w:w="1515" w:type="dxa"/>
          </w:tcPr>
          <w:p>
            <w:pPr>
              <w:jc w:val="both"/>
              <w:rPr>
                <w:rFonts w:hint="default" w:cs="Times New Roman"/>
                <w:b w:val="0"/>
                <w:bCs/>
                <w:sz w:val="24"/>
                <w:szCs w:val="24"/>
                <w:vertAlign w:val="baseline"/>
                <w:lang w:val="ru-RU"/>
              </w:rPr>
            </w:pPr>
            <w:r>
              <w:rPr>
                <w:rFonts w:hint="default" w:cs="Times New Roman"/>
                <w:b w:val="0"/>
                <w:bCs/>
                <w:sz w:val="24"/>
                <w:szCs w:val="24"/>
                <w:vertAlign w:val="baseline"/>
                <w:lang w:val="ru-RU"/>
              </w:rPr>
              <w:t>14/14</w:t>
            </w:r>
          </w:p>
        </w:tc>
        <w:tc>
          <w:tcPr>
            <w:tcW w:w="630" w:type="dxa"/>
          </w:tcPr>
          <w:p>
            <w:pPr>
              <w:jc w:val="both"/>
              <w:rPr>
                <w:rFonts w:hint="default" w:cs="Times New Roman"/>
                <w:b w:val="0"/>
                <w:bCs/>
                <w:sz w:val="24"/>
                <w:szCs w:val="24"/>
                <w:vertAlign w:val="baseline"/>
                <w:lang w:val="ru-RU"/>
              </w:rPr>
            </w:pPr>
            <w:r>
              <w:rPr>
                <w:rFonts w:hint="default" w:cs="Times New Roman"/>
                <w:b w:val="0"/>
                <w:bCs/>
                <w:sz w:val="24"/>
                <w:szCs w:val="24"/>
                <w:vertAlign w:val="baseline"/>
                <w:lang w:val="ru-RU"/>
              </w:rPr>
              <w:t>0</w:t>
            </w:r>
          </w:p>
        </w:tc>
        <w:tc>
          <w:tcPr>
            <w:tcW w:w="585" w:type="dxa"/>
          </w:tcPr>
          <w:p>
            <w:pPr>
              <w:jc w:val="both"/>
              <w:rPr>
                <w:rFonts w:hint="default" w:cs="Times New Roman"/>
                <w:b w:val="0"/>
                <w:bCs/>
                <w:sz w:val="24"/>
                <w:szCs w:val="24"/>
                <w:vertAlign w:val="baseline"/>
                <w:lang w:val="ru-RU"/>
              </w:rPr>
            </w:pPr>
            <w:r>
              <w:rPr>
                <w:rFonts w:hint="default" w:cs="Times New Roman"/>
                <w:b w:val="0"/>
                <w:bCs/>
                <w:sz w:val="24"/>
                <w:szCs w:val="24"/>
                <w:vertAlign w:val="baseline"/>
                <w:lang w:val="ru-RU"/>
              </w:rPr>
              <w:t>7</w:t>
            </w:r>
          </w:p>
        </w:tc>
        <w:tc>
          <w:tcPr>
            <w:tcW w:w="585" w:type="dxa"/>
          </w:tcPr>
          <w:p>
            <w:pPr>
              <w:jc w:val="both"/>
              <w:rPr>
                <w:rFonts w:hint="default" w:cs="Times New Roman"/>
                <w:b w:val="0"/>
                <w:bCs/>
                <w:sz w:val="24"/>
                <w:szCs w:val="24"/>
                <w:vertAlign w:val="baseline"/>
                <w:lang w:val="ru-RU"/>
              </w:rPr>
            </w:pPr>
            <w:r>
              <w:rPr>
                <w:rFonts w:hint="default" w:cs="Times New Roman"/>
                <w:b w:val="0"/>
                <w:bCs/>
                <w:sz w:val="24"/>
                <w:szCs w:val="24"/>
                <w:vertAlign w:val="baseline"/>
                <w:lang w:val="ru-RU"/>
              </w:rPr>
              <w:t>4</w:t>
            </w:r>
          </w:p>
        </w:tc>
        <w:tc>
          <w:tcPr>
            <w:tcW w:w="615" w:type="dxa"/>
          </w:tcPr>
          <w:p>
            <w:pPr>
              <w:jc w:val="both"/>
              <w:rPr>
                <w:rFonts w:hint="default" w:cs="Times New Roman"/>
                <w:b w:val="0"/>
                <w:bCs/>
                <w:sz w:val="24"/>
                <w:szCs w:val="24"/>
                <w:vertAlign w:val="baseline"/>
                <w:lang w:val="ru-RU"/>
              </w:rPr>
            </w:pPr>
            <w:r>
              <w:rPr>
                <w:rFonts w:hint="default" w:cs="Times New Roman"/>
                <w:b w:val="0"/>
                <w:bCs/>
                <w:sz w:val="24"/>
                <w:szCs w:val="24"/>
                <w:vertAlign w:val="baseline"/>
                <w:lang w:val="ru-RU"/>
              </w:rPr>
              <w:t>3</w:t>
            </w:r>
          </w:p>
        </w:tc>
        <w:tc>
          <w:tcPr>
            <w:tcW w:w="1125" w:type="dxa"/>
          </w:tcPr>
          <w:p>
            <w:pPr>
              <w:jc w:val="both"/>
              <w:rPr>
                <w:rFonts w:hint="default" w:cs="Times New Roman"/>
                <w:b w:val="0"/>
                <w:bCs/>
                <w:sz w:val="24"/>
                <w:szCs w:val="24"/>
                <w:vertAlign w:val="baseline"/>
                <w:lang w:val="ru-RU"/>
              </w:rPr>
            </w:pPr>
            <w:r>
              <w:rPr>
                <w:rFonts w:hint="default" w:cs="Times New Roman"/>
                <w:b w:val="0"/>
                <w:bCs/>
                <w:sz w:val="24"/>
                <w:szCs w:val="24"/>
                <w:vertAlign w:val="baseline"/>
                <w:lang w:val="ru-RU"/>
              </w:rPr>
              <w:t>3,7</w:t>
            </w:r>
          </w:p>
        </w:tc>
        <w:tc>
          <w:tcPr>
            <w:tcW w:w="1695" w:type="dxa"/>
          </w:tcPr>
          <w:p>
            <w:pPr>
              <w:jc w:val="both"/>
              <w:rPr>
                <w:rFonts w:hint="default" w:cs="Times New Roman"/>
                <w:b w:val="0"/>
                <w:bCs/>
                <w:sz w:val="24"/>
                <w:szCs w:val="24"/>
                <w:vertAlign w:val="baseline"/>
                <w:lang w:val="ru-RU"/>
              </w:rPr>
            </w:pPr>
            <w:r>
              <w:rPr>
                <w:rFonts w:hint="default" w:cs="Times New Roman"/>
                <w:b w:val="0"/>
                <w:bCs/>
                <w:sz w:val="24"/>
                <w:szCs w:val="24"/>
                <w:vertAlign w:val="baseline"/>
                <w:lang w:val="ru-RU"/>
              </w:rPr>
              <w:t>100/50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3"/>
          <w:wAfter w:w="1721" w:type="dxa"/>
          <w:trHeight w:val="145" w:hRule="atLeast"/>
        </w:trPr>
        <w:tc>
          <w:tcPr>
            <w:tcW w:w="1968" w:type="dxa"/>
          </w:tcPr>
          <w:p>
            <w:pPr>
              <w:jc w:val="both"/>
              <w:rPr>
                <w:rFonts w:hint="default" w:cs="Times New Roman"/>
                <w:b w:val="0"/>
                <w:bCs/>
                <w:sz w:val="24"/>
                <w:szCs w:val="24"/>
                <w:vertAlign w:val="baseline"/>
                <w:lang w:val="ru-RU"/>
              </w:rPr>
            </w:pPr>
            <w:r>
              <w:rPr>
                <w:rFonts w:hint="default" w:cs="Times New Roman"/>
                <w:b w:val="0"/>
                <w:bCs/>
                <w:sz w:val="24"/>
                <w:szCs w:val="24"/>
                <w:vertAlign w:val="baseline"/>
                <w:lang w:val="ru-RU"/>
              </w:rPr>
              <w:t>Биология</w:t>
            </w:r>
          </w:p>
        </w:tc>
        <w:tc>
          <w:tcPr>
            <w:tcW w:w="1515" w:type="dxa"/>
          </w:tcPr>
          <w:p>
            <w:pPr>
              <w:jc w:val="both"/>
              <w:rPr>
                <w:rFonts w:hint="default" w:cs="Times New Roman"/>
                <w:b w:val="0"/>
                <w:bCs/>
                <w:sz w:val="24"/>
                <w:szCs w:val="24"/>
                <w:vertAlign w:val="baseline"/>
                <w:lang w:val="ru-RU"/>
              </w:rPr>
            </w:pPr>
            <w:r>
              <w:rPr>
                <w:rFonts w:hint="default" w:cs="Times New Roman"/>
                <w:b w:val="0"/>
                <w:bCs/>
                <w:sz w:val="24"/>
                <w:szCs w:val="24"/>
                <w:vertAlign w:val="baseline"/>
                <w:lang w:val="ru-RU"/>
              </w:rPr>
              <w:t>14/12</w:t>
            </w:r>
          </w:p>
        </w:tc>
        <w:tc>
          <w:tcPr>
            <w:tcW w:w="630" w:type="dxa"/>
          </w:tcPr>
          <w:p>
            <w:pPr>
              <w:jc w:val="both"/>
              <w:rPr>
                <w:rFonts w:hint="default" w:cs="Times New Roman"/>
                <w:b w:val="0"/>
                <w:bCs/>
                <w:sz w:val="24"/>
                <w:szCs w:val="24"/>
                <w:vertAlign w:val="baseline"/>
                <w:lang w:val="ru-RU"/>
              </w:rPr>
            </w:pPr>
            <w:r>
              <w:rPr>
                <w:rFonts w:hint="default" w:cs="Times New Roman"/>
                <w:b w:val="0"/>
                <w:bCs/>
                <w:sz w:val="24"/>
                <w:szCs w:val="24"/>
                <w:vertAlign w:val="baseline"/>
                <w:lang w:val="ru-RU"/>
              </w:rPr>
              <w:t>1</w:t>
            </w:r>
          </w:p>
        </w:tc>
        <w:tc>
          <w:tcPr>
            <w:tcW w:w="585" w:type="dxa"/>
          </w:tcPr>
          <w:p>
            <w:pPr>
              <w:jc w:val="both"/>
              <w:rPr>
                <w:rFonts w:hint="default" w:cs="Times New Roman"/>
                <w:b w:val="0"/>
                <w:bCs/>
                <w:sz w:val="24"/>
                <w:szCs w:val="24"/>
                <w:vertAlign w:val="baseline"/>
                <w:lang w:val="ru-RU"/>
              </w:rPr>
            </w:pPr>
            <w:r>
              <w:rPr>
                <w:rFonts w:hint="default" w:cs="Times New Roman"/>
                <w:b w:val="0"/>
                <w:bCs/>
                <w:sz w:val="24"/>
                <w:szCs w:val="24"/>
                <w:vertAlign w:val="baseline"/>
                <w:lang w:val="ru-RU"/>
              </w:rPr>
              <w:t>5</w:t>
            </w:r>
          </w:p>
        </w:tc>
        <w:tc>
          <w:tcPr>
            <w:tcW w:w="585" w:type="dxa"/>
          </w:tcPr>
          <w:p>
            <w:pPr>
              <w:jc w:val="both"/>
              <w:rPr>
                <w:rFonts w:hint="default" w:cs="Times New Roman"/>
                <w:b w:val="0"/>
                <w:bCs/>
                <w:sz w:val="24"/>
                <w:szCs w:val="24"/>
                <w:vertAlign w:val="baseline"/>
                <w:lang w:val="ru-RU"/>
              </w:rPr>
            </w:pPr>
            <w:r>
              <w:rPr>
                <w:rFonts w:hint="default" w:cs="Times New Roman"/>
                <w:b w:val="0"/>
                <w:bCs/>
                <w:sz w:val="24"/>
                <w:szCs w:val="24"/>
                <w:vertAlign w:val="baseline"/>
                <w:lang w:val="ru-RU"/>
              </w:rPr>
              <w:t>6</w:t>
            </w:r>
          </w:p>
        </w:tc>
        <w:tc>
          <w:tcPr>
            <w:tcW w:w="615" w:type="dxa"/>
          </w:tcPr>
          <w:p>
            <w:pPr>
              <w:jc w:val="both"/>
              <w:rPr>
                <w:rFonts w:hint="default" w:cs="Times New Roman"/>
                <w:b w:val="0"/>
                <w:bCs/>
                <w:sz w:val="24"/>
                <w:szCs w:val="24"/>
                <w:vertAlign w:val="baseline"/>
                <w:lang w:val="ru-RU"/>
              </w:rPr>
            </w:pPr>
            <w:r>
              <w:rPr>
                <w:rFonts w:hint="default" w:cs="Times New Roman"/>
                <w:b w:val="0"/>
                <w:bCs/>
                <w:sz w:val="24"/>
                <w:szCs w:val="24"/>
                <w:vertAlign w:val="baseline"/>
                <w:lang w:val="ru-RU"/>
              </w:rPr>
              <w:t>0</w:t>
            </w:r>
          </w:p>
        </w:tc>
        <w:tc>
          <w:tcPr>
            <w:tcW w:w="1125" w:type="dxa"/>
          </w:tcPr>
          <w:p>
            <w:pPr>
              <w:jc w:val="both"/>
              <w:rPr>
                <w:rFonts w:hint="default" w:cs="Times New Roman"/>
                <w:b w:val="0"/>
                <w:bCs/>
                <w:sz w:val="24"/>
                <w:szCs w:val="24"/>
                <w:vertAlign w:val="baseline"/>
                <w:lang w:val="ru-RU"/>
              </w:rPr>
            </w:pPr>
            <w:r>
              <w:rPr>
                <w:rFonts w:hint="default" w:cs="Times New Roman"/>
                <w:b w:val="0"/>
                <w:bCs/>
                <w:sz w:val="24"/>
                <w:szCs w:val="24"/>
                <w:vertAlign w:val="baseline"/>
                <w:lang w:val="ru-RU"/>
              </w:rPr>
              <w:t>3,4</w:t>
            </w:r>
          </w:p>
        </w:tc>
        <w:tc>
          <w:tcPr>
            <w:tcW w:w="1695" w:type="dxa"/>
          </w:tcPr>
          <w:p>
            <w:pPr>
              <w:jc w:val="both"/>
              <w:rPr>
                <w:rFonts w:hint="default" w:cs="Times New Roman"/>
                <w:b w:val="0"/>
                <w:bCs/>
                <w:sz w:val="24"/>
                <w:szCs w:val="24"/>
                <w:vertAlign w:val="baseline"/>
                <w:lang w:val="ru-RU"/>
              </w:rPr>
            </w:pPr>
            <w:r>
              <w:rPr>
                <w:rFonts w:hint="default" w:cs="Times New Roman"/>
                <w:b w:val="0"/>
                <w:bCs/>
                <w:sz w:val="24"/>
                <w:szCs w:val="24"/>
                <w:vertAlign w:val="baseline"/>
                <w:lang w:val="ru-RU"/>
              </w:rPr>
              <w:t>91/50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3"/>
          <w:wAfter w:w="1721" w:type="dxa"/>
          <w:trHeight w:val="145" w:hRule="atLeast"/>
        </w:trPr>
        <w:tc>
          <w:tcPr>
            <w:tcW w:w="1968" w:type="dxa"/>
          </w:tcPr>
          <w:p>
            <w:pPr>
              <w:jc w:val="both"/>
              <w:rPr>
                <w:rFonts w:hint="default" w:cs="Times New Roman"/>
                <w:b w:val="0"/>
                <w:bCs/>
                <w:sz w:val="24"/>
                <w:szCs w:val="24"/>
                <w:vertAlign w:val="baseline"/>
                <w:lang w:val="ru-RU"/>
              </w:rPr>
            </w:pPr>
            <w:r>
              <w:rPr>
                <w:rFonts w:hint="default" w:cs="Times New Roman"/>
                <w:b w:val="0"/>
                <w:bCs/>
                <w:sz w:val="24"/>
                <w:szCs w:val="24"/>
                <w:vertAlign w:val="baseline"/>
                <w:lang w:val="ru-RU"/>
              </w:rPr>
              <w:t>География</w:t>
            </w:r>
          </w:p>
        </w:tc>
        <w:tc>
          <w:tcPr>
            <w:tcW w:w="1515" w:type="dxa"/>
          </w:tcPr>
          <w:p>
            <w:pPr>
              <w:jc w:val="both"/>
              <w:rPr>
                <w:rFonts w:hint="default" w:cs="Times New Roman"/>
                <w:b w:val="0"/>
                <w:bCs/>
                <w:sz w:val="24"/>
                <w:szCs w:val="24"/>
                <w:vertAlign w:val="baseline"/>
                <w:lang w:val="ru-RU"/>
              </w:rPr>
            </w:pPr>
            <w:r>
              <w:rPr>
                <w:rFonts w:hint="default" w:cs="Times New Roman"/>
                <w:b w:val="0"/>
                <w:bCs/>
                <w:sz w:val="24"/>
                <w:szCs w:val="24"/>
                <w:vertAlign w:val="baseline"/>
                <w:lang w:val="ru-RU"/>
              </w:rPr>
              <w:t>14/14</w:t>
            </w:r>
          </w:p>
        </w:tc>
        <w:tc>
          <w:tcPr>
            <w:tcW w:w="630" w:type="dxa"/>
          </w:tcPr>
          <w:p>
            <w:pPr>
              <w:jc w:val="both"/>
              <w:rPr>
                <w:rFonts w:hint="default" w:cs="Times New Roman"/>
                <w:b w:val="0"/>
                <w:bCs/>
                <w:sz w:val="24"/>
                <w:szCs w:val="24"/>
                <w:vertAlign w:val="baseline"/>
                <w:lang w:val="ru-RU"/>
              </w:rPr>
            </w:pPr>
            <w:r>
              <w:rPr>
                <w:rFonts w:hint="default" w:cs="Times New Roman"/>
                <w:b w:val="0"/>
                <w:bCs/>
                <w:sz w:val="24"/>
                <w:szCs w:val="24"/>
                <w:vertAlign w:val="baseline"/>
                <w:lang w:val="ru-RU"/>
              </w:rPr>
              <w:t>3</w:t>
            </w:r>
          </w:p>
        </w:tc>
        <w:tc>
          <w:tcPr>
            <w:tcW w:w="585" w:type="dxa"/>
          </w:tcPr>
          <w:p>
            <w:pPr>
              <w:jc w:val="both"/>
              <w:rPr>
                <w:rFonts w:hint="default" w:cs="Times New Roman"/>
                <w:b w:val="0"/>
                <w:bCs/>
                <w:sz w:val="24"/>
                <w:szCs w:val="24"/>
                <w:vertAlign w:val="baseline"/>
                <w:lang w:val="ru-RU"/>
              </w:rPr>
            </w:pPr>
            <w:r>
              <w:rPr>
                <w:rFonts w:hint="default" w:cs="Times New Roman"/>
                <w:b w:val="0"/>
                <w:bCs/>
                <w:sz w:val="24"/>
                <w:szCs w:val="24"/>
                <w:vertAlign w:val="baseline"/>
                <w:lang w:val="ru-RU"/>
              </w:rPr>
              <w:t>7</w:t>
            </w:r>
          </w:p>
        </w:tc>
        <w:tc>
          <w:tcPr>
            <w:tcW w:w="585" w:type="dxa"/>
          </w:tcPr>
          <w:p>
            <w:pPr>
              <w:jc w:val="both"/>
              <w:rPr>
                <w:rFonts w:hint="default" w:cs="Times New Roman"/>
                <w:b w:val="0"/>
                <w:bCs/>
                <w:sz w:val="24"/>
                <w:szCs w:val="24"/>
                <w:vertAlign w:val="baseline"/>
                <w:lang w:val="ru-RU"/>
              </w:rPr>
            </w:pPr>
            <w:r>
              <w:rPr>
                <w:rFonts w:hint="default" w:cs="Times New Roman"/>
                <w:b w:val="0"/>
                <w:bCs/>
                <w:sz w:val="24"/>
                <w:szCs w:val="24"/>
                <w:vertAlign w:val="baseline"/>
                <w:lang w:val="ru-RU"/>
              </w:rPr>
              <w:t>4</w:t>
            </w:r>
          </w:p>
        </w:tc>
        <w:tc>
          <w:tcPr>
            <w:tcW w:w="615" w:type="dxa"/>
          </w:tcPr>
          <w:p>
            <w:pPr>
              <w:jc w:val="both"/>
              <w:rPr>
                <w:rFonts w:hint="default" w:cs="Times New Roman"/>
                <w:b w:val="0"/>
                <w:bCs/>
                <w:sz w:val="24"/>
                <w:szCs w:val="24"/>
                <w:vertAlign w:val="baseline"/>
                <w:lang w:val="ru-RU"/>
              </w:rPr>
            </w:pPr>
            <w:r>
              <w:rPr>
                <w:rFonts w:hint="default" w:cs="Times New Roman"/>
                <w:b w:val="0"/>
                <w:bCs/>
                <w:sz w:val="24"/>
                <w:szCs w:val="24"/>
                <w:vertAlign w:val="baseline"/>
                <w:lang w:val="ru-RU"/>
              </w:rPr>
              <w:t>0</w:t>
            </w:r>
          </w:p>
        </w:tc>
        <w:tc>
          <w:tcPr>
            <w:tcW w:w="1125" w:type="dxa"/>
          </w:tcPr>
          <w:p>
            <w:pPr>
              <w:jc w:val="both"/>
              <w:rPr>
                <w:rFonts w:hint="default" w:cs="Times New Roman"/>
                <w:b w:val="0"/>
                <w:bCs/>
                <w:sz w:val="24"/>
                <w:szCs w:val="24"/>
                <w:vertAlign w:val="baseline"/>
                <w:lang w:val="ru-RU"/>
              </w:rPr>
            </w:pPr>
            <w:r>
              <w:rPr>
                <w:rFonts w:hint="default" w:cs="Times New Roman"/>
                <w:b w:val="0"/>
                <w:bCs/>
                <w:sz w:val="24"/>
                <w:szCs w:val="24"/>
                <w:vertAlign w:val="baseline"/>
                <w:lang w:val="ru-RU"/>
              </w:rPr>
              <w:t>3,1</w:t>
            </w:r>
          </w:p>
        </w:tc>
        <w:tc>
          <w:tcPr>
            <w:tcW w:w="1695" w:type="dxa"/>
          </w:tcPr>
          <w:p>
            <w:pPr>
              <w:jc w:val="both"/>
              <w:rPr>
                <w:rFonts w:hint="default" w:cs="Times New Roman"/>
                <w:b w:val="0"/>
                <w:bCs/>
                <w:sz w:val="24"/>
                <w:szCs w:val="24"/>
                <w:vertAlign w:val="baseline"/>
                <w:lang w:val="ru-RU"/>
              </w:rPr>
            </w:pPr>
            <w:r>
              <w:rPr>
                <w:rFonts w:hint="default" w:cs="Times New Roman"/>
                <w:b w:val="0"/>
                <w:bCs/>
                <w:sz w:val="24"/>
                <w:szCs w:val="24"/>
                <w:vertAlign w:val="baseline"/>
                <w:lang w:val="ru-RU"/>
              </w:rPr>
              <w:t>79/30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3"/>
          <w:wAfter w:w="1721" w:type="dxa"/>
          <w:trHeight w:val="145" w:hRule="atLeast"/>
        </w:trPr>
        <w:tc>
          <w:tcPr>
            <w:tcW w:w="1968" w:type="dxa"/>
          </w:tcPr>
          <w:p>
            <w:pPr>
              <w:jc w:val="both"/>
              <w:rPr>
                <w:rFonts w:hint="default" w:cs="Times New Roman"/>
                <w:b w:val="0"/>
                <w:bCs/>
                <w:sz w:val="24"/>
                <w:szCs w:val="24"/>
                <w:vertAlign w:val="baseline"/>
                <w:lang w:val="ru-RU"/>
              </w:rPr>
            </w:pPr>
            <w:r>
              <w:rPr>
                <w:rFonts w:hint="default" w:cs="Times New Roman"/>
                <w:b w:val="0"/>
                <w:bCs/>
                <w:sz w:val="24"/>
                <w:szCs w:val="24"/>
                <w:vertAlign w:val="baseline"/>
                <w:lang w:val="ru-RU"/>
              </w:rPr>
              <w:t xml:space="preserve">Обществознание </w:t>
            </w:r>
          </w:p>
        </w:tc>
        <w:tc>
          <w:tcPr>
            <w:tcW w:w="1515" w:type="dxa"/>
          </w:tcPr>
          <w:p>
            <w:pPr>
              <w:jc w:val="both"/>
              <w:rPr>
                <w:rFonts w:hint="default" w:cs="Times New Roman"/>
                <w:b w:val="0"/>
                <w:bCs/>
                <w:sz w:val="24"/>
                <w:szCs w:val="24"/>
                <w:vertAlign w:val="baseline"/>
                <w:lang w:val="ru-RU"/>
              </w:rPr>
            </w:pPr>
            <w:r>
              <w:rPr>
                <w:rFonts w:hint="default" w:cs="Times New Roman"/>
                <w:b w:val="0"/>
                <w:bCs/>
                <w:sz w:val="24"/>
                <w:szCs w:val="24"/>
                <w:vertAlign w:val="baseline"/>
                <w:lang w:val="ru-RU"/>
              </w:rPr>
              <w:t>14/14</w:t>
            </w:r>
          </w:p>
        </w:tc>
        <w:tc>
          <w:tcPr>
            <w:tcW w:w="630" w:type="dxa"/>
          </w:tcPr>
          <w:p>
            <w:pPr>
              <w:jc w:val="both"/>
              <w:rPr>
                <w:rFonts w:hint="default" w:cs="Times New Roman"/>
                <w:b w:val="0"/>
                <w:bCs/>
                <w:sz w:val="24"/>
                <w:szCs w:val="24"/>
                <w:vertAlign w:val="baseline"/>
                <w:lang w:val="ru-RU"/>
              </w:rPr>
            </w:pPr>
            <w:r>
              <w:rPr>
                <w:rFonts w:hint="default" w:cs="Times New Roman"/>
                <w:b w:val="0"/>
                <w:bCs/>
                <w:sz w:val="24"/>
                <w:szCs w:val="24"/>
                <w:vertAlign w:val="baseline"/>
                <w:lang w:val="ru-RU"/>
              </w:rPr>
              <w:t>1</w:t>
            </w:r>
          </w:p>
        </w:tc>
        <w:tc>
          <w:tcPr>
            <w:tcW w:w="585" w:type="dxa"/>
          </w:tcPr>
          <w:p>
            <w:pPr>
              <w:jc w:val="both"/>
              <w:rPr>
                <w:rFonts w:hint="default" w:cs="Times New Roman"/>
                <w:b w:val="0"/>
                <w:bCs/>
                <w:sz w:val="24"/>
                <w:szCs w:val="24"/>
                <w:vertAlign w:val="baseline"/>
                <w:lang w:val="ru-RU"/>
              </w:rPr>
            </w:pPr>
            <w:r>
              <w:rPr>
                <w:rFonts w:hint="default" w:cs="Times New Roman"/>
                <w:b w:val="0"/>
                <w:bCs/>
                <w:sz w:val="24"/>
                <w:szCs w:val="24"/>
                <w:vertAlign w:val="baseline"/>
                <w:lang w:val="ru-RU"/>
              </w:rPr>
              <w:t>6</w:t>
            </w:r>
          </w:p>
        </w:tc>
        <w:tc>
          <w:tcPr>
            <w:tcW w:w="585" w:type="dxa"/>
          </w:tcPr>
          <w:p>
            <w:pPr>
              <w:jc w:val="both"/>
              <w:rPr>
                <w:rFonts w:hint="default" w:cs="Times New Roman"/>
                <w:b w:val="0"/>
                <w:bCs/>
                <w:sz w:val="24"/>
                <w:szCs w:val="24"/>
                <w:vertAlign w:val="baseline"/>
                <w:lang w:val="ru-RU"/>
              </w:rPr>
            </w:pPr>
            <w:r>
              <w:rPr>
                <w:rFonts w:hint="default" w:cs="Times New Roman"/>
                <w:b w:val="0"/>
                <w:bCs/>
                <w:sz w:val="24"/>
                <w:szCs w:val="24"/>
                <w:vertAlign w:val="baseline"/>
                <w:lang w:val="ru-RU"/>
              </w:rPr>
              <w:t>4</w:t>
            </w:r>
          </w:p>
        </w:tc>
        <w:tc>
          <w:tcPr>
            <w:tcW w:w="615" w:type="dxa"/>
          </w:tcPr>
          <w:p>
            <w:pPr>
              <w:jc w:val="both"/>
              <w:rPr>
                <w:rFonts w:hint="default" w:cs="Times New Roman"/>
                <w:b w:val="0"/>
                <w:bCs/>
                <w:sz w:val="24"/>
                <w:szCs w:val="24"/>
                <w:vertAlign w:val="baseline"/>
                <w:lang w:val="ru-RU"/>
              </w:rPr>
            </w:pPr>
            <w:r>
              <w:rPr>
                <w:rFonts w:hint="default" w:cs="Times New Roman"/>
                <w:b w:val="0"/>
                <w:bCs/>
                <w:sz w:val="24"/>
                <w:szCs w:val="24"/>
                <w:vertAlign w:val="baseline"/>
                <w:lang w:val="ru-RU"/>
              </w:rPr>
              <w:t>3</w:t>
            </w:r>
          </w:p>
        </w:tc>
        <w:tc>
          <w:tcPr>
            <w:tcW w:w="1125" w:type="dxa"/>
          </w:tcPr>
          <w:p>
            <w:pPr>
              <w:jc w:val="both"/>
              <w:rPr>
                <w:rFonts w:hint="default" w:cs="Times New Roman"/>
                <w:b w:val="0"/>
                <w:bCs/>
                <w:sz w:val="24"/>
                <w:szCs w:val="24"/>
                <w:vertAlign w:val="baseline"/>
                <w:lang w:val="ru-RU"/>
              </w:rPr>
            </w:pPr>
            <w:r>
              <w:rPr>
                <w:rFonts w:hint="default" w:cs="Times New Roman"/>
                <w:b w:val="0"/>
                <w:bCs/>
                <w:sz w:val="24"/>
                <w:szCs w:val="24"/>
                <w:vertAlign w:val="baseline"/>
                <w:lang w:val="ru-RU"/>
              </w:rPr>
              <w:t>3,6</w:t>
            </w:r>
          </w:p>
        </w:tc>
        <w:tc>
          <w:tcPr>
            <w:tcW w:w="1695" w:type="dxa"/>
          </w:tcPr>
          <w:p>
            <w:pPr>
              <w:jc w:val="both"/>
              <w:rPr>
                <w:rFonts w:hint="default" w:cs="Times New Roman"/>
                <w:b w:val="0"/>
                <w:bCs/>
                <w:sz w:val="24"/>
                <w:szCs w:val="24"/>
                <w:vertAlign w:val="baseline"/>
                <w:lang w:val="ru-RU"/>
              </w:rPr>
            </w:pPr>
            <w:r>
              <w:rPr>
                <w:rFonts w:hint="default" w:cs="Times New Roman"/>
                <w:b w:val="0"/>
                <w:bCs/>
                <w:sz w:val="24"/>
                <w:szCs w:val="24"/>
                <w:vertAlign w:val="baseline"/>
                <w:lang w:val="ru-RU"/>
              </w:rPr>
              <w:t>92/50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3"/>
          <w:wAfter w:w="1721" w:type="dxa"/>
          <w:trHeight w:val="145" w:hRule="atLeast"/>
        </w:trPr>
        <w:tc>
          <w:tcPr>
            <w:tcW w:w="1968" w:type="dxa"/>
          </w:tcPr>
          <w:p>
            <w:pPr>
              <w:jc w:val="both"/>
              <w:rPr>
                <w:rFonts w:hint="default" w:cs="Times New Roman"/>
                <w:b w:val="0"/>
                <w:bCs/>
                <w:sz w:val="24"/>
                <w:szCs w:val="24"/>
                <w:vertAlign w:val="baseline"/>
                <w:lang w:val="ru-RU"/>
              </w:rPr>
            </w:pPr>
            <w:r>
              <w:rPr>
                <w:rFonts w:hint="default" w:cs="Times New Roman"/>
                <w:b w:val="0"/>
                <w:bCs/>
                <w:sz w:val="24"/>
                <w:szCs w:val="24"/>
                <w:vertAlign w:val="baseline"/>
                <w:lang w:val="ru-RU"/>
              </w:rPr>
              <w:t xml:space="preserve">История </w:t>
            </w:r>
          </w:p>
        </w:tc>
        <w:tc>
          <w:tcPr>
            <w:tcW w:w="1515" w:type="dxa"/>
          </w:tcPr>
          <w:p>
            <w:pPr>
              <w:jc w:val="both"/>
              <w:rPr>
                <w:rFonts w:hint="default" w:cs="Times New Roman"/>
                <w:b w:val="0"/>
                <w:bCs/>
                <w:sz w:val="24"/>
                <w:szCs w:val="24"/>
                <w:vertAlign w:val="baseline"/>
                <w:lang w:val="ru-RU"/>
              </w:rPr>
            </w:pPr>
            <w:r>
              <w:rPr>
                <w:rFonts w:hint="default" w:cs="Times New Roman"/>
                <w:b w:val="0"/>
                <w:bCs/>
                <w:sz w:val="24"/>
                <w:szCs w:val="24"/>
                <w:vertAlign w:val="baseline"/>
                <w:lang w:val="ru-RU"/>
              </w:rPr>
              <w:t>14/13</w:t>
            </w:r>
          </w:p>
        </w:tc>
        <w:tc>
          <w:tcPr>
            <w:tcW w:w="630" w:type="dxa"/>
          </w:tcPr>
          <w:p>
            <w:pPr>
              <w:jc w:val="both"/>
              <w:rPr>
                <w:rFonts w:hint="default" w:cs="Times New Roman"/>
                <w:b w:val="0"/>
                <w:bCs/>
                <w:sz w:val="24"/>
                <w:szCs w:val="24"/>
                <w:vertAlign w:val="baseline"/>
                <w:lang w:val="ru-RU"/>
              </w:rPr>
            </w:pPr>
            <w:r>
              <w:rPr>
                <w:rFonts w:hint="default" w:cs="Times New Roman"/>
                <w:b w:val="0"/>
                <w:bCs/>
                <w:sz w:val="24"/>
                <w:szCs w:val="24"/>
                <w:vertAlign w:val="baseline"/>
                <w:lang w:val="ru-RU"/>
              </w:rPr>
              <w:t>1</w:t>
            </w:r>
          </w:p>
        </w:tc>
        <w:tc>
          <w:tcPr>
            <w:tcW w:w="585" w:type="dxa"/>
          </w:tcPr>
          <w:p>
            <w:pPr>
              <w:jc w:val="both"/>
              <w:rPr>
                <w:rFonts w:hint="default" w:cs="Times New Roman"/>
                <w:b w:val="0"/>
                <w:bCs/>
                <w:sz w:val="24"/>
                <w:szCs w:val="24"/>
                <w:vertAlign w:val="baseline"/>
                <w:lang w:val="ru-RU"/>
              </w:rPr>
            </w:pPr>
            <w:r>
              <w:rPr>
                <w:rFonts w:hint="default" w:cs="Times New Roman"/>
                <w:b w:val="0"/>
                <w:bCs/>
                <w:sz w:val="24"/>
                <w:szCs w:val="24"/>
                <w:vertAlign w:val="baseline"/>
                <w:lang w:val="ru-RU"/>
              </w:rPr>
              <w:t>6</w:t>
            </w:r>
          </w:p>
        </w:tc>
        <w:tc>
          <w:tcPr>
            <w:tcW w:w="585" w:type="dxa"/>
          </w:tcPr>
          <w:p>
            <w:pPr>
              <w:jc w:val="both"/>
              <w:rPr>
                <w:rFonts w:hint="default" w:cs="Times New Roman"/>
                <w:b w:val="0"/>
                <w:bCs/>
                <w:sz w:val="24"/>
                <w:szCs w:val="24"/>
                <w:vertAlign w:val="baseline"/>
                <w:lang w:val="ru-RU"/>
              </w:rPr>
            </w:pPr>
            <w:r>
              <w:rPr>
                <w:rFonts w:hint="default" w:cs="Times New Roman"/>
                <w:b w:val="0"/>
                <w:bCs/>
                <w:sz w:val="24"/>
                <w:szCs w:val="24"/>
                <w:vertAlign w:val="baseline"/>
                <w:lang w:val="ru-RU"/>
              </w:rPr>
              <w:t>6</w:t>
            </w:r>
          </w:p>
        </w:tc>
        <w:tc>
          <w:tcPr>
            <w:tcW w:w="615" w:type="dxa"/>
          </w:tcPr>
          <w:p>
            <w:pPr>
              <w:jc w:val="both"/>
              <w:rPr>
                <w:rFonts w:hint="default" w:cs="Times New Roman"/>
                <w:b w:val="0"/>
                <w:bCs/>
                <w:sz w:val="24"/>
                <w:szCs w:val="24"/>
                <w:vertAlign w:val="baseline"/>
                <w:lang w:val="ru-RU"/>
              </w:rPr>
            </w:pPr>
            <w:r>
              <w:rPr>
                <w:rFonts w:hint="default" w:cs="Times New Roman"/>
                <w:b w:val="0"/>
                <w:bCs/>
                <w:sz w:val="24"/>
                <w:szCs w:val="24"/>
                <w:vertAlign w:val="baseline"/>
                <w:lang w:val="ru-RU"/>
              </w:rPr>
              <w:t>0</w:t>
            </w:r>
          </w:p>
        </w:tc>
        <w:tc>
          <w:tcPr>
            <w:tcW w:w="1125" w:type="dxa"/>
          </w:tcPr>
          <w:p>
            <w:pPr>
              <w:jc w:val="both"/>
              <w:rPr>
                <w:rFonts w:hint="default" w:cs="Times New Roman"/>
                <w:b w:val="0"/>
                <w:bCs/>
                <w:sz w:val="24"/>
                <w:szCs w:val="24"/>
                <w:vertAlign w:val="baseline"/>
                <w:lang w:val="ru-RU"/>
              </w:rPr>
            </w:pPr>
            <w:r>
              <w:rPr>
                <w:rFonts w:hint="default" w:cs="Times New Roman"/>
                <w:b w:val="0"/>
                <w:bCs/>
                <w:sz w:val="24"/>
                <w:szCs w:val="24"/>
                <w:vertAlign w:val="baseline"/>
                <w:lang w:val="ru-RU"/>
              </w:rPr>
              <w:t>3,3</w:t>
            </w:r>
          </w:p>
        </w:tc>
        <w:tc>
          <w:tcPr>
            <w:tcW w:w="1695" w:type="dxa"/>
          </w:tcPr>
          <w:p>
            <w:pPr>
              <w:jc w:val="both"/>
              <w:rPr>
                <w:rFonts w:hint="default" w:cs="Times New Roman"/>
                <w:b w:val="0"/>
                <w:bCs/>
                <w:sz w:val="24"/>
                <w:szCs w:val="24"/>
                <w:vertAlign w:val="baseline"/>
                <w:lang w:val="ru-RU"/>
              </w:rPr>
            </w:pPr>
            <w:r>
              <w:rPr>
                <w:rFonts w:hint="default" w:cs="Times New Roman"/>
                <w:b w:val="0"/>
                <w:bCs/>
                <w:sz w:val="24"/>
                <w:szCs w:val="24"/>
                <w:vertAlign w:val="baseline"/>
                <w:lang w:val="ru-RU"/>
              </w:rPr>
              <w:t>92/46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3"/>
          <w:wAfter w:w="1721" w:type="dxa"/>
          <w:trHeight w:val="145" w:hRule="atLeast"/>
        </w:trPr>
        <w:tc>
          <w:tcPr>
            <w:tcW w:w="1968" w:type="dxa"/>
          </w:tcPr>
          <w:p>
            <w:pPr>
              <w:jc w:val="both"/>
              <w:rPr>
                <w:rFonts w:hint="default" w:cs="Times New Roman"/>
                <w:b w:val="0"/>
                <w:bCs/>
                <w:sz w:val="24"/>
                <w:szCs w:val="24"/>
                <w:vertAlign w:val="baseline"/>
                <w:lang w:val="ru-RU"/>
              </w:rPr>
            </w:pPr>
            <w:r>
              <w:rPr>
                <w:rFonts w:hint="default" w:cs="Times New Roman"/>
                <w:b w:val="0"/>
                <w:bCs/>
                <w:sz w:val="24"/>
                <w:szCs w:val="24"/>
                <w:vertAlign w:val="baseline"/>
                <w:lang w:val="ru-RU"/>
              </w:rPr>
              <w:t xml:space="preserve">Физика </w:t>
            </w:r>
          </w:p>
        </w:tc>
        <w:tc>
          <w:tcPr>
            <w:tcW w:w="1515" w:type="dxa"/>
          </w:tcPr>
          <w:p>
            <w:pPr>
              <w:jc w:val="both"/>
              <w:rPr>
                <w:rFonts w:hint="default" w:cs="Times New Roman"/>
                <w:b w:val="0"/>
                <w:bCs/>
                <w:sz w:val="24"/>
                <w:szCs w:val="24"/>
                <w:vertAlign w:val="baseline"/>
                <w:lang w:val="ru-RU"/>
              </w:rPr>
            </w:pPr>
            <w:r>
              <w:rPr>
                <w:rFonts w:hint="default" w:cs="Times New Roman"/>
                <w:b w:val="0"/>
                <w:bCs/>
                <w:sz w:val="24"/>
                <w:szCs w:val="24"/>
                <w:vertAlign w:val="baseline"/>
                <w:lang w:val="ru-RU"/>
              </w:rPr>
              <w:t>14/14</w:t>
            </w:r>
          </w:p>
        </w:tc>
        <w:tc>
          <w:tcPr>
            <w:tcW w:w="630" w:type="dxa"/>
          </w:tcPr>
          <w:p>
            <w:pPr>
              <w:jc w:val="both"/>
              <w:rPr>
                <w:rFonts w:hint="default" w:cs="Times New Roman"/>
                <w:b w:val="0"/>
                <w:bCs/>
                <w:sz w:val="24"/>
                <w:szCs w:val="24"/>
                <w:vertAlign w:val="baseline"/>
                <w:lang w:val="ru-RU"/>
              </w:rPr>
            </w:pPr>
            <w:r>
              <w:rPr>
                <w:rFonts w:hint="default" w:cs="Times New Roman"/>
                <w:b w:val="0"/>
                <w:bCs/>
                <w:sz w:val="24"/>
                <w:szCs w:val="24"/>
                <w:vertAlign w:val="baseline"/>
                <w:lang w:val="ru-RU"/>
              </w:rPr>
              <w:t>5</w:t>
            </w:r>
          </w:p>
        </w:tc>
        <w:tc>
          <w:tcPr>
            <w:tcW w:w="585" w:type="dxa"/>
          </w:tcPr>
          <w:p>
            <w:pPr>
              <w:jc w:val="both"/>
              <w:rPr>
                <w:rFonts w:hint="default" w:cs="Times New Roman"/>
                <w:b w:val="0"/>
                <w:bCs/>
                <w:sz w:val="24"/>
                <w:szCs w:val="24"/>
                <w:vertAlign w:val="baseline"/>
                <w:lang w:val="ru-RU"/>
              </w:rPr>
            </w:pPr>
            <w:r>
              <w:rPr>
                <w:rFonts w:hint="default" w:cs="Times New Roman"/>
                <w:b w:val="0"/>
                <w:bCs/>
                <w:sz w:val="24"/>
                <w:szCs w:val="24"/>
                <w:vertAlign w:val="baseline"/>
                <w:lang w:val="ru-RU"/>
              </w:rPr>
              <w:t>5</w:t>
            </w:r>
          </w:p>
        </w:tc>
        <w:tc>
          <w:tcPr>
            <w:tcW w:w="585" w:type="dxa"/>
          </w:tcPr>
          <w:p>
            <w:pPr>
              <w:jc w:val="both"/>
              <w:rPr>
                <w:rFonts w:hint="default" w:cs="Times New Roman"/>
                <w:b w:val="0"/>
                <w:bCs/>
                <w:sz w:val="24"/>
                <w:szCs w:val="24"/>
                <w:vertAlign w:val="baseline"/>
                <w:lang w:val="ru-RU"/>
              </w:rPr>
            </w:pPr>
            <w:r>
              <w:rPr>
                <w:rFonts w:hint="default" w:cs="Times New Roman"/>
                <w:b w:val="0"/>
                <w:bCs/>
                <w:sz w:val="24"/>
                <w:szCs w:val="24"/>
                <w:vertAlign w:val="baseline"/>
                <w:lang w:val="ru-RU"/>
              </w:rPr>
              <w:t>4</w:t>
            </w:r>
          </w:p>
        </w:tc>
        <w:tc>
          <w:tcPr>
            <w:tcW w:w="615" w:type="dxa"/>
          </w:tcPr>
          <w:p>
            <w:pPr>
              <w:jc w:val="both"/>
              <w:rPr>
                <w:rFonts w:hint="default" w:cs="Times New Roman"/>
                <w:b w:val="0"/>
                <w:bCs/>
                <w:sz w:val="24"/>
                <w:szCs w:val="24"/>
                <w:vertAlign w:val="baseline"/>
                <w:lang w:val="ru-RU"/>
              </w:rPr>
            </w:pPr>
            <w:r>
              <w:rPr>
                <w:rFonts w:hint="default" w:cs="Times New Roman"/>
                <w:b w:val="0"/>
                <w:bCs/>
                <w:sz w:val="24"/>
                <w:szCs w:val="24"/>
                <w:vertAlign w:val="baseline"/>
                <w:lang w:val="ru-RU"/>
              </w:rPr>
              <w:t>0</w:t>
            </w:r>
          </w:p>
        </w:tc>
        <w:tc>
          <w:tcPr>
            <w:tcW w:w="1125" w:type="dxa"/>
          </w:tcPr>
          <w:p>
            <w:pPr>
              <w:jc w:val="both"/>
              <w:rPr>
                <w:rFonts w:hint="default" w:cs="Times New Roman"/>
                <w:b w:val="0"/>
                <w:bCs/>
                <w:sz w:val="24"/>
                <w:szCs w:val="24"/>
                <w:vertAlign w:val="baseline"/>
                <w:lang w:val="ru-RU"/>
              </w:rPr>
            </w:pPr>
            <w:r>
              <w:rPr>
                <w:rFonts w:hint="default" w:cs="Times New Roman"/>
                <w:b w:val="0"/>
                <w:bCs/>
                <w:sz w:val="24"/>
                <w:szCs w:val="24"/>
                <w:vertAlign w:val="baseline"/>
                <w:lang w:val="ru-RU"/>
              </w:rPr>
              <w:t>2,9</w:t>
            </w:r>
          </w:p>
        </w:tc>
        <w:tc>
          <w:tcPr>
            <w:tcW w:w="1695" w:type="dxa"/>
          </w:tcPr>
          <w:p>
            <w:pPr>
              <w:jc w:val="both"/>
              <w:rPr>
                <w:rFonts w:hint="default" w:cs="Times New Roman"/>
                <w:b w:val="0"/>
                <w:bCs/>
                <w:sz w:val="24"/>
                <w:szCs w:val="24"/>
                <w:vertAlign w:val="baseline"/>
                <w:lang w:val="ru-RU"/>
              </w:rPr>
            </w:pPr>
            <w:r>
              <w:rPr>
                <w:rFonts w:hint="default" w:cs="Times New Roman"/>
                <w:b w:val="0"/>
                <w:bCs/>
                <w:sz w:val="24"/>
                <w:szCs w:val="24"/>
                <w:vertAlign w:val="baseline"/>
                <w:lang w:val="ru-RU"/>
              </w:rPr>
              <w:t>60/28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3"/>
          <w:wAfter w:w="1721" w:type="dxa"/>
          <w:trHeight w:val="145" w:hRule="atLeast"/>
        </w:trPr>
        <w:tc>
          <w:tcPr>
            <w:tcW w:w="1968" w:type="dxa"/>
          </w:tcPr>
          <w:p>
            <w:pPr>
              <w:jc w:val="both"/>
              <w:rPr>
                <w:rFonts w:hint="default" w:cs="Times New Roman"/>
                <w:b w:val="0"/>
                <w:bCs/>
                <w:sz w:val="24"/>
                <w:szCs w:val="24"/>
                <w:vertAlign w:val="baseline"/>
                <w:lang w:val="ru-RU"/>
              </w:rPr>
            </w:pPr>
            <w:r>
              <w:rPr>
                <w:rFonts w:hint="default" w:cs="Times New Roman"/>
                <w:b w:val="0"/>
                <w:bCs/>
                <w:sz w:val="24"/>
                <w:szCs w:val="24"/>
                <w:vertAlign w:val="baseline"/>
                <w:lang w:val="ru-RU"/>
              </w:rPr>
              <w:t xml:space="preserve">Английский язык </w:t>
            </w:r>
          </w:p>
        </w:tc>
        <w:tc>
          <w:tcPr>
            <w:tcW w:w="1515" w:type="dxa"/>
          </w:tcPr>
          <w:p>
            <w:pPr>
              <w:jc w:val="both"/>
              <w:rPr>
                <w:rFonts w:hint="default" w:cs="Times New Roman"/>
                <w:b w:val="0"/>
                <w:bCs/>
                <w:sz w:val="24"/>
                <w:szCs w:val="24"/>
                <w:vertAlign w:val="baseline"/>
                <w:lang w:val="ru-RU"/>
              </w:rPr>
            </w:pPr>
            <w:r>
              <w:rPr>
                <w:rFonts w:hint="default" w:cs="Times New Roman"/>
                <w:b w:val="0"/>
                <w:bCs/>
                <w:sz w:val="24"/>
                <w:szCs w:val="24"/>
                <w:vertAlign w:val="baseline"/>
                <w:lang w:val="ru-RU"/>
              </w:rPr>
              <w:t>14/</w:t>
            </w:r>
            <w:r>
              <w:rPr>
                <w:rFonts w:hint="default" w:cs="Times New Roman"/>
                <w:b w:val="0"/>
                <w:bCs/>
                <w:sz w:val="22"/>
                <w:szCs w:val="22"/>
                <w:vertAlign w:val="baseline"/>
                <w:lang w:val="ru-RU"/>
              </w:rPr>
              <w:t>13</w:t>
            </w:r>
          </w:p>
        </w:tc>
        <w:tc>
          <w:tcPr>
            <w:tcW w:w="630" w:type="dxa"/>
          </w:tcPr>
          <w:p>
            <w:pPr>
              <w:jc w:val="both"/>
              <w:rPr>
                <w:rFonts w:hint="default" w:cs="Times New Roman"/>
                <w:b w:val="0"/>
                <w:bCs/>
                <w:sz w:val="24"/>
                <w:szCs w:val="24"/>
                <w:vertAlign w:val="baseline"/>
                <w:lang w:val="ru-RU"/>
              </w:rPr>
            </w:pPr>
            <w:r>
              <w:rPr>
                <w:rFonts w:hint="default" w:cs="Times New Roman"/>
                <w:b w:val="0"/>
                <w:bCs/>
                <w:sz w:val="24"/>
                <w:szCs w:val="24"/>
                <w:vertAlign w:val="baseline"/>
                <w:lang w:val="ru-RU"/>
              </w:rPr>
              <w:t>4</w:t>
            </w:r>
          </w:p>
        </w:tc>
        <w:tc>
          <w:tcPr>
            <w:tcW w:w="585" w:type="dxa"/>
          </w:tcPr>
          <w:p>
            <w:pPr>
              <w:jc w:val="both"/>
              <w:rPr>
                <w:rFonts w:hint="default" w:cs="Times New Roman"/>
                <w:b w:val="0"/>
                <w:bCs/>
                <w:sz w:val="24"/>
                <w:szCs w:val="24"/>
                <w:vertAlign w:val="baseline"/>
                <w:lang w:val="ru-RU"/>
              </w:rPr>
            </w:pPr>
            <w:r>
              <w:rPr>
                <w:rFonts w:hint="default" w:cs="Times New Roman"/>
                <w:b w:val="0"/>
                <w:bCs/>
                <w:sz w:val="24"/>
                <w:szCs w:val="24"/>
                <w:vertAlign w:val="baseline"/>
                <w:lang w:val="ru-RU"/>
              </w:rPr>
              <w:t>7</w:t>
            </w:r>
          </w:p>
        </w:tc>
        <w:tc>
          <w:tcPr>
            <w:tcW w:w="585" w:type="dxa"/>
          </w:tcPr>
          <w:p>
            <w:pPr>
              <w:jc w:val="both"/>
              <w:rPr>
                <w:rFonts w:hint="default" w:cs="Times New Roman"/>
                <w:b w:val="0"/>
                <w:bCs/>
                <w:sz w:val="24"/>
                <w:szCs w:val="24"/>
                <w:vertAlign w:val="baseline"/>
                <w:lang w:val="ru-RU"/>
              </w:rPr>
            </w:pPr>
            <w:r>
              <w:rPr>
                <w:rFonts w:hint="default" w:cs="Times New Roman"/>
                <w:b w:val="0"/>
                <w:bCs/>
                <w:sz w:val="24"/>
                <w:szCs w:val="24"/>
                <w:vertAlign w:val="baseline"/>
                <w:lang w:val="ru-RU"/>
              </w:rPr>
              <w:t>1</w:t>
            </w:r>
          </w:p>
        </w:tc>
        <w:tc>
          <w:tcPr>
            <w:tcW w:w="615" w:type="dxa"/>
          </w:tcPr>
          <w:p>
            <w:pPr>
              <w:jc w:val="both"/>
              <w:rPr>
                <w:rFonts w:hint="default" w:cs="Times New Roman"/>
                <w:b w:val="0"/>
                <w:bCs/>
                <w:sz w:val="24"/>
                <w:szCs w:val="24"/>
                <w:vertAlign w:val="baseline"/>
                <w:lang w:val="ru-RU"/>
              </w:rPr>
            </w:pPr>
            <w:r>
              <w:rPr>
                <w:rFonts w:hint="default" w:cs="Times New Roman"/>
                <w:b w:val="0"/>
                <w:bCs/>
                <w:sz w:val="24"/>
                <w:szCs w:val="24"/>
                <w:vertAlign w:val="baseline"/>
                <w:lang w:val="ru-RU"/>
              </w:rPr>
              <w:t>1</w:t>
            </w:r>
          </w:p>
        </w:tc>
        <w:tc>
          <w:tcPr>
            <w:tcW w:w="1125" w:type="dxa"/>
          </w:tcPr>
          <w:p>
            <w:pPr>
              <w:jc w:val="both"/>
              <w:rPr>
                <w:rFonts w:hint="default" w:cs="Times New Roman"/>
                <w:b w:val="0"/>
                <w:bCs/>
                <w:sz w:val="24"/>
                <w:szCs w:val="24"/>
                <w:vertAlign w:val="baseline"/>
                <w:lang w:val="ru-RU"/>
              </w:rPr>
            </w:pPr>
            <w:r>
              <w:rPr>
                <w:rFonts w:hint="default" w:cs="Times New Roman"/>
                <w:b w:val="0"/>
                <w:bCs/>
                <w:sz w:val="24"/>
                <w:szCs w:val="24"/>
                <w:vertAlign w:val="baseline"/>
                <w:lang w:val="ru-RU"/>
              </w:rPr>
              <w:t>2,7</w:t>
            </w:r>
          </w:p>
        </w:tc>
        <w:tc>
          <w:tcPr>
            <w:tcW w:w="1695" w:type="dxa"/>
          </w:tcPr>
          <w:p>
            <w:pPr>
              <w:jc w:val="both"/>
              <w:rPr>
                <w:rFonts w:hint="default" w:cs="Times New Roman"/>
                <w:b w:val="0"/>
                <w:bCs/>
                <w:sz w:val="24"/>
                <w:szCs w:val="24"/>
                <w:vertAlign w:val="baseline"/>
                <w:lang w:val="ru-RU"/>
              </w:rPr>
            </w:pPr>
            <w:r>
              <w:rPr>
                <w:rFonts w:hint="default" w:cs="Times New Roman"/>
                <w:b w:val="0"/>
                <w:bCs/>
                <w:sz w:val="24"/>
                <w:szCs w:val="24"/>
                <w:vertAlign w:val="baseline"/>
                <w:lang w:val="ru-RU"/>
              </w:rPr>
              <w:t>69/14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3"/>
          <w:wAfter w:w="1721" w:type="dxa"/>
          <w:trHeight w:val="145" w:hRule="atLeast"/>
        </w:trPr>
        <w:tc>
          <w:tcPr>
            <w:tcW w:w="1968" w:type="dxa"/>
          </w:tcPr>
          <w:p>
            <w:pPr>
              <w:jc w:val="both"/>
              <w:rPr>
                <w:rFonts w:hint="default" w:cs="Times New Roman"/>
                <w:b w:val="0"/>
                <w:bCs/>
                <w:sz w:val="24"/>
                <w:szCs w:val="24"/>
                <w:vertAlign w:val="baseline"/>
                <w:lang w:val="ru-RU"/>
              </w:rPr>
            </w:pPr>
            <w:r>
              <w:rPr>
                <w:rFonts w:hint="default" w:cs="Times New Roman"/>
                <w:b w:val="0"/>
                <w:bCs/>
                <w:sz w:val="24"/>
                <w:szCs w:val="24"/>
                <w:vertAlign w:val="baseline"/>
                <w:lang w:val="ru-RU"/>
              </w:rPr>
              <w:t xml:space="preserve">Русский язык </w:t>
            </w:r>
          </w:p>
        </w:tc>
        <w:tc>
          <w:tcPr>
            <w:tcW w:w="1515" w:type="dxa"/>
          </w:tcPr>
          <w:p>
            <w:pPr>
              <w:jc w:val="both"/>
              <w:rPr>
                <w:rFonts w:hint="default" w:cs="Times New Roman"/>
                <w:b w:val="0"/>
                <w:bCs/>
                <w:sz w:val="24"/>
                <w:szCs w:val="24"/>
                <w:vertAlign w:val="baseline"/>
                <w:lang w:val="ru-RU"/>
              </w:rPr>
            </w:pPr>
            <w:r>
              <w:rPr>
                <w:rFonts w:hint="default" w:cs="Times New Roman"/>
                <w:b w:val="0"/>
                <w:bCs/>
                <w:sz w:val="24"/>
                <w:szCs w:val="24"/>
                <w:vertAlign w:val="baseline"/>
                <w:lang w:val="ru-RU"/>
              </w:rPr>
              <w:t>9/9</w:t>
            </w:r>
          </w:p>
        </w:tc>
        <w:tc>
          <w:tcPr>
            <w:tcW w:w="630" w:type="dxa"/>
          </w:tcPr>
          <w:p>
            <w:pPr>
              <w:jc w:val="both"/>
              <w:rPr>
                <w:rFonts w:hint="default" w:cs="Times New Roman"/>
                <w:b w:val="0"/>
                <w:bCs/>
                <w:sz w:val="24"/>
                <w:szCs w:val="24"/>
                <w:vertAlign w:val="baseline"/>
                <w:lang w:val="ru-RU"/>
              </w:rPr>
            </w:pPr>
            <w:r>
              <w:rPr>
                <w:rFonts w:hint="default" w:cs="Times New Roman"/>
                <w:b w:val="0"/>
                <w:bCs/>
                <w:sz w:val="24"/>
                <w:szCs w:val="24"/>
                <w:vertAlign w:val="baseline"/>
                <w:lang w:val="ru-RU"/>
              </w:rPr>
              <w:t>1</w:t>
            </w:r>
          </w:p>
        </w:tc>
        <w:tc>
          <w:tcPr>
            <w:tcW w:w="585" w:type="dxa"/>
          </w:tcPr>
          <w:p>
            <w:pPr>
              <w:jc w:val="both"/>
              <w:rPr>
                <w:rFonts w:hint="default" w:cs="Times New Roman"/>
                <w:b w:val="0"/>
                <w:bCs/>
                <w:sz w:val="24"/>
                <w:szCs w:val="24"/>
                <w:vertAlign w:val="baseline"/>
                <w:lang w:val="ru-RU"/>
              </w:rPr>
            </w:pPr>
            <w:r>
              <w:rPr>
                <w:rFonts w:hint="default" w:cs="Times New Roman"/>
                <w:b w:val="0"/>
                <w:bCs/>
                <w:sz w:val="24"/>
                <w:szCs w:val="24"/>
                <w:vertAlign w:val="baseline"/>
                <w:lang w:val="ru-RU"/>
              </w:rPr>
              <w:t>2</w:t>
            </w:r>
          </w:p>
        </w:tc>
        <w:tc>
          <w:tcPr>
            <w:tcW w:w="585" w:type="dxa"/>
          </w:tcPr>
          <w:p>
            <w:pPr>
              <w:jc w:val="both"/>
              <w:rPr>
                <w:rFonts w:hint="default" w:cs="Times New Roman"/>
                <w:b w:val="0"/>
                <w:bCs/>
                <w:sz w:val="24"/>
                <w:szCs w:val="24"/>
                <w:vertAlign w:val="baseline"/>
                <w:lang w:val="ru-RU"/>
              </w:rPr>
            </w:pPr>
            <w:r>
              <w:rPr>
                <w:rFonts w:hint="default" w:cs="Times New Roman"/>
                <w:b w:val="0"/>
                <w:bCs/>
                <w:sz w:val="24"/>
                <w:szCs w:val="24"/>
                <w:vertAlign w:val="baseline"/>
                <w:lang w:val="ru-RU"/>
              </w:rPr>
              <w:t>6</w:t>
            </w:r>
          </w:p>
        </w:tc>
        <w:tc>
          <w:tcPr>
            <w:tcW w:w="615" w:type="dxa"/>
          </w:tcPr>
          <w:p>
            <w:pPr>
              <w:jc w:val="both"/>
              <w:rPr>
                <w:rFonts w:hint="default" w:cs="Times New Roman"/>
                <w:b w:val="0"/>
                <w:bCs/>
                <w:sz w:val="24"/>
                <w:szCs w:val="24"/>
                <w:vertAlign w:val="baseline"/>
                <w:lang w:val="ru-RU"/>
              </w:rPr>
            </w:pPr>
            <w:r>
              <w:rPr>
                <w:rFonts w:hint="default" w:cs="Times New Roman"/>
                <w:b w:val="0"/>
                <w:bCs/>
                <w:sz w:val="24"/>
                <w:szCs w:val="24"/>
                <w:vertAlign w:val="baseline"/>
                <w:lang w:val="ru-RU"/>
              </w:rPr>
              <w:t>0</w:t>
            </w:r>
          </w:p>
        </w:tc>
        <w:tc>
          <w:tcPr>
            <w:tcW w:w="1125" w:type="dxa"/>
          </w:tcPr>
          <w:p>
            <w:pPr>
              <w:jc w:val="both"/>
              <w:rPr>
                <w:rFonts w:hint="default" w:cs="Times New Roman"/>
                <w:b w:val="0"/>
                <w:bCs/>
                <w:sz w:val="24"/>
                <w:szCs w:val="24"/>
                <w:vertAlign w:val="baseline"/>
                <w:lang w:val="ru-RU"/>
              </w:rPr>
            </w:pPr>
            <w:r>
              <w:rPr>
                <w:rFonts w:hint="default" w:cs="Times New Roman"/>
                <w:b w:val="0"/>
                <w:bCs/>
                <w:sz w:val="24"/>
                <w:szCs w:val="24"/>
                <w:vertAlign w:val="baseline"/>
                <w:lang w:val="ru-RU"/>
              </w:rPr>
              <w:t>3,5</w:t>
            </w:r>
          </w:p>
        </w:tc>
        <w:tc>
          <w:tcPr>
            <w:tcW w:w="1695" w:type="dxa"/>
          </w:tcPr>
          <w:p>
            <w:pPr>
              <w:jc w:val="both"/>
              <w:rPr>
                <w:rFonts w:hint="default" w:cs="Times New Roman"/>
                <w:b w:val="0"/>
                <w:bCs/>
                <w:sz w:val="24"/>
                <w:szCs w:val="24"/>
                <w:vertAlign w:val="baseline"/>
                <w:lang w:val="ru-RU"/>
              </w:rPr>
            </w:pPr>
            <w:r>
              <w:rPr>
                <w:rFonts w:hint="default" w:cs="Times New Roman"/>
                <w:b w:val="0"/>
                <w:bCs/>
                <w:sz w:val="24"/>
                <w:szCs w:val="24"/>
                <w:vertAlign w:val="baseline"/>
                <w:lang w:val="ru-RU"/>
              </w:rPr>
              <w:t>89/67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3"/>
          <w:wAfter w:w="1721" w:type="dxa"/>
          <w:trHeight w:val="145" w:hRule="atLeast"/>
        </w:trPr>
        <w:tc>
          <w:tcPr>
            <w:tcW w:w="1968" w:type="dxa"/>
          </w:tcPr>
          <w:p>
            <w:pPr>
              <w:jc w:val="both"/>
              <w:rPr>
                <w:rFonts w:hint="default" w:cs="Times New Roman"/>
                <w:b w:val="0"/>
                <w:bCs/>
                <w:sz w:val="24"/>
                <w:szCs w:val="24"/>
                <w:vertAlign w:val="baseline"/>
                <w:lang w:val="ru-RU"/>
              </w:rPr>
            </w:pPr>
            <w:r>
              <w:rPr>
                <w:rFonts w:hint="default" w:cs="Times New Roman"/>
                <w:b w:val="0"/>
                <w:bCs/>
                <w:sz w:val="24"/>
                <w:szCs w:val="24"/>
                <w:vertAlign w:val="baseline"/>
                <w:lang w:val="ru-RU"/>
              </w:rPr>
              <w:t xml:space="preserve">Математика </w:t>
            </w:r>
          </w:p>
        </w:tc>
        <w:tc>
          <w:tcPr>
            <w:tcW w:w="1515" w:type="dxa"/>
          </w:tcPr>
          <w:p>
            <w:pPr>
              <w:jc w:val="both"/>
              <w:rPr>
                <w:rFonts w:hint="default" w:cs="Times New Roman"/>
                <w:b w:val="0"/>
                <w:bCs/>
                <w:sz w:val="24"/>
                <w:szCs w:val="24"/>
                <w:vertAlign w:val="baseline"/>
                <w:lang w:val="ru-RU"/>
              </w:rPr>
            </w:pPr>
            <w:r>
              <w:rPr>
                <w:rFonts w:hint="default" w:cs="Times New Roman"/>
                <w:b w:val="0"/>
                <w:bCs/>
                <w:sz w:val="24"/>
                <w:szCs w:val="24"/>
                <w:vertAlign w:val="baseline"/>
                <w:lang w:val="ru-RU"/>
              </w:rPr>
              <w:t>9/9</w:t>
            </w:r>
          </w:p>
        </w:tc>
        <w:tc>
          <w:tcPr>
            <w:tcW w:w="630" w:type="dxa"/>
          </w:tcPr>
          <w:p>
            <w:pPr>
              <w:jc w:val="both"/>
              <w:rPr>
                <w:rFonts w:hint="default" w:cs="Times New Roman"/>
                <w:b w:val="0"/>
                <w:bCs/>
                <w:sz w:val="24"/>
                <w:szCs w:val="24"/>
                <w:vertAlign w:val="baseline"/>
                <w:lang w:val="ru-RU"/>
              </w:rPr>
            </w:pPr>
            <w:r>
              <w:rPr>
                <w:rFonts w:hint="default" w:cs="Times New Roman"/>
                <w:b w:val="0"/>
                <w:bCs/>
                <w:sz w:val="24"/>
                <w:szCs w:val="24"/>
                <w:vertAlign w:val="baseline"/>
                <w:lang w:val="ru-RU"/>
              </w:rPr>
              <w:t>1</w:t>
            </w:r>
          </w:p>
        </w:tc>
        <w:tc>
          <w:tcPr>
            <w:tcW w:w="585" w:type="dxa"/>
          </w:tcPr>
          <w:p>
            <w:pPr>
              <w:jc w:val="both"/>
              <w:rPr>
                <w:rFonts w:hint="default" w:cs="Times New Roman"/>
                <w:b w:val="0"/>
                <w:bCs/>
                <w:sz w:val="24"/>
                <w:szCs w:val="24"/>
                <w:vertAlign w:val="baseline"/>
                <w:lang w:val="ru-RU"/>
              </w:rPr>
            </w:pPr>
            <w:r>
              <w:rPr>
                <w:rFonts w:hint="default" w:cs="Times New Roman"/>
                <w:b w:val="0"/>
                <w:bCs/>
                <w:sz w:val="24"/>
                <w:szCs w:val="24"/>
                <w:vertAlign w:val="baseline"/>
                <w:lang w:val="ru-RU"/>
              </w:rPr>
              <w:t>5</w:t>
            </w:r>
          </w:p>
        </w:tc>
        <w:tc>
          <w:tcPr>
            <w:tcW w:w="585" w:type="dxa"/>
          </w:tcPr>
          <w:p>
            <w:pPr>
              <w:jc w:val="both"/>
              <w:rPr>
                <w:rFonts w:hint="default" w:cs="Times New Roman"/>
                <w:b w:val="0"/>
                <w:bCs/>
                <w:sz w:val="24"/>
                <w:szCs w:val="24"/>
                <w:vertAlign w:val="baseline"/>
                <w:lang w:val="ru-RU"/>
              </w:rPr>
            </w:pPr>
            <w:r>
              <w:rPr>
                <w:rFonts w:hint="default" w:cs="Times New Roman"/>
                <w:b w:val="0"/>
                <w:bCs/>
                <w:sz w:val="24"/>
                <w:szCs w:val="24"/>
                <w:vertAlign w:val="baseline"/>
                <w:lang w:val="ru-RU"/>
              </w:rPr>
              <w:t>3</w:t>
            </w:r>
          </w:p>
        </w:tc>
        <w:tc>
          <w:tcPr>
            <w:tcW w:w="615" w:type="dxa"/>
          </w:tcPr>
          <w:p>
            <w:pPr>
              <w:jc w:val="both"/>
              <w:rPr>
                <w:rFonts w:hint="default" w:cs="Times New Roman"/>
                <w:b w:val="0"/>
                <w:bCs/>
                <w:sz w:val="24"/>
                <w:szCs w:val="24"/>
                <w:vertAlign w:val="baseline"/>
                <w:lang w:val="ru-RU"/>
              </w:rPr>
            </w:pPr>
            <w:r>
              <w:rPr>
                <w:rFonts w:hint="default" w:cs="Times New Roman"/>
                <w:b w:val="0"/>
                <w:bCs/>
                <w:sz w:val="24"/>
                <w:szCs w:val="24"/>
                <w:vertAlign w:val="baseline"/>
                <w:lang w:val="ru-RU"/>
              </w:rPr>
              <w:t>0</w:t>
            </w:r>
          </w:p>
        </w:tc>
        <w:tc>
          <w:tcPr>
            <w:tcW w:w="1125" w:type="dxa"/>
          </w:tcPr>
          <w:p>
            <w:pPr>
              <w:jc w:val="both"/>
              <w:rPr>
                <w:rFonts w:hint="default" w:cs="Times New Roman"/>
                <w:b w:val="0"/>
                <w:bCs/>
                <w:sz w:val="24"/>
                <w:szCs w:val="24"/>
                <w:vertAlign w:val="baseline"/>
                <w:lang w:val="ru-RU"/>
              </w:rPr>
            </w:pPr>
            <w:r>
              <w:rPr>
                <w:rFonts w:hint="default" w:cs="Times New Roman"/>
                <w:b w:val="0"/>
                <w:bCs/>
                <w:sz w:val="24"/>
                <w:szCs w:val="24"/>
                <w:vertAlign w:val="baseline"/>
                <w:lang w:val="ru-RU"/>
              </w:rPr>
              <w:t>3,2</w:t>
            </w:r>
          </w:p>
        </w:tc>
        <w:tc>
          <w:tcPr>
            <w:tcW w:w="1695" w:type="dxa"/>
          </w:tcPr>
          <w:p>
            <w:pPr>
              <w:jc w:val="both"/>
              <w:rPr>
                <w:rFonts w:hint="default" w:cs="Times New Roman"/>
                <w:b w:val="0"/>
                <w:bCs/>
                <w:sz w:val="24"/>
                <w:szCs w:val="24"/>
                <w:vertAlign w:val="baseline"/>
                <w:lang w:val="ru-RU"/>
              </w:rPr>
            </w:pPr>
            <w:r>
              <w:rPr>
                <w:rFonts w:hint="default" w:cs="Times New Roman"/>
                <w:b w:val="0"/>
                <w:bCs/>
                <w:sz w:val="24"/>
                <w:szCs w:val="24"/>
                <w:vertAlign w:val="baseline"/>
                <w:lang w:val="ru-RU"/>
              </w:rPr>
              <w:t>89/33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3"/>
          <w:wAfter w:w="1721" w:type="dxa"/>
          <w:trHeight w:val="145" w:hRule="atLeast"/>
        </w:trPr>
        <w:tc>
          <w:tcPr>
            <w:tcW w:w="1968" w:type="dxa"/>
          </w:tcPr>
          <w:p>
            <w:pPr>
              <w:jc w:val="both"/>
              <w:rPr>
                <w:rFonts w:hint="default" w:cs="Times New Roman"/>
                <w:b w:val="0"/>
                <w:bCs/>
                <w:sz w:val="24"/>
                <w:szCs w:val="24"/>
                <w:vertAlign w:val="baseline"/>
                <w:lang w:val="ru-RU"/>
              </w:rPr>
            </w:pPr>
            <w:r>
              <w:rPr>
                <w:rFonts w:hint="default" w:cs="Times New Roman"/>
                <w:b w:val="0"/>
                <w:bCs/>
                <w:sz w:val="24"/>
                <w:szCs w:val="24"/>
                <w:vertAlign w:val="baseline"/>
                <w:lang w:val="ru-RU"/>
              </w:rPr>
              <w:t xml:space="preserve">География </w:t>
            </w:r>
          </w:p>
        </w:tc>
        <w:tc>
          <w:tcPr>
            <w:tcW w:w="1515" w:type="dxa"/>
          </w:tcPr>
          <w:p>
            <w:pPr>
              <w:jc w:val="both"/>
              <w:rPr>
                <w:rFonts w:hint="default" w:cs="Times New Roman"/>
                <w:b w:val="0"/>
                <w:bCs/>
                <w:sz w:val="24"/>
                <w:szCs w:val="24"/>
                <w:vertAlign w:val="baseline"/>
                <w:lang w:val="ru-RU"/>
              </w:rPr>
            </w:pPr>
            <w:r>
              <w:rPr>
                <w:rFonts w:hint="default" w:cs="Times New Roman"/>
                <w:b w:val="0"/>
                <w:bCs/>
                <w:sz w:val="24"/>
                <w:szCs w:val="24"/>
                <w:vertAlign w:val="baseline"/>
                <w:lang w:val="ru-RU"/>
              </w:rPr>
              <w:t>9/9</w:t>
            </w:r>
          </w:p>
        </w:tc>
        <w:tc>
          <w:tcPr>
            <w:tcW w:w="630" w:type="dxa"/>
          </w:tcPr>
          <w:p>
            <w:pPr>
              <w:jc w:val="both"/>
              <w:rPr>
                <w:rFonts w:hint="default" w:cs="Times New Roman"/>
                <w:b w:val="0"/>
                <w:bCs/>
                <w:sz w:val="24"/>
                <w:szCs w:val="24"/>
                <w:vertAlign w:val="baseline"/>
                <w:lang w:val="ru-RU"/>
              </w:rPr>
            </w:pPr>
            <w:r>
              <w:rPr>
                <w:rFonts w:hint="default" w:cs="Times New Roman"/>
                <w:b w:val="0"/>
                <w:bCs/>
                <w:sz w:val="24"/>
                <w:szCs w:val="24"/>
                <w:vertAlign w:val="baseline"/>
                <w:lang w:val="ru-RU"/>
              </w:rPr>
              <w:t>1</w:t>
            </w:r>
          </w:p>
        </w:tc>
        <w:tc>
          <w:tcPr>
            <w:tcW w:w="585" w:type="dxa"/>
          </w:tcPr>
          <w:p>
            <w:pPr>
              <w:jc w:val="both"/>
              <w:rPr>
                <w:rFonts w:hint="default" w:cs="Times New Roman"/>
                <w:b w:val="0"/>
                <w:bCs/>
                <w:sz w:val="24"/>
                <w:szCs w:val="24"/>
                <w:vertAlign w:val="baseline"/>
                <w:lang w:val="ru-RU"/>
              </w:rPr>
            </w:pPr>
            <w:r>
              <w:rPr>
                <w:rFonts w:hint="default" w:cs="Times New Roman"/>
                <w:b w:val="0"/>
                <w:bCs/>
                <w:sz w:val="24"/>
                <w:szCs w:val="24"/>
                <w:vertAlign w:val="baseline"/>
                <w:lang w:val="ru-RU"/>
              </w:rPr>
              <w:t>3</w:t>
            </w:r>
          </w:p>
        </w:tc>
        <w:tc>
          <w:tcPr>
            <w:tcW w:w="585" w:type="dxa"/>
          </w:tcPr>
          <w:p>
            <w:pPr>
              <w:jc w:val="both"/>
              <w:rPr>
                <w:rFonts w:hint="default" w:cs="Times New Roman"/>
                <w:b w:val="0"/>
                <w:bCs/>
                <w:sz w:val="24"/>
                <w:szCs w:val="24"/>
                <w:vertAlign w:val="baseline"/>
                <w:lang w:val="ru-RU"/>
              </w:rPr>
            </w:pPr>
            <w:r>
              <w:rPr>
                <w:rFonts w:hint="default" w:cs="Times New Roman"/>
                <w:b w:val="0"/>
                <w:bCs/>
                <w:sz w:val="24"/>
                <w:szCs w:val="24"/>
                <w:vertAlign w:val="baseline"/>
                <w:lang w:val="ru-RU"/>
              </w:rPr>
              <w:t>5</w:t>
            </w:r>
          </w:p>
        </w:tc>
        <w:tc>
          <w:tcPr>
            <w:tcW w:w="615" w:type="dxa"/>
          </w:tcPr>
          <w:p>
            <w:pPr>
              <w:jc w:val="both"/>
              <w:rPr>
                <w:rFonts w:hint="default" w:cs="Times New Roman"/>
                <w:b w:val="0"/>
                <w:bCs/>
                <w:sz w:val="24"/>
                <w:szCs w:val="24"/>
                <w:vertAlign w:val="baseline"/>
                <w:lang w:val="ru-RU"/>
              </w:rPr>
            </w:pPr>
            <w:r>
              <w:rPr>
                <w:rFonts w:hint="default" w:cs="Times New Roman"/>
                <w:b w:val="0"/>
                <w:bCs/>
                <w:sz w:val="24"/>
                <w:szCs w:val="24"/>
                <w:vertAlign w:val="baseline"/>
                <w:lang w:val="ru-RU"/>
              </w:rPr>
              <w:t>0</w:t>
            </w:r>
          </w:p>
        </w:tc>
        <w:tc>
          <w:tcPr>
            <w:tcW w:w="1125" w:type="dxa"/>
          </w:tcPr>
          <w:p>
            <w:pPr>
              <w:jc w:val="both"/>
              <w:rPr>
                <w:rFonts w:hint="default" w:cs="Times New Roman"/>
                <w:b w:val="0"/>
                <w:bCs/>
                <w:sz w:val="24"/>
                <w:szCs w:val="24"/>
                <w:vertAlign w:val="baseline"/>
                <w:lang w:val="ru-RU"/>
              </w:rPr>
            </w:pPr>
            <w:r>
              <w:rPr>
                <w:rFonts w:hint="default" w:cs="Times New Roman"/>
                <w:b w:val="0"/>
                <w:bCs/>
                <w:sz w:val="24"/>
                <w:szCs w:val="24"/>
                <w:vertAlign w:val="baseline"/>
                <w:lang w:val="ru-RU"/>
              </w:rPr>
              <w:t>3,4</w:t>
            </w:r>
          </w:p>
        </w:tc>
        <w:tc>
          <w:tcPr>
            <w:tcW w:w="1695" w:type="dxa"/>
          </w:tcPr>
          <w:p>
            <w:pPr>
              <w:jc w:val="both"/>
              <w:rPr>
                <w:rFonts w:hint="default" w:cs="Times New Roman"/>
                <w:b w:val="0"/>
                <w:bCs/>
                <w:sz w:val="24"/>
                <w:szCs w:val="24"/>
                <w:vertAlign w:val="baseline"/>
                <w:lang w:val="ru-RU"/>
              </w:rPr>
            </w:pPr>
            <w:r>
              <w:rPr>
                <w:rFonts w:hint="default" w:cs="Times New Roman"/>
                <w:b w:val="0"/>
                <w:bCs/>
                <w:sz w:val="24"/>
                <w:szCs w:val="24"/>
                <w:vertAlign w:val="baseline"/>
                <w:lang w:val="ru-RU"/>
              </w:rPr>
              <w:t>89/56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3"/>
          <w:wAfter w:w="1721" w:type="dxa"/>
          <w:trHeight w:val="145" w:hRule="atLeast"/>
        </w:trPr>
        <w:tc>
          <w:tcPr>
            <w:tcW w:w="1968" w:type="dxa"/>
          </w:tcPr>
          <w:p>
            <w:pPr>
              <w:jc w:val="both"/>
              <w:rPr>
                <w:rFonts w:hint="default" w:cs="Times New Roman"/>
                <w:b w:val="0"/>
                <w:bCs/>
                <w:sz w:val="24"/>
                <w:szCs w:val="24"/>
                <w:vertAlign w:val="baseline"/>
                <w:lang w:val="ru-RU"/>
              </w:rPr>
            </w:pPr>
            <w:r>
              <w:rPr>
                <w:rFonts w:hint="default" w:cs="Times New Roman"/>
                <w:b w:val="0"/>
                <w:bCs/>
                <w:sz w:val="24"/>
                <w:szCs w:val="24"/>
                <w:vertAlign w:val="baseline"/>
                <w:lang w:val="ru-RU"/>
              </w:rPr>
              <w:t xml:space="preserve">Физика </w:t>
            </w:r>
          </w:p>
        </w:tc>
        <w:tc>
          <w:tcPr>
            <w:tcW w:w="1515" w:type="dxa"/>
          </w:tcPr>
          <w:p>
            <w:pPr>
              <w:jc w:val="both"/>
              <w:rPr>
                <w:rFonts w:hint="default" w:cs="Times New Roman"/>
                <w:b w:val="0"/>
                <w:bCs/>
                <w:sz w:val="24"/>
                <w:szCs w:val="24"/>
                <w:vertAlign w:val="baseline"/>
                <w:lang w:val="ru-RU"/>
              </w:rPr>
            </w:pPr>
            <w:r>
              <w:rPr>
                <w:rFonts w:hint="default" w:cs="Times New Roman"/>
                <w:b w:val="0"/>
                <w:bCs/>
                <w:sz w:val="24"/>
                <w:szCs w:val="24"/>
                <w:vertAlign w:val="baseline"/>
                <w:lang w:val="ru-RU"/>
              </w:rPr>
              <w:t>9/9</w:t>
            </w:r>
          </w:p>
        </w:tc>
        <w:tc>
          <w:tcPr>
            <w:tcW w:w="630" w:type="dxa"/>
          </w:tcPr>
          <w:p>
            <w:pPr>
              <w:jc w:val="both"/>
              <w:rPr>
                <w:rFonts w:hint="default" w:cs="Times New Roman"/>
                <w:b w:val="0"/>
                <w:bCs/>
                <w:sz w:val="24"/>
                <w:szCs w:val="24"/>
                <w:vertAlign w:val="baseline"/>
                <w:lang w:val="ru-RU"/>
              </w:rPr>
            </w:pPr>
            <w:r>
              <w:rPr>
                <w:rFonts w:hint="default" w:cs="Times New Roman"/>
                <w:b w:val="0"/>
                <w:bCs/>
                <w:sz w:val="24"/>
                <w:szCs w:val="24"/>
                <w:vertAlign w:val="baseline"/>
                <w:lang w:val="ru-RU"/>
              </w:rPr>
              <w:t>1</w:t>
            </w:r>
          </w:p>
        </w:tc>
        <w:tc>
          <w:tcPr>
            <w:tcW w:w="585" w:type="dxa"/>
          </w:tcPr>
          <w:p>
            <w:pPr>
              <w:jc w:val="both"/>
              <w:rPr>
                <w:rFonts w:hint="default" w:cs="Times New Roman"/>
                <w:b w:val="0"/>
                <w:bCs/>
                <w:sz w:val="24"/>
                <w:szCs w:val="24"/>
                <w:vertAlign w:val="baseline"/>
                <w:lang w:val="ru-RU"/>
              </w:rPr>
            </w:pPr>
            <w:r>
              <w:rPr>
                <w:rFonts w:hint="default" w:cs="Times New Roman"/>
                <w:b w:val="0"/>
                <w:bCs/>
                <w:sz w:val="24"/>
                <w:szCs w:val="24"/>
                <w:vertAlign w:val="baseline"/>
                <w:lang w:val="ru-RU"/>
              </w:rPr>
              <w:t>4</w:t>
            </w:r>
          </w:p>
        </w:tc>
        <w:tc>
          <w:tcPr>
            <w:tcW w:w="585" w:type="dxa"/>
          </w:tcPr>
          <w:p>
            <w:pPr>
              <w:jc w:val="both"/>
              <w:rPr>
                <w:rFonts w:hint="default" w:cs="Times New Roman"/>
                <w:b w:val="0"/>
                <w:bCs/>
                <w:sz w:val="24"/>
                <w:szCs w:val="24"/>
                <w:vertAlign w:val="baseline"/>
                <w:lang w:val="ru-RU"/>
              </w:rPr>
            </w:pPr>
            <w:r>
              <w:rPr>
                <w:rFonts w:hint="default" w:cs="Times New Roman"/>
                <w:b w:val="0"/>
                <w:bCs/>
                <w:sz w:val="24"/>
                <w:szCs w:val="24"/>
                <w:vertAlign w:val="baseline"/>
                <w:lang w:val="ru-RU"/>
              </w:rPr>
              <w:t>4</w:t>
            </w:r>
          </w:p>
        </w:tc>
        <w:tc>
          <w:tcPr>
            <w:tcW w:w="615" w:type="dxa"/>
          </w:tcPr>
          <w:p>
            <w:pPr>
              <w:jc w:val="both"/>
              <w:rPr>
                <w:rFonts w:hint="default" w:cs="Times New Roman"/>
                <w:b w:val="0"/>
                <w:bCs/>
                <w:sz w:val="24"/>
                <w:szCs w:val="24"/>
                <w:vertAlign w:val="baseline"/>
                <w:lang w:val="ru-RU"/>
              </w:rPr>
            </w:pPr>
            <w:r>
              <w:rPr>
                <w:rFonts w:hint="default" w:cs="Times New Roman"/>
                <w:b w:val="0"/>
                <w:bCs/>
                <w:sz w:val="24"/>
                <w:szCs w:val="24"/>
                <w:vertAlign w:val="baseline"/>
                <w:lang w:val="ru-RU"/>
              </w:rPr>
              <w:t>0</w:t>
            </w:r>
          </w:p>
        </w:tc>
        <w:tc>
          <w:tcPr>
            <w:tcW w:w="1125" w:type="dxa"/>
          </w:tcPr>
          <w:p>
            <w:pPr>
              <w:jc w:val="both"/>
              <w:rPr>
                <w:rFonts w:hint="default" w:cs="Times New Roman"/>
                <w:b w:val="0"/>
                <w:bCs/>
                <w:sz w:val="24"/>
                <w:szCs w:val="24"/>
                <w:vertAlign w:val="baseline"/>
                <w:lang w:val="ru-RU"/>
              </w:rPr>
            </w:pPr>
            <w:r>
              <w:rPr>
                <w:rFonts w:hint="default" w:cs="Times New Roman"/>
                <w:b w:val="0"/>
                <w:bCs/>
                <w:sz w:val="24"/>
                <w:szCs w:val="24"/>
                <w:vertAlign w:val="baseline"/>
                <w:lang w:val="ru-RU"/>
              </w:rPr>
              <w:t>3,3</w:t>
            </w:r>
          </w:p>
        </w:tc>
        <w:tc>
          <w:tcPr>
            <w:tcW w:w="1695" w:type="dxa"/>
          </w:tcPr>
          <w:p>
            <w:pPr>
              <w:jc w:val="both"/>
              <w:rPr>
                <w:rFonts w:hint="default" w:cs="Times New Roman"/>
                <w:b w:val="0"/>
                <w:bCs/>
                <w:sz w:val="24"/>
                <w:szCs w:val="24"/>
                <w:vertAlign w:val="baseline"/>
                <w:lang w:val="ru-RU"/>
              </w:rPr>
            </w:pPr>
            <w:r>
              <w:rPr>
                <w:rFonts w:hint="default" w:cs="Times New Roman"/>
                <w:b w:val="0"/>
                <w:bCs/>
                <w:sz w:val="24"/>
                <w:szCs w:val="24"/>
                <w:vertAlign w:val="baseline"/>
                <w:lang w:val="ru-RU"/>
              </w:rPr>
              <w:t>89/44</w:t>
            </w:r>
          </w:p>
        </w:tc>
      </w:tr>
    </w:tbl>
    <w:p>
      <w:pPr>
        <w:jc w:val="both"/>
        <w:rPr>
          <w:rFonts w:ascii="Times New Roman" w:hAnsi="Times New Roman" w:cs="Times New Roman"/>
          <w:b/>
          <w:sz w:val="28"/>
          <w:szCs w:val="28"/>
        </w:rPr>
      </w:pPr>
      <w:r>
        <w:rPr>
          <w:rFonts w:ascii="Times New Roman" w:hAnsi="Times New Roman" w:cs="Times New Roman"/>
          <w:b/>
          <w:sz w:val="28"/>
          <w:szCs w:val="28"/>
        </w:rPr>
        <w:t>Анализ государственной итоговой аттестации выпускников 9-х, 11 классов</w:t>
      </w:r>
    </w:p>
    <w:tbl>
      <w:tblPr>
        <w:tblStyle w:val="11"/>
        <w:tblpPr w:leftFromText="180" w:rightFromText="180" w:vertAnchor="text" w:tblpX="11058" w:tblpY="5065"/>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00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 w:hRule="atLeast"/>
        </w:trPr>
        <w:tc>
          <w:tcPr>
            <w:tcW w:w="3001" w:type="dxa"/>
          </w:tcPr>
          <w:p>
            <w:pPr>
              <w:jc w:val="both"/>
              <w:rPr>
                <w:rFonts w:ascii="Times New Roman" w:hAnsi="Times New Roman" w:eastAsia="Times New Roman" w:cs="Times New Roman"/>
                <w:sz w:val="24"/>
                <w:szCs w:val="24"/>
                <w:vertAlign w:val="baseline"/>
                <w:lang w:eastAsia="ru-RU"/>
              </w:rPr>
            </w:pPr>
          </w:p>
        </w:tc>
      </w:tr>
    </w:tbl>
    <w:p>
      <w:pPr>
        <w:ind w:left="0" w:leftChars="0" w:firstLine="0" w:firstLineChars="0"/>
        <w:jc w:val="both"/>
        <w:rPr>
          <w:rFonts w:ascii="Times New Roman" w:hAnsi="Times New Roman" w:eastAsia="Times New Roman" w:cs="Times New Roman"/>
          <w:sz w:val="24"/>
          <w:szCs w:val="24"/>
          <w:lang w:val="en-US" w:eastAsia="ru-RU"/>
        </w:rPr>
      </w:pPr>
      <w:r>
        <w:rPr>
          <w:rFonts w:ascii="Times New Roman" w:hAnsi="Times New Roman" w:eastAsia="Times New Roman" w:cs="Times New Roman"/>
          <w:sz w:val="24"/>
          <w:szCs w:val="24"/>
          <w:lang w:eastAsia="ru-RU"/>
        </w:rPr>
        <w:t>В</w:t>
      </w:r>
      <w:r>
        <w:rPr>
          <w:rFonts w:ascii="Times New Roman" w:hAnsi="Times New Roman" w:eastAsia="Times New Roman" w:cs="Times New Roman"/>
          <w:sz w:val="24"/>
          <w:szCs w:val="24"/>
          <w:lang w:val="en-US" w:eastAsia="ru-RU"/>
        </w:rPr>
        <w:t xml:space="preserve"> </w:t>
      </w:r>
      <w:r>
        <w:rPr>
          <w:rFonts w:ascii="Times New Roman" w:hAnsi="Times New Roman" w:eastAsia="Times New Roman" w:cs="Times New Roman"/>
          <w:sz w:val="24"/>
          <w:szCs w:val="24"/>
          <w:lang w:eastAsia="ru-RU"/>
        </w:rPr>
        <w:t>течение 20</w:t>
      </w:r>
      <w:r>
        <w:rPr>
          <w:rFonts w:hint="default" w:ascii="Times New Roman" w:hAnsi="Times New Roman" w:eastAsia="Times New Roman" w:cs="Times New Roman"/>
          <w:sz w:val="24"/>
          <w:szCs w:val="24"/>
          <w:lang w:val="en-US" w:eastAsia="ru-RU"/>
        </w:rPr>
        <w:t>20</w:t>
      </w:r>
      <w:r>
        <w:rPr>
          <w:rFonts w:ascii="Times New Roman" w:hAnsi="Times New Roman" w:eastAsia="Times New Roman" w:cs="Times New Roman"/>
          <w:sz w:val="24"/>
          <w:szCs w:val="24"/>
          <w:lang w:eastAsia="ru-RU"/>
        </w:rPr>
        <w:t>-20</w:t>
      </w:r>
      <w:r>
        <w:rPr>
          <w:rFonts w:ascii="Times New Roman" w:hAnsi="Times New Roman" w:eastAsia="Times New Roman" w:cs="Times New Roman"/>
          <w:sz w:val="24"/>
          <w:szCs w:val="24"/>
          <w:lang w:val="en-US" w:eastAsia="ru-RU"/>
        </w:rPr>
        <w:t>2</w:t>
      </w:r>
      <w:r>
        <w:rPr>
          <w:rFonts w:hint="default" w:ascii="Times New Roman" w:hAnsi="Times New Roman" w:eastAsia="Times New Roman" w:cs="Times New Roman"/>
          <w:sz w:val="24"/>
          <w:szCs w:val="24"/>
          <w:lang w:val="en-US" w:eastAsia="ru-RU"/>
        </w:rPr>
        <w:t>1</w:t>
      </w:r>
      <w:r>
        <w:rPr>
          <w:rFonts w:ascii="Times New Roman" w:hAnsi="Times New Roman" w:eastAsia="Times New Roman" w:cs="Times New Roman"/>
          <w:sz w:val="24"/>
          <w:szCs w:val="24"/>
          <w:lang w:val="en-US" w:eastAsia="ru-RU"/>
        </w:rPr>
        <w:t xml:space="preserve"> </w:t>
      </w:r>
      <w:r>
        <w:rPr>
          <w:rFonts w:ascii="Times New Roman" w:hAnsi="Times New Roman" w:eastAsia="Times New Roman" w:cs="Times New Roman"/>
          <w:sz w:val="24"/>
          <w:szCs w:val="24"/>
          <w:lang w:eastAsia="ru-RU"/>
        </w:rPr>
        <w:t xml:space="preserve"> учебного года в школе велась целенаправленная, планомерная, систематическая подготовка участников педагогического процесса к ГИА-9. В соответствии с нормативно-правовыми документами по организации и проведению ГИА-9, был разработан план-график подготовки учащихся к ОГЭ, который был вынесен на обсуждение методических предметных объединений школы и утвержден директором школы.В</w:t>
      </w:r>
      <w:r>
        <w:rPr>
          <w:rFonts w:hint="default" w:ascii="Times New Roman" w:hAnsi="Times New Roman" w:eastAsia="Times New Roman" w:cs="Times New Roman"/>
          <w:sz w:val="24"/>
          <w:szCs w:val="24"/>
          <w:lang w:val="en-US" w:eastAsia="ru-RU"/>
        </w:rPr>
        <w:t xml:space="preserve"> </w:t>
      </w:r>
      <w:r>
        <w:rPr>
          <w:rFonts w:ascii="Times New Roman" w:hAnsi="Times New Roman" w:eastAsia="Times New Roman" w:cs="Times New Roman"/>
          <w:sz w:val="24"/>
          <w:szCs w:val="24"/>
          <w:lang w:eastAsia="ru-RU"/>
        </w:rPr>
        <w:t>этом</w:t>
      </w:r>
      <w:r>
        <w:rPr>
          <w:rFonts w:hint="default" w:ascii="Times New Roman" w:hAnsi="Times New Roman" w:eastAsia="Times New Roman" w:cs="Times New Roman"/>
          <w:sz w:val="24"/>
          <w:szCs w:val="24"/>
          <w:lang w:val="en-US" w:eastAsia="ru-RU"/>
        </w:rPr>
        <w:t xml:space="preserve"> году  в нашей школе всего один  выпускник.Учителя тщательно ведут подготовку с ним по предметам.</w:t>
      </w:r>
      <w:r>
        <w:rPr>
          <w:rFonts w:ascii="Times New Roman" w:hAnsi="Times New Roman" w:eastAsia="Times New Roman" w:cs="Times New Roman"/>
          <w:sz w:val="24"/>
          <w:szCs w:val="24"/>
          <w:lang w:val="en-US" w:eastAsia="ru-RU"/>
        </w:rPr>
        <w:t xml:space="preserve"> </w:t>
      </w:r>
      <w:r>
        <w:rPr>
          <w:rFonts w:ascii="Times New Roman" w:hAnsi="Times New Roman" w:eastAsia="Times New Roman" w:cs="Times New Roman"/>
          <w:sz w:val="24"/>
          <w:szCs w:val="24"/>
          <w:lang w:eastAsia="ru-RU"/>
        </w:rPr>
        <w:t>В</w:t>
      </w:r>
      <w:r>
        <w:rPr>
          <w:rFonts w:ascii="Times New Roman" w:hAnsi="Times New Roman" w:eastAsia="Times New Roman" w:cs="Times New Roman"/>
          <w:sz w:val="24"/>
          <w:szCs w:val="24"/>
          <w:lang w:val="en-US" w:eastAsia="ru-RU"/>
        </w:rPr>
        <w:t xml:space="preserve"> </w:t>
      </w:r>
      <w:r>
        <w:rPr>
          <w:rFonts w:ascii="Times New Roman" w:hAnsi="Times New Roman" w:eastAsia="Times New Roman" w:cs="Times New Roman"/>
          <w:sz w:val="24"/>
          <w:szCs w:val="24"/>
          <w:lang w:eastAsia="ru-RU"/>
        </w:rPr>
        <w:t>начале 20</w:t>
      </w:r>
      <w:r>
        <w:rPr>
          <w:rFonts w:hint="default" w:ascii="Times New Roman" w:hAnsi="Times New Roman" w:eastAsia="Times New Roman" w:cs="Times New Roman"/>
          <w:sz w:val="24"/>
          <w:szCs w:val="24"/>
          <w:lang w:val="en-US" w:eastAsia="ru-RU"/>
        </w:rPr>
        <w:t>20</w:t>
      </w:r>
      <w:r>
        <w:rPr>
          <w:rFonts w:ascii="Times New Roman" w:hAnsi="Times New Roman" w:eastAsia="Times New Roman" w:cs="Times New Roman"/>
          <w:sz w:val="24"/>
          <w:szCs w:val="24"/>
          <w:lang w:eastAsia="ru-RU"/>
        </w:rPr>
        <w:t>-20</w:t>
      </w:r>
      <w:r>
        <w:rPr>
          <w:rFonts w:ascii="Times New Roman" w:hAnsi="Times New Roman" w:eastAsia="Times New Roman" w:cs="Times New Roman"/>
          <w:sz w:val="24"/>
          <w:szCs w:val="24"/>
          <w:lang w:val="en-US" w:eastAsia="ru-RU"/>
        </w:rPr>
        <w:t>2</w:t>
      </w:r>
      <w:r>
        <w:rPr>
          <w:rFonts w:hint="default" w:ascii="Times New Roman" w:hAnsi="Times New Roman" w:eastAsia="Times New Roman" w:cs="Times New Roman"/>
          <w:sz w:val="24"/>
          <w:szCs w:val="24"/>
          <w:lang w:val="en-US" w:eastAsia="ru-RU"/>
        </w:rPr>
        <w:t>1</w:t>
      </w:r>
      <w:r>
        <w:rPr>
          <w:rFonts w:ascii="Times New Roman" w:hAnsi="Times New Roman" w:eastAsia="Times New Roman" w:cs="Times New Roman"/>
          <w:sz w:val="24"/>
          <w:szCs w:val="24"/>
          <w:lang w:val="en-US" w:eastAsia="ru-RU"/>
        </w:rPr>
        <w:t xml:space="preserve"> </w:t>
      </w:r>
      <w:r>
        <w:rPr>
          <w:rFonts w:ascii="Times New Roman" w:hAnsi="Times New Roman" w:eastAsia="Times New Roman" w:cs="Times New Roman"/>
          <w:sz w:val="24"/>
          <w:szCs w:val="24"/>
          <w:lang w:eastAsia="ru-RU"/>
        </w:rPr>
        <w:t>учебного года сформирована база данных по учащимся школы для сдачи ОГЭ-2019, которая обновлялась в течение года, оформлен информационный стенд, посвященный ГИА-9. Учителя-предметники уделяли большое внимание разбору различных вариантов тестовых заданий на уроках, элективных курсах, дополнительных и индивидуальных занятиях. Проведены школьные пробные экзамены по сдаваемым предметам в форме и по материалам ОГЭ.</w:t>
      </w:r>
      <w:r>
        <w:rPr>
          <w:rFonts w:ascii="Times New Roman" w:hAnsi="Times New Roman" w:eastAsia="Times New Roman" w:cs="Times New Roman"/>
          <w:sz w:val="24"/>
          <w:szCs w:val="24"/>
          <w:lang w:val="en-US" w:eastAsia="ru-RU"/>
        </w:rPr>
        <w:t xml:space="preserve">  </w:t>
      </w:r>
      <w:r>
        <w:rPr>
          <w:rFonts w:ascii="Times New Roman" w:hAnsi="Times New Roman" w:eastAsia="Times New Roman" w:cs="Times New Roman"/>
          <w:sz w:val="24"/>
          <w:szCs w:val="24"/>
          <w:lang w:eastAsia="ru-RU"/>
        </w:rPr>
        <w:t>В</w:t>
      </w:r>
      <w:r>
        <w:rPr>
          <w:rFonts w:ascii="Times New Roman" w:hAnsi="Times New Roman" w:eastAsia="Times New Roman" w:cs="Times New Roman"/>
          <w:sz w:val="24"/>
          <w:szCs w:val="24"/>
          <w:lang w:val="en-US" w:eastAsia="ru-RU"/>
        </w:rPr>
        <w:t xml:space="preserve"> </w:t>
      </w:r>
      <w:r>
        <w:rPr>
          <w:rFonts w:ascii="Times New Roman" w:hAnsi="Times New Roman" w:eastAsia="Times New Roman" w:cs="Times New Roman"/>
          <w:sz w:val="24"/>
          <w:szCs w:val="24"/>
          <w:lang w:eastAsia="ru-RU"/>
        </w:rPr>
        <w:t>течение года осуществлялось постоянное информирование учащихся 9 класса и их родителей по вопросам подготовки к ГИА-9 через родительские и ученические собрания, на которых они знакомились с перечнем нормативно-правовой документации, методическими рекомендациями по организации деятельности выпускников во время подготовки и прохождения ГИА. Данная информация зафиксирована в протоколах родительских и ученических собраний, которые содержат дату проведения, тему собрания, темы и список выступающих, список присутствующих, их росписи в получении соответствующей информации.</w:t>
      </w:r>
      <w:r>
        <w:rPr>
          <w:rFonts w:ascii="Times New Roman" w:hAnsi="Times New Roman" w:eastAsia="Times New Roman" w:cs="Times New Roman"/>
          <w:sz w:val="24"/>
          <w:szCs w:val="24"/>
          <w:lang w:val="en-US" w:eastAsia="ru-RU"/>
        </w:rPr>
        <w:t xml:space="preserve"> </w:t>
      </w:r>
      <w:r>
        <w:rPr>
          <w:rFonts w:ascii="Times New Roman" w:hAnsi="Times New Roman" w:eastAsia="Times New Roman" w:cs="Times New Roman"/>
          <w:sz w:val="24"/>
          <w:szCs w:val="24"/>
          <w:lang w:val="en-US" w:eastAsia="ru-RU"/>
        </w:rPr>
        <w:tab/>
      </w:r>
      <w:r>
        <w:rPr>
          <w:rFonts w:ascii="Times New Roman" w:hAnsi="Times New Roman" w:eastAsia="Times New Roman" w:cs="Times New Roman"/>
          <w:sz w:val="24"/>
          <w:szCs w:val="24"/>
          <w:lang w:val="en-US" w:eastAsia="ru-RU"/>
        </w:rPr>
        <w:tab/>
      </w:r>
      <w:r>
        <w:rPr>
          <w:rFonts w:ascii="Times New Roman" w:hAnsi="Times New Roman" w:eastAsia="Times New Roman" w:cs="Times New Roman"/>
          <w:sz w:val="24"/>
          <w:szCs w:val="24"/>
          <w:lang w:val="en-US" w:eastAsia="ru-RU"/>
        </w:rPr>
        <w:tab/>
      </w:r>
      <w:r>
        <w:rPr>
          <w:rFonts w:ascii="Times New Roman" w:hAnsi="Times New Roman" w:eastAsia="Times New Roman" w:cs="Times New Roman"/>
          <w:sz w:val="24"/>
          <w:szCs w:val="24"/>
          <w:lang w:val="en-US" w:eastAsia="ru-RU"/>
        </w:rPr>
        <w:tab/>
      </w:r>
      <w:r>
        <w:rPr>
          <w:rFonts w:ascii="Times New Roman" w:hAnsi="Times New Roman" w:eastAsia="Times New Roman" w:cs="Times New Roman"/>
          <w:sz w:val="24"/>
          <w:szCs w:val="24"/>
          <w:lang w:val="en-US" w:eastAsia="ru-RU"/>
        </w:rPr>
        <w:tab/>
      </w:r>
      <w:r>
        <w:rPr>
          <w:rFonts w:ascii="Times New Roman" w:hAnsi="Times New Roman" w:eastAsia="Times New Roman" w:cs="Times New Roman"/>
          <w:sz w:val="24"/>
          <w:szCs w:val="24"/>
          <w:lang w:val="en-US" w:eastAsia="ru-RU"/>
        </w:rPr>
        <w:tab/>
      </w:r>
      <w:r>
        <w:rPr>
          <w:rFonts w:ascii="Times New Roman" w:hAnsi="Times New Roman" w:eastAsia="Times New Roman" w:cs="Times New Roman"/>
          <w:sz w:val="24"/>
          <w:szCs w:val="24"/>
          <w:lang w:val="en-US" w:eastAsia="ru-RU"/>
        </w:rPr>
        <w:tab/>
      </w:r>
      <w:r>
        <w:rPr>
          <w:rFonts w:ascii="Times New Roman" w:hAnsi="Times New Roman" w:eastAsia="Times New Roman" w:cs="Times New Roman"/>
          <w:sz w:val="24"/>
          <w:szCs w:val="24"/>
          <w:lang w:val="en-US" w:eastAsia="ru-RU"/>
        </w:rPr>
        <w:tab/>
      </w:r>
      <w:r>
        <w:rPr>
          <w:rFonts w:ascii="Times New Roman" w:hAnsi="Times New Roman" w:eastAsia="Times New Roman" w:cs="Times New Roman"/>
          <w:sz w:val="24"/>
          <w:szCs w:val="24"/>
          <w:lang w:val="en-US" w:eastAsia="ru-RU"/>
        </w:rPr>
        <w:tab/>
      </w:r>
      <w:r>
        <w:rPr>
          <w:rFonts w:ascii="Times New Roman" w:hAnsi="Times New Roman" w:eastAsia="Times New Roman" w:cs="Times New Roman"/>
          <w:sz w:val="24"/>
          <w:szCs w:val="24"/>
          <w:lang w:val="en-US" w:eastAsia="ru-RU"/>
        </w:rPr>
        <w:tab/>
      </w:r>
      <w:r>
        <w:rPr>
          <w:rFonts w:hint="default" w:ascii="Times New Roman" w:hAnsi="Times New Roman" w:eastAsia="Times New Roman" w:cs="Times New Roman"/>
          <w:sz w:val="24"/>
          <w:szCs w:val="24"/>
          <w:lang w:val="en-US" w:eastAsia="ru-RU"/>
        </w:rPr>
        <w:t xml:space="preserve">          </w:t>
      </w:r>
      <w:r>
        <w:rPr>
          <w:rFonts w:hint="default" w:ascii="Times New Roman" w:hAnsi="Times New Roman" w:eastAsia="Times New Roman" w:cs="Times New Roman"/>
          <w:sz w:val="24"/>
          <w:szCs w:val="24"/>
          <w:lang w:val="en-US" w:eastAsia="ru-RU"/>
        </w:rPr>
        <w:tab/>
      </w:r>
      <w:r>
        <w:rPr>
          <w:rFonts w:hint="default" w:ascii="Times New Roman" w:hAnsi="Times New Roman" w:eastAsia="Times New Roman" w:cs="Times New Roman"/>
          <w:sz w:val="24"/>
          <w:szCs w:val="24"/>
          <w:lang w:val="en-US" w:eastAsia="ru-RU"/>
        </w:rPr>
        <w:t xml:space="preserve">     </w:t>
      </w:r>
      <w:r>
        <w:rPr>
          <w:rFonts w:ascii="Times New Roman" w:hAnsi="Times New Roman" w:eastAsia="Times New Roman" w:cs="Times New Roman"/>
          <w:sz w:val="24"/>
          <w:szCs w:val="24"/>
          <w:lang w:eastAsia="ru-RU"/>
        </w:rPr>
        <w:t>До сведения учащихся и родителей своевременно доводились результаты всех проводимых  тренировочных работ, учителя-предметники проводили анализ работ с целью выявления причин неудач учащихся и устранения пробелов в знаниях.</w:t>
      </w:r>
      <w:r>
        <w:rPr>
          <w:rFonts w:ascii="Times New Roman" w:hAnsi="Times New Roman" w:eastAsia="Times New Roman" w:cs="Times New Roman"/>
          <w:sz w:val="24"/>
          <w:szCs w:val="24"/>
          <w:lang w:val="en-US" w:eastAsia="ru-RU"/>
        </w:rPr>
        <w:tab/>
      </w:r>
      <w:r>
        <w:rPr>
          <w:rFonts w:ascii="Times New Roman" w:hAnsi="Times New Roman" w:eastAsia="Times New Roman" w:cs="Times New Roman"/>
          <w:sz w:val="24"/>
          <w:szCs w:val="24"/>
          <w:lang w:val="en-US" w:eastAsia="ru-RU"/>
        </w:rPr>
        <w:tab/>
      </w:r>
      <w:r>
        <w:rPr>
          <w:rFonts w:ascii="Times New Roman" w:hAnsi="Times New Roman" w:eastAsia="Times New Roman" w:cs="Times New Roman"/>
          <w:sz w:val="24"/>
          <w:szCs w:val="24"/>
          <w:lang w:val="en-US" w:eastAsia="ru-RU"/>
        </w:rPr>
        <w:tab/>
      </w:r>
    </w:p>
    <w:p>
      <w:pPr>
        <w:ind w:left="0" w:leftChars="0" w:firstLine="0" w:firstLineChars="0"/>
        <w:jc w:val="both"/>
        <w:rPr>
          <w:rFonts w:ascii="Times New Roman" w:hAnsi="Times New Roman" w:eastAsia="Times New Roman" w:cs="Times New Roman"/>
          <w:sz w:val="24"/>
          <w:szCs w:val="24"/>
          <w:lang w:val="en-US" w:eastAsia="ru-RU"/>
        </w:rPr>
      </w:pPr>
      <w:r>
        <w:rPr>
          <w:rFonts w:ascii="Times New Roman" w:hAnsi="Times New Roman" w:eastAsia="Times New Roman" w:cs="Times New Roman"/>
          <w:sz w:val="24"/>
          <w:szCs w:val="24"/>
          <w:lang w:eastAsia="ru-RU"/>
        </w:rPr>
        <w:t>Вопрос подготовки к ГИА-9 в течение года был на внутришкольном контроле. Просматривалась работа с бланками, КИМами, посещаемость занятий учащимися,  организация подготовки к ОГЭ на уроках и индивидуальных занятиях.</w:t>
      </w:r>
      <w:r>
        <w:rPr>
          <w:rFonts w:ascii="Times New Roman" w:hAnsi="Times New Roman" w:eastAsia="Times New Roman" w:cs="Times New Roman"/>
          <w:sz w:val="24"/>
          <w:szCs w:val="24"/>
          <w:lang w:val="en-US" w:eastAsia="ru-RU"/>
        </w:rPr>
        <w:t xml:space="preserve"> </w:t>
      </w:r>
      <w:r>
        <w:rPr>
          <w:rFonts w:ascii="Times New Roman" w:hAnsi="Times New Roman" w:eastAsia="Times New Roman" w:cs="Times New Roman"/>
          <w:sz w:val="24"/>
          <w:szCs w:val="24"/>
          <w:lang w:val="en-US" w:eastAsia="ru-RU"/>
        </w:rPr>
        <w:tab/>
      </w:r>
      <w:r>
        <w:rPr>
          <w:rFonts w:ascii="Times New Roman" w:hAnsi="Times New Roman" w:eastAsia="Times New Roman" w:cs="Times New Roman"/>
          <w:sz w:val="24"/>
          <w:szCs w:val="24"/>
          <w:lang w:val="en-US" w:eastAsia="ru-RU"/>
        </w:rPr>
        <w:tab/>
      </w:r>
      <w:r>
        <w:rPr>
          <w:rFonts w:ascii="Times New Roman" w:hAnsi="Times New Roman" w:eastAsia="Times New Roman" w:cs="Times New Roman"/>
          <w:sz w:val="24"/>
          <w:szCs w:val="24"/>
          <w:lang w:val="en-US" w:eastAsia="ru-RU"/>
        </w:rPr>
        <w:tab/>
      </w:r>
      <w:r>
        <w:rPr>
          <w:rFonts w:ascii="Times New Roman" w:hAnsi="Times New Roman" w:eastAsia="Times New Roman" w:cs="Times New Roman"/>
          <w:sz w:val="24"/>
          <w:szCs w:val="24"/>
          <w:lang w:val="en-US" w:eastAsia="ru-RU"/>
        </w:rPr>
        <w:tab/>
      </w:r>
    </w:p>
    <w:p>
      <w:pPr>
        <w:ind w:left="0" w:leftChars="0" w:firstLine="0" w:firstLineChars="0"/>
        <w:jc w:val="both"/>
        <w:rPr>
          <w:rFonts w:cs="Times New Roman"/>
          <w:sz w:val="24"/>
          <w:szCs w:val="24"/>
          <w:lang w:val="en-US" w:eastAsia="ru-RU"/>
        </w:rPr>
      </w:pPr>
    </w:p>
    <w:p>
      <w:pPr>
        <w:ind w:left="220" w:leftChars="100" w:firstLine="120" w:firstLineChars="50"/>
        <w:jc w:val="both"/>
        <w:rPr>
          <w:rFonts w:hint="default" w:ascii="Times New Roman" w:hAnsi="Times New Roman" w:eastAsia="Times New Roman" w:cs="Times New Roman"/>
          <w:b/>
          <w:bCs/>
          <w:sz w:val="24"/>
          <w:szCs w:val="24"/>
          <w:lang w:val="en-US" w:eastAsia="ru-RU"/>
        </w:rPr>
      </w:pPr>
      <w:r>
        <w:rPr>
          <w:rFonts w:cs="Times New Roman"/>
          <w:b/>
          <w:bCs/>
          <w:sz w:val="24"/>
          <w:szCs w:val="24"/>
          <w:lang w:val="en-US" w:eastAsia="ru-RU"/>
        </w:rPr>
        <w:t>Результаты</w:t>
      </w:r>
      <w:r>
        <w:rPr>
          <w:rFonts w:hint="default" w:cs="Times New Roman"/>
          <w:b/>
          <w:bCs/>
          <w:sz w:val="24"/>
          <w:szCs w:val="24"/>
          <w:lang w:val="en-US" w:eastAsia="ru-RU"/>
        </w:rPr>
        <w:t xml:space="preserve"> сдачи ОГЭ 2021 года</w:t>
      </w:r>
    </w:p>
    <w:tbl>
      <w:tblPr>
        <w:tblStyle w:val="11"/>
        <w:tblpPr w:leftFromText="180" w:rightFromText="180" w:vertAnchor="text" w:horzAnchor="page" w:tblpX="1014" w:tblpY="206"/>
        <w:tblOverlap w:val="never"/>
        <w:tblW w:w="1079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19"/>
        <w:gridCol w:w="1214"/>
        <w:gridCol w:w="576"/>
        <w:gridCol w:w="576"/>
        <w:gridCol w:w="576"/>
        <w:gridCol w:w="576"/>
        <w:gridCol w:w="995"/>
        <w:gridCol w:w="690"/>
        <w:gridCol w:w="681"/>
        <w:gridCol w:w="1263"/>
        <w:gridCol w:w="1263"/>
        <w:gridCol w:w="126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 w:hRule="atLeast"/>
        </w:trPr>
        <w:tc>
          <w:tcPr>
            <w:tcW w:w="1197" w:type="dxa"/>
            <w:vMerge w:val="restart"/>
          </w:tcPr>
          <w:p>
            <w:pPr>
              <w:jc w:val="both"/>
              <w:rPr>
                <w:rFonts w:ascii="Times New Roman" w:hAnsi="Times New Roman" w:eastAsia="Times New Roman" w:cs="Times New Roman"/>
                <w:sz w:val="24"/>
                <w:szCs w:val="24"/>
                <w:vertAlign w:val="baseline"/>
                <w:lang w:eastAsia="ru-RU"/>
              </w:rPr>
            </w:pPr>
            <w:r>
              <w:rPr>
                <w:rFonts w:cs="Times New Roman"/>
                <w:sz w:val="24"/>
                <w:szCs w:val="24"/>
                <w:vertAlign w:val="baseline"/>
                <w:lang w:eastAsia="ru-RU"/>
              </w:rPr>
              <w:t>Предмет</w:t>
            </w:r>
          </w:p>
        </w:tc>
        <w:tc>
          <w:tcPr>
            <w:tcW w:w="1214" w:type="dxa"/>
            <w:vMerge w:val="restart"/>
          </w:tcPr>
          <w:p>
            <w:pPr>
              <w:jc w:val="both"/>
              <w:rPr>
                <w:rFonts w:hint="default" w:ascii="Times New Roman" w:hAnsi="Times New Roman" w:eastAsia="Times New Roman" w:cs="Times New Roman"/>
                <w:sz w:val="24"/>
                <w:szCs w:val="24"/>
                <w:vertAlign w:val="baseline"/>
                <w:lang w:val="en-US" w:eastAsia="ru-RU"/>
              </w:rPr>
            </w:pPr>
            <w:r>
              <w:rPr>
                <w:rFonts w:hint="default" w:cs="Times New Roman"/>
                <w:sz w:val="24"/>
                <w:szCs w:val="24"/>
                <w:vertAlign w:val="baseline"/>
                <w:lang w:val="en-US" w:eastAsia="ru-RU"/>
              </w:rPr>
              <w:t>R</w:t>
            </w:r>
            <w:r>
              <w:rPr>
                <w:rFonts w:cs="Times New Roman"/>
                <w:sz w:val="24"/>
                <w:szCs w:val="24"/>
                <w:vertAlign w:val="baseline"/>
                <w:lang w:eastAsia="ru-RU"/>
              </w:rPr>
              <w:t>ол</w:t>
            </w:r>
            <w:r>
              <w:rPr>
                <w:rFonts w:hint="default" w:cs="Times New Roman"/>
                <w:sz w:val="24"/>
                <w:szCs w:val="24"/>
                <w:vertAlign w:val="baseline"/>
                <w:lang w:val="en-US" w:eastAsia="ru-RU"/>
              </w:rPr>
              <w:t>-во учащихся</w:t>
            </w:r>
          </w:p>
        </w:tc>
        <w:tc>
          <w:tcPr>
            <w:tcW w:w="1469" w:type="dxa"/>
            <w:gridSpan w:val="4"/>
          </w:tcPr>
          <w:p>
            <w:pPr>
              <w:jc w:val="both"/>
              <w:rPr>
                <w:rFonts w:cs="Times New Roman"/>
                <w:sz w:val="24"/>
                <w:szCs w:val="24"/>
                <w:vertAlign w:val="baseline"/>
                <w:lang w:eastAsia="ru-RU"/>
              </w:rPr>
            </w:pPr>
            <w:r>
              <w:rPr>
                <w:rFonts w:hint="default" w:cs="Times New Roman"/>
                <w:sz w:val="24"/>
                <w:szCs w:val="24"/>
                <w:vertAlign w:val="baseline"/>
                <w:lang w:val="en-US" w:eastAsia="ru-RU"/>
              </w:rPr>
              <w:t xml:space="preserve"> Получили</w:t>
            </w:r>
          </w:p>
        </w:tc>
        <w:tc>
          <w:tcPr>
            <w:tcW w:w="925" w:type="dxa"/>
            <w:vMerge w:val="restart"/>
          </w:tcPr>
          <w:p>
            <w:pPr>
              <w:jc w:val="both"/>
              <w:rPr>
                <w:rFonts w:hint="default" w:ascii="Times New Roman" w:hAnsi="Times New Roman" w:eastAsia="Times New Roman" w:cs="Times New Roman"/>
                <w:sz w:val="24"/>
                <w:szCs w:val="24"/>
                <w:vertAlign w:val="baseline"/>
                <w:lang w:val="en-US" w:eastAsia="ru-RU"/>
              </w:rPr>
            </w:pPr>
            <w:r>
              <w:rPr>
                <w:rFonts w:cs="Times New Roman"/>
                <w:sz w:val="24"/>
                <w:szCs w:val="24"/>
                <w:vertAlign w:val="baseline"/>
                <w:lang w:eastAsia="ru-RU"/>
              </w:rPr>
              <w:t>Упев</w:t>
            </w:r>
            <w:r>
              <w:rPr>
                <w:rFonts w:hint="default" w:cs="Times New Roman"/>
                <w:sz w:val="24"/>
                <w:szCs w:val="24"/>
                <w:vertAlign w:val="baseline"/>
                <w:lang w:val="en-US" w:eastAsia="ru-RU"/>
              </w:rPr>
              <w:t>.%</w:t>
            </w:r>
          </w:p>
        </w:tc>
        <w:tc>
          <w:tcPr>
            <w:tcW w:w="1197" w:type="dxa"/>
            <w:vMerge w:val="restart"/>
          </w:tcPr>
          <w:p>
            <w:pPr>
              <w:jc w:val="both"/>
              <w:rPr>
                <w:rFonts w:hint="default" w:ascii="Times New Roman" w:hAnsi="Times New Roman" w:eastAsia="Times New Roman" w:cs="Times New Roman"/>
                <w:sz w:val="24"/>
                <w:szCs w:val="24"/>
                <w:vertAlign w:val="baseline"/>
                <w:lang w:val="en-US" w:eastAsia="ru-RU"/>
              </w:rPr>
            </w:pPr>
            <w:r>
              <w:rPr>
                <w:rFonts w:hint="default" w:cs="Times New Roman"/>
                <w:sz w:val="24"/>
                <w:szCs w:val="24"/>
                <w:vertAlign w:val="baseline"/>
                <w:lang w:val="en-US" w:eastAsia="ru-RU"/>
              </w:rPr>
              <w:t>Качество %</w:t>
            </w:r>
          </w:p>
        </w:tc>
        <w:tc>
          <w:tcPr>
            <w:tcW w:w="1197" w:type="dxa"/>
            <w:vMerge w:val="restart"/>
          </w:tcPr>
          <w:p>
            <w:pPr>
              <w:jc w:val="both"/>
              <w:rPr>
                <w:rFonts w:hint="default" w:ascii="Times New Roman" w:hAnsi="Times New Roman" w:eastAsia="Times New Roman" w:cs="Times New Roman"/>
                <w:sz w:val="24"/>
                <w:szCs w:val="24"/>
                <w:vertAlign w:val="baseline"/>
                <w:lang w:val="en-US" w:eastAsia="ru-RU"/>
              </w:rPr>
            </w:pPr>
            <w:r>
              <w:rPr>
                <w:rFonts w:cs="Times New Roman"/>
                <w:sz w:val="24"/>
                <w:szCs w:val="24"/>
                <w:vertAlign w:val="baseline"/>
                <w:lang w:eastAsia="ru-RU"/>
              </w:rPr>
              <w:t>Средний</w:t>
            </w:r>
            <w:r>
              <w:rPr>
                <w:rFonts w:hint="default" w:cs="Times New Roman"/>
                <w:sz w:val="24"/>
                <w:szCs w:val="24"/>
                <w:vertAlign w:val="baseline"/>
                <w:lang w:val="en-US" w:eastAsia="ru-RU"/>
              </w:rPr>
              <w:t xml:space="preserve"> бал</w:t>
            </w:r>
          </w:p>
        </w:tc>
        <w:tc>
          <w:tcPr>
            <w:tcW w:w="1198" w:type="dxa"/>
            <w:vMerge w:val="restart"/>
          </w:tcPr>
          <w:p>
            <w:pPr>
              <w:jc w:val="both"/>
              <w:rPr>
                <w:rFonts w:hint="default" w:ascii="Times New Roman" w:hAnsi="Times New Roman" w:eastAsia="Times New Roman" w:cs="Times New Roman"/>
                <w:sz w:val="24"/>
                <w:szCs w:val="24"/>
                <w:vertAlign w:val="baseline"/>
                <w:lang w:val="en-US" w:eastAsia="ru-RU"/>
              </w:rPr>
            </w:pPr>
            <w:r>
              <w:rPr>
                <w:rFonts w:cs="Times New Roman"/>
                <w:sz w:val="24"/>
                <w:szCs w:val="24"/>
                <w:vertAlign w:val="baseline"/>
                <w:lang w:eastAsia="ru-RU"/>
              </w:rPr>
              <w:t>Ср</w:t>
            </w:r>
            <w:r>
              <w:rPr>
                <w:rFonts w:hint="default" w:cs="Times New Roman"/>
                <w:sz w:val="24"/>
                <w:szCs w:val="24"/>
                <w:vertAlign w:val="baseline"/>
                <w:lang w:val="en-US" w:eastAsia="ru-RU"/>
              </w:rPr>
              <w:t>.оценка по школе</w:t>
            </w:r>
          </w:p>
        </w:tc>
        <w:tc>
          <w:tcPr>
            <w:tcW w:w="1198" w:type="dxa"/>
            <w:vMerge w:val="restart"/>
          </w:tcPr>
          <w:p>
            <w:pPr>
              <w:jc w:val="both"/>
              <w:rPr>
                <w:rFonts w:hint="default" w:ascii="Times New Roman" w:hAnsi="Times New Roman" w:eastAsia="Times New Roman" w:cs="Times New Roman"/>
                <w:sz w:val="24"/>
                <w:szCs w:val="24"/>
                <w:vertAlign w:val="baseline"/>
                <w:lang w:val="en-US" w:eastAsia="ru-RU"/>
              </w:rPr>
            </w:pPr>
            <w:r>
              <w:rPr>
                <w:rFonts w:cs="Times New Roman"/>
                <w:sz w:val="24"/>
                <w:szCs w:val="24"/>
                <w:vertAlign w:val="baseline"/>
                <w:lang w:eastAsia="ru-RU"/>
              </w:rPr>
              <w:t>Ср</w:t>
            </w:r>
            <w:r>
              <w:rPr>
                <w:rFonts w:hint="default" w:cs="Times New Roman"/>
                <w:sz w:val="24"/>
                <w:szCs w:val="24"/>
                <w:vertAlign w:val="baseline"/>
                <w:lang w:val="en-US" w:eastAsia="ru-RU"/>
              </w:rPr>
              <w:t>.оценка по РТ</w:t>
            </w:r>
          </w:p>
        </w:tc>
        <w:tc>
          <w:tcPr>
            <w:tcW w:w="1198" w:type="dxa"/>
            <w:vMerge w:val="restart"/>
          </w:tcPr>
          <w:p>
            <w:pPr>
              <w:jc w:val="both"/>
              <w:rPr>
                <w:rFonts w:hint="default" w:ascii="Times New Roman" w:hAnsi="Times New Roman" w:eastAsia="Times New Roman" w:cs="Times New Roman"/>
                <w:sz w:val="24"/>
                <w:szCs w:val="24"/>
                <w:vertAlign w:val="baseline"/>
                <w:lang w:val="en-US" w:eastAsia="ru-RU"/>
              </w:rPr>
            </w:pPr>
            <w:r>
              <w:rPr>
                <w:rFonts w:cs="Times New Roman"/>
                <w:sz w:val="24"/>
                <w:szCs w:val="24"/>
                <w:vertAlign w:val="baseline"/>
                <w:lang w:eastAsia="ru-RU"/>
              </w:rPr>
              <w:t>Ср</w:t>
            </w:r>
            <w:r>
              <w:rPr>
                <w:rFonts w:hint="default" w:cs="Times New Roman"/>
                <w:sz w:val="24"/>
                <w:szCs w:val="24"/>
                <w:vertAlign w:val="baseline"/>
                <w:lang w:val="en-US" w:eastAsia="ru-RU"/>
              </w:rPr>
              <w:t>.оценка по району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 w:hRule="atLeast"/>
        </w:trPr>
        <w:tc>
          <w:tcPr>
            <w:tcW w:w="1197" w:type="dxa"/>
            <w:vMerge w:val="continue"/>
          </w:tcPr>
          <w:p>
            <w:pPr>
              <w:jc w:val="both"/>
              <w:rPr>
                <w:rFonts w:cs="Times New Roman"/>
                <w:sz w:val="24"/>
                <w:szCs w:val="24"/>
                <w:vertAlign w:val="baseline"/>
                <w:lang w:eastAsia="ru-RU"/>
              </w:rPr>
            </w:pPr>
          </w:p>
        </w:tc>
        <w:tc>
          <w:tcPr>
            <w:tcW w:w="1214" w:type="dxa"/>
            <w:vMerge w:val="continue"/>
          </w:tcPr>
          <w:p>
            <w:pPr>
              <w:jc w:val="both"/>
              <w:rPr>
                <w:rFonts w:cs="Times New Roman"/>
                <w:sz w:val="24"/>
                <w:szCs w:val="24"/>
                <w:vertAlign w:val="baseline"/>
                <w:lang w:eastAsia="ru-RU"/>
              </w:rPr>
            </w:pPr>
          </w:p>
        </w:tc>
        <w:tc>
          <w:tcPr>
            <w:tcW w:w="367" w:type="dxa"/>
          </w:tcPr>
          <w:p>
            <w:pPr>
              <w:jc w:val="both"/>
              <w:rPr>
                <w:rFonts w:hint="default" w:cs="Times New Roman"/>
                <w:sz w:val="24"/>
                <w:szCs w:val="24"/>
                <w:vertAlign w:val="baseline"/>
                <w:lang w:val="en-US" w:eastAsia="ru-RU"/>
              </w:rPr>
            </w:pPr>
            <w:r>
              <w:rPr>
                <w:rFonts w:hint="default" w:cs="Times New Roman"/>
                <w:sz w:val="24"/>
                <w:szCs w:val="24"/>
                <w:vertAlign w:val="baseline"/>
                <w:lang w:val="en-US" w:eastAsia="ru-RU"/>
              </w:rPr>
              <w:t>«5»</w:t>
            </w:r>
          </w:p>
        </w:tc>
        <w:tc>
          <w:tcPr>
            <w:tcW w:w="367" w:type="dxa"/>
          </w:tcPr>
          <w:p>
            <w:pPr>
              <w:jc w:val="both"/>
              <w:rPr>
                <w:rFonts w:hint="default" w:cs="Times New Roman"/>
                <w:sz w:val="24"/>
                <w:szCs w:val="24"/>
                <w:vertAlign w:val="baseline"/>
                <w:lang w:val="en-US" w:eastAsia="ru-RU"/>
              </w:rPr>
            </w:pPr>
            <w:r>
              <w:rPr>
                <w:rFonts w:hint="default" w:cs="Times New Roman"/>
                <w:sz w:val="24"/>
                <w:szCs w:val="24"/>
                <w:vertAlign w:val="baseline"/>
                <w:lang w:val="en-US" w:eastAsia="ru-RU"/>
              </w:rPr>
              <w:t>«4»</w:t>
            </w:r>
          </w:p>
        </w:tc>
        <w:tc>
          <w:tcPr>
            <w:tcW w:w="367" w:type="dxa"/>
          </w:tcPr>
          <w:p>
            <w:pPr>
              <w:jc w:val="both"/>
              <w:rPr>
                <w:rFonts w:hint="default" w:cs="Times New Roman"/>
                <w:sz w:val="24"/>
                <w:szCs w:val="24"/>
                <w:vertAlign w:val="baseline"/>
                <w:lang w:val="en-US" w:eastAsia="ru-RU"/>
              </w:rPr>
            </w:pPr>
            <w:r>
              <w:rPr>
                <w:rFonts w:hint="default" w:cs="Times New Roman"/>
                <w:sz w:val="24"/>
                <w:szCs w:val="24"/>
                <w:vertAlign w:val="baseline"/>
                <w:lang w:val="en-US" w:eastAsia="ru-RU"/>
              </w:rPr>
              <w:t>«3»</w:t>
            </w:r>
          </w:p>
        </w:tc>
        <w:tc>
          <w:tcPr>
            <w:tcW w:w="368" w:type="dxa"/>
          </w:tcPr>
          <w:p>
            <w:pPr>
              <w:jc w:val="both"/>
              <w:rPr>
                <w:rFonts w:hint="default" w:cs="Times New Roman"/>
                <w:sz w:val="24"/>
                <w:szCs w:val="24"/>
                <w:vertAlign w:val="baseline"/>
                <w:lang w:val="en-US" w:eastAsia="ru-RU"/>
              </w:rPr>
            </w:pPr>
            <w:r>
              <w:rPr>
                <w:rFonts w:hint="default" w:cs="Times New Roman"/>
                <w:sz w:val="24"/>
                <w:szCs w:val="24"/>
                <w:vertAlign w:val="baseline"/>
                <w:lang w:val="en-US" w:eastAsia="ru-RU"/>
              </w:rPr>
              <w:t>«2»</w:t>
            </w:r>
          </w:p>
        </w:tc>
        <w:tc>
          <w:tcPr>
            <w:tcW w:w="925" w:type="dxa"/>
            <w:vMerge w:val="continue"/>
          </w:tcPr>
          <w:p>
            <w:pPr>
              <w:jc w:val="both"/>
              <w:rPr>
                <w:rFonts w:ascii="Times New Roman" w:hAnsi="Times New Roman" w:eastAsia="Times New Roman" w:cs="Times New Roman"/>
                <w:sz w:val="24"/>
                <w:szCs w:val="24"/>
                <w:vertAlign w:val="baseline"/>
                <w:lang w:eastAsia="ru-RU"/>
              </w:rPr>
            </w:pPr>
          </w:p>
        </w:tc>
        <w:tc>
          <w:tcPr>
            <w:tcW w:w="1197" w:type="dxa"/>
            <w:vMerge w:val="continue"/>
          </w:tcPr>
          <w:p>
            <w:pPr>
              <w:jc w:val="both"/>
              <w:rPr>
                <w:rFonts w:ascii="Times New Roman" w:hAnsi="Times New Roman" w:eastAsia="Times New Roman" w:cs="Times New Roman"/>
                <w:sz w:val="24"/>
                <w:szCs w:val="24"/>
                <w:vertAlign w:val="baseline"/>
                <w:lang w:eastAsia="ru-RU"/>
              </w:rPr>
            </w:pPr>
          </w:p>
        </w:tc>
        <w:tc>
          <w:tcPr>
            <w:tcW w:w="1197" w:type="dxa"/>
            <w:vMerge w:val="continue"/>
          </w:tcPr>
          <w:p>
            <w:pPr>
              <w:jc w:val="both"/>
              <w:rPr>
                <w:rFonts w:ascii="Times New Roman" w:hAnsi="Times New Roman" w:eastAsia="Times New Roman" w:cs="Times New Roman"/>
                <w:sz w:val="24"/>
                <w:szCs w:val="24"/>
                <w:vertAlign w:val="baseline"/>
                <w:lang w:eastAsia="ru-RU"/>
              </w:rPr>
            </w:pPr>
          </w:p>
        </w:tc>
        <w:tc>
          <w:tcPr>
            <w:tcW w:w="1198" w:type="dxa"/>
            <w:vMerge w:val="continue"/>
          </w:tcPr>
          <w:p>
            <w:pPr>
              <w:jc w:val="both"/>
              <w:rPr>
                <w:rFonts w:ascii="Times New Roman" w:hAnsi="Times New Roman" w:eastAsia="Times New Roman" w:cs="Times New Roman"/>
                <w:sz w:val="24"/>
                <w:szCs w:val="24"/>
                <w:vertAlign w:val="baseline"/>
                <w:lang w:eastAsia="ru-RU"/>
              </w:rPr>
            </w:pPr>
          </w:p>
        </w:tc>
        <w:tc>
          <w:tcPr>
            <w:tcW w:w="1198" w:type="dxa"/>
            <w:vMerge w:val="continue"/>
          </w:tcPr>
          <w:p>
            <w:pPr>
              <w:jc w:val="both"/>
              <w:rPr>
                <w:rFonts w:ascii="Times New Roman" w:hAnsi="Times New Roman" w:eastAsia="Times New Roman" w:cs="Times New Roman"/>
                <w:sz w:val="24"/>
                <w:szCs w:val="24"/>
                <w:vertAlign w:val="baseline"/>
                <w:lang w:eastAsia="ru-RU"/>
              </w:rPr>
            </w:pPr>
          </w:p>
        </w:tc>
        <w:tc>
          <w:tcPr>
            <w:tcW w:w="1198" w:type="dxa"/>
            <w:vMerge w:val="continue"/>
          </w:tcPr>
          <w:p>
            <w:pPr>
              <w:jc w:val="both"/>
              <w:rPr>
                <w:rFonts w:ascii="Times New Roman" w:hAnsi="Times New Roman" w:eastAsia="Times New Roman" w:cs="Times New Roman"/>
                <w:sz w:val="24"/>
                <w:szCs w:val="24"/>
                <w:vertAlign w:val="baseline"/>
                <w:lang w:eastAsia="ru-RU"/>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 w:hRule="atLeast"/>
        </w:trPr>
        <w:tc>
          <w:tcPr>
            <w:tcW w:w="1197" w:type="dxa"/>
          </w:tcPr>
          <w:p>
            <w:pPr>
              <w:jc w:val="both"/>
              <w:rPr>
                <w:rFonts w:hint="default" w:cs="Times New Roman"/>
                <w:sz w:val="24"/>
                <w:szCs w:val="24"/>
                <w:vertAlign w:val="baseline"/>
                <w:lang w:val="en-US" w:eastAsia="ru-RU"/>
              </w:rPr>
            </w:pPr>
            <w:r>
              <w:rPr>
                <w:rFonts w:cs="Times New Roman"/>
                <w:sz w:val="24"/>
                <w:szCs w:val="24"/>
                <w:vertAlign w:val="baseline"/>
                <w:lang w:eastAsia="ru-RU"/>
              </w:rPr>
              <w:t>Русс</w:t>
            </w:r>
            <w:r>
              <w:rPr>
                <w:rFonts w:hint="default" w:cs="Times New Roman"/>
                <w:sz w:val="24"/>
                <w:szCs w:val="24"/>
                <w:vertAlign w:val="baseline"/>
                <w:lang w:val="en-US" w:eastAsia="ru-RU"/>
              </w:rPr>
              <w:t>r</w:t>
            </w:r>
            <w:r>
              <w:rPr>
                <w:rFonts w:cs="Times New Roman"/>
                <w:sz w:val="24"/>
                <w:szCs w:val="24"/>
                <w:vertAlign w:val="baseline"/>
                <w:lang w:eastAsia="ru-RU"/>
              </w:rPr>
              <w:t>ий</w:t>
            </w:r>
            <w:r>
              <w:rPr>
                <w:rFonts w:hint="default" w:cs="Times New Roman"/>
                <w:sz w:val="24"/>
                <w:szCs w:val="24"/>
                <w:vertAlign w:val="baseline"/>
                <w:lang w:val="en-US" w:eastAsia="ru-RU"/>
              </w:rPr>
              <w:t xml:space="preserve"> язык</w:t>
            </w:r>
          </w:p>
        </w:tc>
        <w:tc>
          <w:tcPr>
            <w:tcW w:w="1214" w:type="dxa"/>
          </w:tcPr>
          <w:p>
            <w:pPr>
              <w:jc w:val="both"/>
              <w:rPr>
                <w:rFonts w:hint="default" w:cs="Times New Roman"/>
                <w:sz w:val="24"/>
                <w:szCs w:val="24"/>
                <w:vertAlign w:val="baseline"/>
                <w:lang w:val="en-US" w:eastAsia="ru-RU"/>
              </w:rPr>
            </w:pPr>
            <w:r>
              <w:rPr>
                <w:rFonts w:hint="default" w:cs="Times New Roman"/>
                <w:sz w:val="24"/>
                <w:szCs w:val="24"/>
                <w:vertAlign w:val="baseline"/>
                <w:lang w:val="en-US" w:eastAsia="ru-RU"/>
              </w:rPr>
              <w:t>1</w:t>
            </w:r>
          </w:p>
        </w:tc>
        <w:tc>
          <w:tcPr>
            <w:tcW w:w="367" w:type="dxa"/>
          </w:tcPr>
          <w:p>
            <w:pPr>
              <w:jc w:val="both"/>
              <w:rPr>
                <w:rFonts w:hint="default" w:cs="Times New Roman"/>
                <w:sz w:val="24"/>
                <w:szCs w:val="24"/>
                <w:vertAlign w:val="baseline"/>
                <w:lang w:val="en-US" w:eastAsia="ru-RU"/>
              </w:rPr>
            </w:pPr>
          </w:p>
        </w:tc>
        <w:tc>
          <w:tcPr>
            <w:tcW w:w="367" w:type="dxa"/>
          </w:tcPr>
          <w:p>
            <w:pPr>
              <w:jc w:val="both"/>
              <w:rPr>
                <w:rFonts w:hint="default" w:cs="Times New Roman"/>
                <w:sz w:val="24"/>
                <w:szCs w:val="24"/>
                <w:vertAlign w:val="baseline"/>
                <w:lang w:val="en-US" w:eastAsia="ru-RU"/>
              </w:rPr>
            </w:pPr>
          </w:p>
        </w:tc>
        <w:tc>
          <w:tcPr>
            <w:tcW w:w="367" w:type="dxa"/>
          </w:tcPr>
          <w:p>
            <w:pPr>
              <w:jc w:val="both"/>
              <w:rPr>
                <w:rFonts w:hint="default" w:cs="Times New Roman"/>
                <w:sz w:val="24"/>
                <w:szCs w:val="24"/>
                <w:vertAlign w:val="baseline"/>
                <w:lang w:val="en-US" w:eastAsia="ru-RU"/>
              </w:rPr>
            </w:pPr>
            <w:r>
              <w:rPr>
                <w:rFonts w:hint="default" w:cs="Times New Roman"/>
                <w:sz w:val="24"/>
                <w:szCs w:val="24"/>
                <w:vertAlign w:val="baseline"/>
                <w:lang w:val="en-US" w:eastAsia="ru-RU"/>
              </w:rPr>
              <w:t>1</w:t>
            </w:r>
          </w:p>
        </w:tc>
        <w:tc>
          <w:tcPr>
            <w:tcW w:w="368" w:type="dxa"/>
          </w:tcPr>
          <w:p>
            <w:pPr>
              <w:jc w:val="both"/>
              <w:rPr>
                <w:rFonts w:hint="default" w:cs="Times New Roman"/>
                <w:sz w:val="24"/>
                <w:szCs w:val="24"/>
                <w:vertAlign w:val="baseline"/>
                <w:lang w:val="en-US" w:eastAsia="ru-RU"/>
              </w:rPr>
            </w:pPr>
          </w:p>
        </w:tc>
        <w:tc>
          <w:tcPr>
            <w:tcW w:w="925" w:type="dxa"/>
          </w:tcPr>
          <w:p>
            <w:pPr>
              <w:jc w:val="both"/>
              <w:rPr>
                <w:rFonts w:hint="default" w:ascii="Times New Roman" w:hAnsi="Times New Roman" w:eastAsia="Times New Roman" w:cs="Times New Roman"/>
                <w:sz w:val="24"/>
                <w:szCs w:val="24"/>
                <w:vertAlign w:val="baseline"/>
                <w:lang w:val="en-US" w:eastAsia="ru-RU"/>
              </w:rPr>
            </w:pPr>
            <w:r>
              <w:rPr>
                <w:rFonts w:hint="default" w:cs="Times New Roman"/>
                <w:sz w:val="24"/>
                <w:szCs w:val="24"/>
                <w:vertAlign w:val="baseline"/>
                <w:lang w:val="en-US" w:eastAsia="ru-RU"/>
              </w:rPr>
              <w:t>0</w:t>
            </w:r>
          </w:p>
        </w:tc>
        <w:tc>
          <w:tcPr>
            <w:tcW w:w="1197" w:type="dxa"/>
          </w:tcPr>
          <w:p>
            <w:pPr>
              <w:jc w:val="both"/>
              <w:rPr>
                <w:rFonts w:hint="default" w:ascii="Times New Roman" w:hAnsi="Times New Roman" w:eastAsia="Times New Roman" w:cs="Times New Roman"/>
                <w:sz w:val="24"/>
                <w:szCs w:val="24"/>
                <w:vertAlign w:val="baseline"/>
                <w:lang w:val="en-US" w:eastAsia="ru-RU"/>
              </w:rPr>
            </w:pPr>
            <w:r>
              <w:rPr>
                <w:rFonts w:hint="default" w:cs="Times New Roman"/>
                <w:sz w:val="24"/>
                <w:szCs w:val="24"/>
                <w:vertAlign w:val="baseline"/>
                <w:lang w:val="en-US" w:eastAsia="ru-RU"/>
              </w:rPr>
              <w:t>0</w:t>
            </w:r>
          </w:p>
        </w:tc>
        <w:tc>
          <w:tcPr>
            <w:tcW w:w="1197" w:type="dxa"/>
          </w:tcPr>
          <w:p>
            <w:pPr>
              <w:jc w:val="both"/>
              <w:rPr>
                <w:rFonts w:hint="default" w:ascii="Times New Roman" w:hAnsi="Times New Roman" w:eastAsia="Times New Roman" w:cs="Times New Roman"/>
                <w:sz w:val="24"/>
                <w:szCs w:val="24"/>
                <w:vertAlign w:val="baseline"/>
                <w:lang w:val="en-US" w:eastAsia="ru-RU"/>
              </w:rPr>
            </w:pPr>
            <w:r>
              <w:rPr>
                <w:rFonts w:hint="default" w:cs="Times New Roman"/>
                <w:sz w:val="24"/>
                <w:szCs w:val="24"/>
                <w:vertAlign w:val="baseline"/>
                <w:lang w:val="en-US" w:eastAsia="ru-RU"/>
              </w:rPr>
              <w:t>23</w:t>
            </w:r>
          </w:p>
        </w:tc>
        <w:tc>
          <w:tcPr>
            <w:tcW w:w="1198" w:type="dxa"/>
          </w:tcPr>
          <w:p>
            <w:pPr>
              <w:jc w:val="both"/>
              <w:rPr>
                <w:rFonts w:ascii="Times New Roman" w:hAnsi="Times New Roman" w:eastAsia="Times New Roman" w:cs="Times New Roman"/>
                <w:sz w:val="24"/>
                <w:szCs w:val="24"/>
                <w:vertAlign w:val="baseline"/>
                <w:lang w:eastAsia="ru-RU"/>
              </w:rPr>
            </w:pPr>
          </w:p>
        </w:tc>
        <w:tc>
          <w:tcPr>
            <w:tcW w:w="1198" w:type="dxa"/>
          </w:tcPr>
          <w:p>
            <w:pPr>
              <w:jc w:val="both"/>
              <w:rPr>
                <w:rFonts w:ascii="Times New Roman" w:hAnsi="Times New Roman" w:eastAsia="Times New Roman" w:cs="Times New Roman"/>
                <w:sz w:val="24"/>
                <w:szCs w:val="24"/>
                <w:vertAlign w:val="baseline"/>
                <w:lang w:eastAsia="ru-RU"/>
              </w:rPr>
            </w:pPr>
          </w:p>
        </w:tc>
        <w:tc>
          <w:tcPr>
            <w:tcW w:w="1198" w:type="dxa"/>
          </w:tcPr>
          <w:p>
            <w:pPr>
              <w:jc w:val="both"/>
              <w:rPr>
                <w:rFonts w:ascii="Times New Roman" w:hAnsi="Times New Roman" w:eastAsia="Times New Roman" w:cs="Times New Roman"/>
                <w:sz w:val="24"/>
                <w:szCs w:val="24"/>
                <w:vertAlign w:val="baseline"/>
                <w:lang w:eastAsia="ru-RU"/>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 w:hRule="atLeast"/>
        </w:trPr>
        <w:tc>
          <w:tcPr>
            <w:tcW w:w="1197" w:type="dxa"/>
          </w:tcPr>
          <w:p>
            <w:pPr>
              <w:jc w:val="both"/>
              <w:rPr>
                <w:rFonts w:hint="default" w:cs="Times New Roman"/>
                <w:sz w:val="24"/>
                <w:szCs w:val="24"/>
                <w:vertAlign w:val="baseline"/>
                <w:lang w:val="en-US" w:eastAsia="ru-RU"/>
              </w:rPr>
            </w:pPr>
            <w:r>
              <w:rPr>
                <w:rFonts w:cs="Times New Roman"/>
                <w:sz w:val="24"/>
                <w:szCs w:val="24"/>
                <w:vertAlign w:val="baseline"/>
                <w:lang w:eastAsia="ru-RU"/>
              </w:rPr>
              <w:t>Математика</w:t>
            </w:r>
            <w:r>
              <w:rPr>
                <w:rFonts w:hint="default" w:cs="Times New Roman"/>
                <w:sz w:val="24"/>
                <w:szCs w:val="24"/>
                <w:vertAlign w:val="baseline"/>
                <w:lang w:val="en-US" w:eastAsia="ru-RU"/>
              </w:rPr>
              <w:t xml:space="preserve"> </w:t>
            </w:r>
          </w:p>
        </w:tc>
        <w:tc>
          <w:tcPr>
            <w:tcW w:w="1214" w:type="dxa"/>
          </w:tcPr>
          <w:p>
            <w:pPr>
              <w:jc w:val="both"/>
              <w:rPr>
                <w:rFonts w:hint="default" w:cs="Times New Roman"/>
                <w:sz w:val="24"/>
                <w:szCs w:val="24"/>
                <w:vertAlign w:val="baseline"/>
                <w:lang w:val="en-US" w:eastAsia="ru-RU"/>
              </w:rPr>
            </w:pPr>
            <w:r>
              <w:rPr>
                <w:rFonts w:hint="default" w:cs="Times New Roman"/>
                <w:sz w:val="24"/>
                <w:szCs w:val="24"/>
                <w:vertAlign w:val="baseline"/>
                <w:lang w:val="en-US" w:eastAsia="ru-RU"/>
              </w:rPr>
              <w:t>1</w:t>
            </w:r>
          </w:p>
        </w:tc>
        <w:tc>
          <w:tcPr>
            <w:tcW w:w="367" w:type="dxa"/>
          </w:tcPr>
          <w:p>
            <w:pPr>
              <w:jc w:val="both"/>
              <w:rPr>
                <w:rFonts w:hint="default" w:cs="Times New Roman"/>
                <w:sz w:val="24"/>
                <w:szCs w:val="24"/>
                <w:vertAlign w:val="baseline"/>
                <w:lang w:val="en-US" w:eastAsia="ru-RU"/>
              </w:rPr>
            </w:pPr>
          </w:p>
        </w:tc>
        <w:tc>
          <w:tcPr>
            <w:tcW w:w="367" w:type="dxa"/>
          </w:tcPr>
          <w:p>
            <w:pPr>
              <w:jc w:val="both"/>
              <w:rPr>
                <w:rFonts w:hint="default" w:cs="Times New Roman"/>
                <w:sz w:val="24"/>
                <w:szCs w:val="24"/>
                <w:vertAlign w:val="baseline"/>
                <w:lang w:val="en-US" w:eastAsia="ru-RU"/>
              </w:rPr>
            </w:pPr>
            <w:r>
              <w:rPr>
                <w:rFonts w:hint="default" w:cs="Times New Roman"/>
                <w:sz w:val="24"/>
                <w:szCs w:val="24"/>
                <w:vertAlign w:val="baseline"/>
                <w:lang w:val="en-US" w:eastAsia="ru-RU"/>
              </w:rPr>
              <w:t>1</w:t>
            </w:r>
          </w:p>
        </w:tc>
        <w:tc>
          <w:tcPr>
            <w:tcW w:w="367" w:type="dxa"/>
          </w:tcPr>
          <w:p>
            <w:pPr>
              <w:jc w:val="both"/>
              <w:rPr>
                <w:rFonts w:hint="default" w:cs="Times New Roman"/>
                <w:sz w:val="24"/>
                <w:szCs w:val="24"/>
                <w:vertAlign w:val="baseline"/>
                <w:lang w:val="en-US" w:eastAsia="ru-RU"/>
              </w:rPr>
            </w:pPr>
          </w:p>
        </w:tc>
        <w:tc>
          <w:tcPr>
            <w:tcW w:w="368" w:type="dxa"/>
          </w:tcPr>
          <w:p>
            <w:pPr>
              <w:jc w:val="both"/>
              <w:rPr>
                <w:rFonts w:hint="default" w:cs="Times New Roman"/>
                <w:sz w:val="24"/>
                <w:szCs w:val="24"/>
                <w:vertAlign w:val="baseline"/>
                <w:lang w:val="en-US" w:eastAsia="ru-RU"/>
              </w:rPr>
            </w:pPr>
          </w:p>
        </w:tc>
        <w:tc>
          <w:tcPr>
            <w:tcW w:w="925" w:type="dxa"/>
          </w:tcPr>
          <w:p>
            <w:pPr>
              <w:jc w:val="both"/>
              <w:rPr>
                <w:rFonts w:hint="default" w:ascii="Times New Roman" w:hAnsi="Times New Roman" w:eastAsia="Times New Roman" w:cs="Times New Roman"/>
                <w:sz w:val="24"/>
                <w:szCs w:val="24"/>
                <w:vertAlign w:val="baseline"/>
                <w:lang w:val="en-US" w:eastAsia="ru-RU"/>
              </w:rPr>
            </w:pPr>
            <w:r>
              <w:rPr>
                <w:rFonts w:hint="default" w:cs="Times New Roman"/>
                <w:sz w:val="24"/>
                <w:szCs w:val="24"/>
                <w:vertAlign w:val="baseline"/>
                <w:lang w:val="en-US" w:eastAsia="ru-RU"/>
              </w:rPr>
              <w:t>100</w:t>
            </w:r>
          </w:p>
        </w:tc>
        <w:tc>
          <w:tcPr>
            <w:tcW w:w="1197" w:type="dxa"/>
          </w:tcPr>
          <w:p>
            <w:pPr>
              <w:jc w:val="both"/>
              <w:rPr>
                <w:rFonts w:hint="default" w:ascii="Times New Roman" w:hAnsi="Times New Roman" w:eastAsia="Times New Roman" w:cs="Times New Roman"/>
                <w:sz w:val="24"/>
                <w:szCs w:val="24"/>
                <w:vertAlign w:val="baseline"/>
                <w:lang w:val="en-US" w:eastAsia="ru-RU"/>
              </w:rPr>
            </w:pPr>
            <w:r>
              <w:rPr>
                <w:rFonts w:hint="default" w:cs="Times New Roman"/>
                <w:sz w:val="24"/>
                <w:szCs w:val="24"/>
                <w:vertAlign w:val="baseline"/>
                <w:lang w:val="en-US" w:eastAsia="ru-RU"/>
              </w:rPr>
              <w:t>100</w:t>
            </w:r>
          </w:p>
        </w:tc>
        <w:tc>
          <w:tcPr>
            <w:tcW w:w="1197" w:type="dxa"/>
          </w:tcPr>
          <w:p>
            <w:pPr>
              <w:jc w:val="both"/>
              <w:rPr>
                <w:rFonts w:hint="default" w:ascii="Times New Roman" w:hAnsi="Times New Roman" w:eastAsia="Times New Roman" w:cs="Times New Roman"/>
                <w:sz w:val="24"/>
                <w:szCs w:val="24"/>
                <w:vertAlign w:val="baseline"/>
                <w:lang w:val="en-US" w:eastAsia="ru-RU"/>
              </w:rPr>
            </w:pPr>
            <w:r>
              <w:rPr>
                <w:rFonts w:hint="default" w:cs="Times New Roman"/>
                <w:sz w:val="24"/>
                <w:szCs w:val="24"/>
                <w:vertAlign w:val="baseline"/>
                <w:lang w:val="en-US" w:eastAsia="ru-RU"/>
              </w:rPr>
              <w:t>18</w:t>
            </w:r>
          </w:p>
        </w:tc>
        <w:tc>
          <w:tcPr>
            <w:tcW w:w="1198" w:type="dxa"/>
          </w:tcPr>
          <w:p>
            <w:pPr>
              <w:jc w:val="both"/>
              <w:rPr>
                <w:rFonts w:ascii="Times New Roman" w:hAnsi="Times New Roman" w:eastAsia="Times New Roman" w:cs="Times New Roman"/>
                <w:sz w:val="24"/>
                <w:szCs w:val="24"/>
                <w:vertAlign w:val="baseline"/>
                <w:lang w:eastAsia="ru-RU"/>
              </w:rPr>
            </w:pPr>
          </w:p>
        </w:tc>
        <w:tc>
          <w:tcPr>
            <w:tcW w:w="1198" w:type="dxa"/>
          </w:tcPr>
          <w:p>
            <w:pPr>
              <w:jc w:val="both"/>
              <w:rPr>
                <w:rFonts w:ascii="Times New Roman" w:hAnsi="Times New Roman" w:eastAsia="Times New Roman" w:cs="Times New Roman"/>
                <w:sz w:val="24"/>
                <w:szCs w:val="24"/>
                <w:vertAlign w:val="baseline"/>
                <w:lang w:eastAsia="ru-RU"/>
              </w:rPr>
            </w:pPr>
          </w:p>
        </w:tc>
        <w:tc>
          <w:tcPr>
            <w:tcW w:w="1198" w:type="dxa"/>
          </w:tcPr>
          <w:p>
            <w:pPr>
              <w:jc w:val="both"/>
              <w:rPr>
                <w:rFonts w:ascii="Times New Roman" w:hAnsi="Times New Roman" w:eastAsia="Times New Roman" w:cs="Times New Roman"/>
                <w:sz w:val="24"/>
                <w:szCs w:val="24"/>
                <w:vertAlign w:val="baseline"/>
                <w:lang w:eastAsia="ru-RU"/>
              </w:rPr>
            </w:pPr>
          </w:p>
        </w:tc>
      </w:tr>
    </w:tbl>
    <w:p>
      <w:pPr>
        <w:rPr>
          <w:rFonts w:ascii="Times New Roman" w:hAnsi="Times New Roman" w:eastAsia="Times New Roman" w:cs="Times New Roman"/>
          <w:sz w:val="24"/>
          <w:szCs w:val="24"/>
          <w:lang w:eastAsia="ru-RU"/>
        </w:rPr>
      </w:pPr>
    </w:p>
    <w:p>
      <w:pPr>
        <w:jc w:val="both"/>
        <w:rPr>
          <w:rFonts w:ascii="Times New Roman" w:hAnsi="Times New Roman" w:eastAsia="Times New Roman" w:cs="Times New Roman"/>
          <w:sz w:val="24"/>
          <w:szCs w:val="24"/>
          <w:lang w:val="en-US" w:eastAsia="ru-RU"/>
        </w:rPr>
      </w:pPr>
      <w:r>
        <w:rPr>
          <w:rFonts w:ascii="Times New Roman" w:hAnsi="Times New Roman" w:eastAsia="Times New Roman" w:cs="Times New Roman"/>
          <w:sz w:val="24"/>
          <w:szCs w:val="24"/>
          <w:lang w:eastAsia="ru-RU"/>
        </w:rPr>
        <w:t>По итогам года решением педагогического совета к итоговой аттестации</w:t>
      </w:r>
      <w:r>
        <w:rPr>
          <w:rFonts w:hint="default" w:ascii="Times New Roman" w:hAnsi="Times New Roman" w:eastAsia="Times New Roman" w:cs="Times New Roman"/>
          <w:sz w:val="24"/>
          <w:szCs w:val="24"/>
          <w:lang w:val="en-US" w:eastAsia="ru-RU"/>
        </w:rPr>
        <w:t xml:space="preserve"> учащийся 9 класса  </w:t>
      </w:r>
      <w:r>
        <w:rPr>
          <w:rFonts w:ascii="Times New Roman" w:hAnsi="Times New Roman" w:eastAsia="Times New Roman" w:cs="Times New Roman"/>
          <w:sz w:val="24"/>
          <w:szCs w:val="24"/>
          <w:lang w:eastAsia="ru-RU"/>
        </w:rPr>
        <w:t>допуще</w:t>
      </w:r>
      <w:r>
        <w:rPr>
          <w:rFonts w:cs="Times New Roman"/>
          <w:sz w:val="24"/>
          <w:szCs w:val="24"/>
          <w:lang w:eastAsia="ru-RU"/>
        </w:rPr>
        <w:t>н</w:t>
      </w:r>
      <w:r>
        <w:rPr>
          <w:rFonts w:hint="default" w:ascii="Times New Roman" w:hAnsi="Times New Roman" w:eastAsia="Times New Roman" w:cs="Times New Roman"/>
          <w:sz w:val="24"/>
          <w:szCs w:val="24"/>
          <w:lang w:val="en-US" w:eastAsia="ru-RU"/>
        </w:rPr>
        <w:t>.</w:t>
      </w:r>
      <w:r>
        <w:rPr>
          <w:rFonts w:ascii="Times New Roman" w:hAnsi="Times New Roman" w:eastAsia="Times New Roman" w:cs="Times New Roman"/>
          <w:sz w:val="24"/>
          <w:szCs w:val="24"/>
          <w:lang w:eastAsia="ru-RU"/>
        </w:rPr>
        <w:t xml:space="preserve"> </w:t>
      </w:r>
      <w:r>
        <w:rPr>
          <w:rFonts w:ascii="Times New Roman" w:hAnsi="Times New Roman" w:eastAsia="Times New Roman" w:cs="Times New Roman"/>
          <w:sz w:val="24"/>
          <w:szCs w:val="24"/>
          <w:lang w:val="en-US" w:eastAsia="ru-RU"/>
        </w:rPr>
        <w:tab/>
      </w:r>
      <w:r>
        <w:rPr>
          <w:rFonts w:ascii="Times New Roman" w:hAnsi="Times New Roman" w:eastAsia="Times New Roman" w:cs="Times New Roman"/>
          <w:sz w:val="24"/>
          <w:szCs w:val="24"/>
          <w:lang w:eastAsia="ru-RU"/>
        </w:rPr>
        <w:t>В этом учебном году девятиклассники</w:t>
      </w:r>
      <w:r>
        <w:rPr>
          <w:rFonts w:ascii="Times New Roman" w:hAnsi="Times New Roman" w:eastAsia="Times New Roman" w:cs="Times New Roman"/>
          <w:sz w:val="24"/>
          <w:szCs w:val="24"/>
          <w:lang w:val="en-US" w:eastAsia="ru-RU"/>
        </w:rPr>
        <w:t xml:space="preserve"> готовились к сдачи</w:t>
      </w:r>
      <w:r>
        <w:rPr>
          <w:rFonts w:ascii="Times New Roman" w:hAnsi="Times New Roman" w:eastAsia="Times New Roman" w:cs="Times New Roman"/>
          <w:sz w:val="24"/>
          <w:szCs w:val="24"/>
          <w:lang w:eastAsia="ru-RU"/>
        </w:rPr>
        <w:t xml:space="preserve">  двух</w:t>
      </w:r>
      <w:r>
        <w:rPr>
          <w:rFonts w:ascii="Times New Roman" w:hAnsi="Times New Roman" w:eastAsia="Times New Roman" w:cs="Times New Roman"/>
          <w:sz w:val="24"/>
          <w:szCs w:val="24"/>
          <w:lang w:val="en-US" w:eastAsia="ru-RU"/>
        </w:rPr>
        <w:t xml:space="preserve"> </w:t>
      </w:r>
      <w:r>
        <w:rPr>
          <w:rFonts w:ascii="Times New Roman" w:hAnsi="Times New Roman" w:eastAsia="Times New Roman" w:cs="Times New Roman"/>
          <w:sz w:val="24"/>
          <w:szCs w:val="24"/>
          <w:lang w:eastAsia="ru-RU"/>
        </w:rPr>
        <w:t>обязательных экзамена по русскому языку и математике</w:t>
      </w:r>
      <w:r>
        <w:rPr>
          <w:rFonts w:hint="default" w:ascii="Times New Roman" w:hAnsi="Times New Roman" w:eastAsia="Times New Roman" w:cs="Times New Roman"/>
          <w:sz w:val="24"/>
          <w:szCs w:val="24"/>
          <w:lang w:val="en-US" w:eastAsia="ru-RU"/>
        </w:rPr>
        <w:t>,э</w:t>
      </w:r>
      <w:r>
        <w:rPr>
          <w:rFonts w:ascii="Times New Roman" w:hAnsi="Times New Roman" w:eastAsia="Times New Roman" w:cs="Times New Roman"/>
          <w:sz w:val="24"/>
          <w:szCs w:val="24"/>
          <w:lang w:eastAsia="ru-RU"/>
        </w:rPr>
        <w:t>кзамена по выбору</w:t>
      </w:r>
      <w:r>
        <w:rPr>
          <w:rFonts w:hint="default" w:ascii="Times New Roman" w:hAnsi="Times New Roman" w:eastAsia="Times New Roman" w:cs="Times New Roman"/>
          <w:sz w:val="24"/>
          <w:szCs w:val="24"/>
          <w:lang w:val="en-US" w:eastAsia="ru-RU"/>
        </w:rPr>
        <w:t>-не было. Результаты ГИА: по русскму языку выпускник набрал 23 балл</w:t>
      </w:r>
      <w:r>
        <w:rPr>
          <w:rFonts w:hint="default" w:cs="Times New Roman"/>
          <w:sz w:val="24"/>
          <w:szCs w:val="24"/>
          <w:lang w:val="en-US" w:eastAsia="ru-RU"/>
        </w:rPr>
        <w:t>а</w:t>
      </w:r>
      <w:r>
        <w:rPr>
          <w:rFonts w:hint="default" w:ascii="Times New Roman" w:hAnsi="Times New Roman" w:eastAsia="Times New Roman" w:cs="Times New Roman"/>
          <w:sz w:val="24"/>
          <w:szCs w:val="24"/>
          <w:lang w:val="en-US" w:eastAsia="ru-RU"/>
        </w:rPr>
        <w:t>,</w:t>
      </w:r>
      <w:r>
        <w:rPr>
          <w:rFonts w:hint="default" w:cs="Times New Roman"/>
          <w:sz w:val="24"/>
          <w:szCs w:val="24"/>
          <w:lang w:val="en-US" w:eastAsia="ru-RU"/>
        </w:rPr>
        <w:t xml:space="preserve"> </w:t>
      </w:r>
      <w:r>
        <w:rPr>
          <w:rFonts w:hint="default" w:ascii="Times New Roman" w:hAnsi="Times New Roman" w:eastAsia="Times New Roman" w:cs="Times New Roman"/>
          <w:sz w:val="24"/>
          <w:szCs w:val="24"/>
          <w:lang w:val="en-US" w:eastAsia="ru-RU"/>
        </w:rPr>
        <w:t>но получил оценку «3»,по математике работу выполнил на «4». Также в  2020-2021 году  учащиеся 9 класса писали  контрольную работу (по выбору). Наш выпускник выбрал предмет - география и  справился на «хорошо» , набрав 25</w:t>
      </w:r>
      <w:r>
        <w:rPr>
          <w:rFonts w:hint="default" w:cs="Times New Roman"/>
          <w:sz w:val="24"/>
          <w:szCs w:val="24"/>
          <w:lang w:val="en-US" w:eastAsia="ru-RU"/>
        </w:rPr>
        <w:t xml:space="preserve"> </w:t>
      </w:r>
      <w:r>
        <w:rPr>
          <w:rFonts w:hint="default" w:ascii="Times New Roman" w:hAnsi="Times New Roman" w:eastAsia="Times New Roman" w:cs="Times New Roman"/>
          <w:sz w:val="24"/>
          <w:szCs w:val="24"/>
          <w:lang w:val="en-US" w:eastAsia="ru-RU"/>
        </w:rPr>
        <w:t>б.</w:t>
      </w:r>
      <w:r>
        <w:rPr>
          <w:rFonts w:ascii="Times New Roman" w:hAnsi="Times New Roman" w:eastAsia="Times New Roman" w:cs="Times New Roman"/>
          <w:sz w:val="24"/>
          <w:szCs w:val="24"/>
          <w:lang w:val="en-US" w:eastAsia="ru-RU"/>
        </w:rPr>
        <w:tab/>
      </w:r>
    </w:p>
    <w:p>
      <w:pPr>
        <w:ind w:left="0" w:leftChars="0" w:firstLine="218" w:firstLineChars="91"/>
        <w:jc w:val="both"/>
        <w:rPr>
          <w:rFonts w:hint="default" w:ascii="Times New Roman" w:hAnsi="Times New Roman" w:eastAsia="Times New Roman" w:cs="Times New Roman"/>
          <w:sz w:val="24"/>
          <w:szCs w:val="24"/>
          <w:lang w:val="en-US" w:eastAsia="ru-RU"/>
        </w:rPr>
      </w:pPr>
      <w:r>
        <w:rPr>
          <w:rFonts w:hint="default" w:ascii="Times New Roman" w:hAnsi="Times New Roman" w:eastAsia="SimSun" w:cs="Times New Roman"/>
          <w:i w:val="0"/>
          <w:caps w:val="0"/>
          <w:color w:val="auto"/>
          <w:spacing w:val="0"/>
          <w:sz w:val="24"/>
          <w:szCs w:val="24"/>
          <w:shd w:val="clear" w:fill="FFFFFF"/>
          <w:lang w:val="ru-RU"/>
        </w:rPr>
        <w:t xml:space="preserve">На основании </w:t>
      </w:r>
      <w:r>
        <w:rPr>
          <w:rFonts w:hint="default" w:ascii="Times New Roman" w:hAnsi="Times New Roman" w:eastAsia="SimSun" w:cs="Times New Roman"/>
          <w:i w:val="0"/>
          <w:caps w:val="0"/>
          <w:color w:val="auto"/>
          <w:spacing w:val="0"/>
          <w:sz w:val="24"/>
          <w:szCs w:val="24"/>
          <w:shd w:val="clear" w:fill="FFFFFF"/>
        </w:rPr>
        <w:t>Приказ</w:t>
      </w:r>
      <w:r>
        <w:rPr>
          <w:rFonts w:hint="default" w:ascii="Times New Roman" w:hAnsi="Times New Roman" w:eastAsia="SimSun" w:cs="Times New Roman"/>
          <w:i w:val="0"/>
          <w:caps w:val="0"/>
          <w:color w:val="auto"/>
          <w:spacing w:val="0"/>
          <w:sz w:val="24"/>
          <w:szCs w:val="24"/>
          <w:shd w:val="clear" w:fill="FFFFFF"/>
          <w:lang w:val="ru-RU"/>
        </w:rPr>
        <w:t xml:space="preserve">а № 68 от 31 мая 2021  «Об окончании учебного года», на основании учебного плана на 2020-2021 учебный год, </w:t>
      </w:r>
      <w:r>
        <w:rPr>
          <w:rFonts w:hint="default" w:ascii="Times New Roman" w:hAnsi="Times New Roman" w:eastAsia="Times New Roman" w:cs="Times New Roman"/>
          <w:sz w:val="24"/>
          <w:szCs w:val="24"/>
          <w:lang w:val="en-US" w:eastAsia="ru-RU"/>
        </w:rPr>
        <w:t xml:space="preserve"> локального акта школы о порядке проведения промежуточной аттестации: результат промежуточной аттестации по каждому предмету, который изучался в 9 классе, – это среднее арифметическое четвертных отметок в соответствии с правилами математического округления; округление проводится в пользу ребенка. Промежуточная аттестация по всем предметам выставлена в форме годовой оценки.</w:t>
      </w:r>
    </w:p>
    <w:p>
      <w:pPr>
        <w:ind w:left="220" w:leftChars="100" w:firstLine="0" w:firstLineChars="0"/>
        <w:jc w:val="both"/>
        <w:rPr>
          <w:rFonts w:hint="default" w:ascii="Times New Roman" w:hAnsi="Times New Roman" w:eastAsia="Times New Roman" w:cs="Times New Roman"/>
          <w:sz w:val="24"/>
          <w:szCs w:val="24"/>
          <w:lang w:val="en-US" w:eastAsia="ru-RU"/>
        </w:rPr>
      </w:pPr>
    </w:p>
    <w:p>
      <w:pPr>
        <w:ind w:left="220" w:leftChars="100" w:firstLine="0" w:firstLineChars="0"/>
        <w:jc w:val="both"/>
        <w:rPr>
          <w:rFonts w:ascii="Times New Roman" w:hAnsi="Times New Roman" w:cs="Times New Roman"/>
          <w:b/>
          <w:bCs w:val="0"/>
          <w:iCs/>
          <w:color w:val="auto"/>
          <w:sz w:val="24"/>
          <w:szCs w:val="24"/>
          <w:u w:val="single"/>
        </w:rPr>
      </w:pPr>
      <w:r>
        <w:rPr>
          <w:rFonts w:hint="default" w:cs="Times New Roman"/>
          <w:sz w:val="24"/>
          <w:szCs w:val="24"/>
          <w:lang w:val="en-US" w:eastAsia="ru-RU"/>
        </w:rPr>
        <w:t>Выдача аттестатов об основном общем образовании:</w:t>
      </w:r>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08"/>
        <w:gridCol w:w="2597"/>
        <w:gridCol w:w="2628"/>
        <w:gridCol w:w="259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94" w:type="dxa"/>
          </w:tcPr>
          <w:p>
            <w:pPr>
              <w:jc w:val="center"/>
              <w:rPr>
                <w:rFonts w:hint="default" w:ascii="Times New Roman" w:hAnsi="Times New Roman" w:cs="Times New Roman"/>
                <w:b w:val="0"/>
                <w:bCs/>
                <w:iCs/>
                <w:color w:val="auto"/>
                <w:sz w:val="24"/>
                <w:szCs w:val="24"/>
                <w:u w:val="none"/>
                <w:vertAlign w:val="baseline"/>
                <w:lang w:val="ru-RU"/>
              </w:rPr>
            </w:pPr>
            <w:r>
              <w:rPr>
                <w:rFonts w:cs="Times New Roman"/>
                <w:b w:val="0"/>
                <w:bCs/>
                <w:iCs/>
                <w:color w:val="auto"/>
                <w:sz w:val="24"/>
                <w:szCs w:val="24"/>
                <w:u w:val="none"/>
                <w:vertAlign w:val="baseline"/>
                <w:lang w:val="ru-RU"/>
              </w:rPr>
              <w:t>Год</w:t>
            </w:r>
            <w:r>
              <w:rPr>
                <w:rFonts w:hint="default" w:cs="Times New Roman"/>
                <w:b w:val="0"/>
                <w:bCs/>
                <w:iCs/>
                <w:color w:val="auto"/>
                <w:sz w:val="24"/>
                <w:szCs w:val="24"/>
                <w:u w:val="none"/>
                <w:vertAlign w:val="baseline"/>
                <w:lang w:val="ru-RU"/>
              </w:rPr>
              <w:t xml:space="preserve"> выпуска </w:t>
            </w:r>
          </w:p>
        </w:tc>
        <w:tc>
          <w:tcPr>
            <w:tcW w:w="2694" w:type="dxa"/>
          </w:tcPr>
          <w:p>
            <w:pPr>
              <w:jc w:val="center"/>
              <w:rPr>
                <w:rFonts w:hint="default" w:cs="Times New Roman"/>
                <w:b w:val="0"/>
                <w:bCs/>
                <w:iCs/>
                <w:color w:val="auto"/>
                <w:sz w:val="24"/>
                <w:szCs w:val="24"/>
                <w:u w:val="none"/>
                <w:vertAlign w:val="baseline"/>
                <w:lang w:val="ru-RU"/>
              </w:rPr>
            </w:pPr>
            <w:r>
              <w:rPr>
                <w:rFonts w:cs="Times New Roman"/>
                <w:b w:val="0"/>
                <w:bCs/>
                <w:iCs/>
                <w:color w:val="auto"/>
                <w:sz w:val="24"/>
                <w:szCs w:val="24"/>
                <w:u w:val="none"/>
                <w:vertAlign w:val="baseline"/>
                <w:lang w:val="ru-RU"/>
              </w:rPr>
              <w:t>Количество</w:t>
            </w:r>
            <w:r>
              <w:rPr>
                <w:rFonts w:hint="default" w:cs="Times New Roman"/>
                <w:b w:val="0"/>
                <w:bCs/>
                <w:iCs/>
                <w:color w:val="auto"/>
                <w:sz w:val="24"/>
                <w:szCs w:val="24"/>
                <w:u w:val="none"/>
                <w:vertAlign w:val="baseline"/>
                <w:lang w:val="ru-RU"/>
              </w:rPr>
              <w:t xml:space="preserve"> выпускников </w:t>
            </w:r>
          </w:p>
        </w:tc>
        <w:tc>
          <w:tcPr>
            <w:tcW w:w="2694" w:type="dxa"/>
          </w:tcPr>
          <w:p>
            <w:pPr>
              <w:jc w:val="center"/>
              <w:rPr>
                <w:rFonts w:hint="default" w:ascii="Times New Roman" w:hAnsi="Times New Roman" w:cs="Times New Roman"/>
                <w:b w:val="0"/>
                <w:bCs/>
                <w:iCs/>
                <w:color w:val="auto"/>
                <w:sz w:val="24"/>
                <w:szCs w:val="24"/>
                <w:u w:val="none"/>
                <w:vertAlign w:val="baseline"/>
                <w:lang w:val="ru-RU"/>
              </w:rPr>
            </w:pPr>
            <w:r>
              <w:rPr>
                <w:rFonts w:cs="Times New Roman"/>
                <w:b w:val="0"/>
                <w:bCs/>
                <w:iCs/>
                <w:color w:val="auto"/>
                <w:sz w:val="24"/>
                <w:szCs w:val="24"/>
                <w:u w:val="none"/>
                <w:vertAlign w:val="baseline"/>
                <w:lang w:val="ru-RU"/>
              </w:rPr>
              <w:t>Из</w:t>
            </w:r>
            <w:r>
              <w:rPr>
                <w:rFonts w:hint="default" w:cs="Times New Roman"/>
                <w:b w:val="0"/>
                <w:bCs/>
                <w:iCs/>
                <w:color w:val="auto"/>
                <w:sz w:val="24"/>
                <w:szCs w:val="24"/>
                <w:u w:val="none"/>
                <w:vertAlign w:val="baseline"/>
                <w:lang w:val="ru-RU"/>
              </w:rPr>
              <w:t xml:space="preserve"> них получили аттестаты (%)</w:t>
            </w:r>
          </w:p>
        </w:tc>
        <w:tc>
          <w:tcPr>
            <w:tcW w:w="2694" w:type="dxa"/>
          </w:tcPr>
          <w:p>
            <w:pPr>
              <w:jc w:val="center"/>
              <w:rPr>
                <w:rFonts w:hint="default" w:ascii="Times New Roman" w:hAnsi="Times New Roman" w:cs="Times New Roman"/>
                <w:b w:val="0"/>
                <w:bCs/>
                <w:iCs/>
                <w:color w:val="auto"/>
                <w:sz w:val="24"/>
                <w:szCs w:val="24"/>
                <w:u w:val="none"/>
                <w:vertAlign w:val="baseline"/>
                <w:lang w:val="ru-RU"/>
              </w:rPr>
            </w:pPr>
            <w:r>
              <w:rPr>
                <w:rFonts w:cs="Times New Roman"/>
                <w:b w:val="0"/>
                <w:bCs/>
                <w:iCs/>
                <w:color w:val="auto"/>
                <w:sz w:val="24"/>
                <w:szCs w:val="24"/>
                <w:u w:val="none"/>
                <w:vertAlign w:val="baseline"/>
                <w:lang w:val="ru-RU"/>
              </w:rPr>
              <w:t>Получили</w:t>
            </w:r>
            <w:r>
              <w:rPr>
                <w:rFonts w:hint="default" w:cs="Times New Roman"/>
                <w:b w:val="0"/>
                <w:bCs/>
                <w:iCs/>
                <w:color w:val="auto"/>
                <w:sz w:val="24"/>
                <w:szCs w:val="24"/>
                <w:u w:val="none"/>
                <w:vertAlign w:val="baseline"/>
                <w:lang w:val="ru-RU"/>
              </w:rPr>
              <w:t xml:space="preserve"> аттестаты особого образца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94" w:type="dxa"/>
          </w:tcPr>
          <w:p>
            <w:pPr>
              <w:jc w:val="center"/>
              <w:rPr>
                <w:rFonts w:hint="default" w:cs="Times New Roman"/>
                <w:b w:val="0"/>
                <w:bCs/>
                <w:iCs/>
                <w:color w:val="auto"/>
                <w:sz w:val="24"/>
                <w:szCs w:val="24"/>
                <w:u w:val="none"/>
                <w:vertAlign w:val="baseline"/>
                <w:lang w:val="ru-RU"/>
              </w:rPr>
            </w:pPr>
            <w:r>
              <w:rPr>
                <w:rFonts w:hint="default" w:cs="Times New Roman"/>
                <w:b w:val="0"/>
                <w:bCs/>
                <w:iCs/>
                <w:color w:val="auto"/>
                <w:sz w:val="24"/>
                <w:szCs w:val="24"/>
                <w:u w:val="none"/>
                <w:vertAlign w:val="baseline"/>
                <w:lang w:val="ru-RU"/>
              </w:rPr>
              <w:t>2018</w:t>
            </w:r>
          </w:p>
        </w:tc>
        <w:tc>
          <w:tcPr>
            <w:tcW w:w="2694" w:type="dxa"/>
          </w:tcPr>
          <w:p>
            <w:pPr>
              <w:jc w:val="center"/>
              <w:rPr>
                <w:rFonts w:hint="default" w:ascii="Times New Roman" w:hAnsi="Times New Roman" w:cs="Times New Roman"/>
                <w:b w:val="0"/>
                <w:bCs/>
                <w:iCs/>
                <w:color w:val="auto"/>
                <w:sz w:val="24"/>
                <w:szCs w:val="24"/>
                <w:u w:val="none"/>
                <w:vertAlign w:val="baseline"/>
                <w:lang w:val="ru-RU"/>
              </w:rPr>
            </w:pPr>
            <w:r>
              <w:rPr>
                <w:rFonts w:hint="default" w:cs="Times New Roman"/>
                <w:b w:val="0"/>
                <w:bCs/>
                <w:iCs/>
                <w:color w:val="auto"/>
                <w:sz w:val="24"/>
                <w:szCs w:val="24"/>
                <w:u w:val="none"/>
                <w:vertAlign w:val="baseline"/>
                <w:lang w:val="ru-RU"/>
              </w:rPr>
              <w:t>12</w:t>
            </w:r>
          </w:p>
        </w:tc>
        <w:tc>
          <w:tcPr>
            <w:tcW w:w="2694" w:type="dxa"/>
          </w:tcPr>
          <w:p>
            <w:pPr>
              <w:jc w:val="center"/>
              <w:rPr>
                <w:rFonts w:hint="default" w:ascii="Times New Roman" w:hAnsi="Times New Roman" w:cs="Times New Roman"/>
                <w:b w:val="0"/>
                <w:bCs/>
                <w:iCs/>
                <w:color w:val="auto"/>
                <w:sz w:val="24"/>
                <w:szCs w:val="24"/>
                <w:u w:val="none"/>
                <w:vertAlign w:val="baseline"/>
                <w:lang w:val="ru-RU"/>
              </w:rPr>
            </w:pPr>
            <w:r>
              <w:rPr>
                <w:rFonts w:hint="default" w:cs="Times New Roman"/>
                <w:b w:val="0"/>
                <w:bCs/>
                <w:iCs/>
                <w:color w:val="auto"/>
                <w:sz w:val="24"/>
                <w:szCs w:val="24"/>
                <w:u w:val="none"/>
                <w:vertAlign w:val="baseline"/>
                <w:lang w:val="ru-RU"/>
              </w:rPr>
              <w:t>12(100%)</w:t>
            </w:r>
          </w:p>
        </w:tc>
        <w:tc>
          <w:tcPr>
            <w:tcW w:w="2694" w:type="dxa"/>
          </w:tcPr>
          <w:p>
            <w:pPr>
              <w:jc w:val="center"/>
              <w:rPr>
                <w:rFonts w:hint="default" w:ascii="Times New Roman" w:hAnsi="Times New Roman" w:cs="Times New Roman"/>
                <w:b w:val="0"/>
                <w:bCs/>
                <w:iCs/>
                <w:color w:val="auto"/>
                <w:sz w:val="24"/>
                <w:szCs w:val="24"/>
                <w:u w:val="none"/>
                <w:vertAlign w:val="baseline"/>
                <w:lang w:val="ru-RU"/>
              </w:rPr>
            </w:pPr>
            <w:r>
              <w:rPr>
                <w:rFonts w:hint="default" w:cs="Times New Roman"/>
                <w:b w:val="0"/>
                <w:bCs/>
                <w:iCs/>
                <w:color w:val="auto"/>
                <w:sz w:val="24"/>
                <w:szCs w:val="24"/>
                <w:u w:val="none"/>
                <w:vertAlign w:val="baseline"/>
                <w:lang w:val="ru-RU"/>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94" w:type="dxa"/>
          </w:tcPr>
          <w:p>
            <w:pPr>
              <w:jc w:val="center"/>
              <w:rPr>
                <w:rFonts w:hint="default" w:cs="Times New Roman"/>
                <w:b w:val="0"/>
                <w:bCs/>
                <w:iCs/>
                <w:color w:val="auto"/>
                <w:sz w:val="24"/>
                <w:szCs w:val="24"/>
                <w:u w:val="none"/>
                <w:vertAlign w:val="baseline"/>
                <w:lang w:val="ru-RU"/>
              </w:rPr>
            </w:pPr>
            <w:r>
              <w:rPr>
                <w:rFonts w:hint="default" w:cs="Times New Roman"/>
                <w:b w:val="0"/>
                <w:bCs/>
                <w:iCs/>
                <w:color w:val="auto"/>
                <w:sz w:val="24"/>
                <w:szCs w:val="24"/>
                <w:u w:val="none"/>
                <w:vertAlign w:val="baseline"/>
                <w:lang w:val="ru-RU"/>
              </w:rPr>
              <w:t>2019</w:t>
            </w:r>
          </w:p>
        </w:tc>
        <w:tc>
          <w:tcPr>
            <w:tcW w:w="2694" w:type="dxa"/>
          </w:tcPr>
          <w:p>
            <w:pPr>
              <w:jc w:val="center"/>
              <w:rPr>
                <w:rFonts w:hint="default" w:cs="Times New Roman"/>
                <w:b w:val="0"/>
                <w:bCs/>
                <w:iCs/>
                <w:color w:val="auto"/>
                <w:sz w:val="24"/>
                <w:szCs w:val="24"/>
                <w:u w:val="none"/>
                <w:vertAlign w:val="baseline"/>
                <w:lang w:val="ru-RU"/>
              </w:rPr>
            </w:pPr>
            <w:r>
              <w:rPr>
                <w:rFonts w:hint="default" w:cs="Times New Roman"/>
                <w:b w:val="0"/>
                <w:bCs/>
                <w:iCs/>
                <w:color w:val="auto"/>
                <w:sz w:val="24"/>
                <w:szCs w:val="24"/>
                <w:u w:val="none"/>
                <w:vertAlign w:val="baseline"/>
                <w:lang w:val="ru-RU"/>
              </w:rPr>
              <w:t>6</w:t>
            </w:r>
          </w:p>
        </w:tc>
        <w:tc>
          <w:tcPr>
            <w:tcW w:w="2694" w:type="dxa"/>
          </w:tcPr>
          <w:p>
            <w:pPr>
              <w:jc w:val="center"/>
              <w:rPr>
                <w:rFonts w:hint="default" w:cs="Times New Roman"/>
                <w:b w:val="0"/>
                <w:bCs/>
                <w:iCs/>
                <w:color w:val="auto"/>
                <w:sz w:val="24"/>
                <w:szCs w:val="24"/>
                <w:u w:val="none"/>
                <w:vertAlign w:val="baseline"/>
                <w:lang w:val="ru-RU"/>
              </w:rPr>
            </w:pPr>
            <w:r>
              <w:rPr>
                <w:rFonts w:hint="default" w:cs="Times New Roman"/>
                <w:b w:val="0"/>
                <w:bCs/>
                <w:iCs/>
                <w:color w:val="auto"/>
                <w:sz w:val="24"/>
                <w:szCs w:val="24"/>
                <w:u w:val="none"/>
                <w:vertAlign w:val="baseline"/>
                <w:lang w:val="ru-RU"/>
              </w:rPr>
              <w:t>6 (100%)</w:t>
            </w:r>
          </w:p>
        </w:tc>
        <w:tc>
          <w:tcPr>
            <w:tcW w:w="2694" w:type="dxa"/>
          </w:tcPr>
          <w:p>
            <w:pPr>
              <w:jc w:val="center"/>
              <w:rPr>
                <w:rFonts w:hint="default" w:cs="Times New Roman"/>
                <w:b w:val="0"/>
                <w:bCs/>
                <w:iCs/>
                <w:color w:val="auto"/>
                <w:sz w:val="24"/>
                <w:szCs w:val="24"/>
                <w:u w:val="none"/>
                <w:vertAlign w:val="baseline"/>
                <w:lang w:val="ru-RU"/>
              </w:rPr>
            </w:pPr>
            <w:r>
              <w:rPr>
                <w:rFonts w:hint="default" w:cs="Times New Roman"/>
                <w:b w:val="0"/>
                <w:bCs/>
                <w:iCs/>
                <w:color w:val="auto"/>
                <w:sz w:val="24"/>
                <w:szCs w:val="24"/>
                <w:u w:val="none"/>
                <w:vertAlign w:val="baseline"/>
                <w:lang w:val="ru-RU"/>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94" w:type="dxa"/>
          </w:tcPr>
          <w:p>
            <w:pPr>
              <w:jc w:val="center"/>
              <w:rPr>
                <w:rFonts w:hint="default" w:cs="Times New Roman"/>
                <w:b w:val="0"/>
                <w:bCs/>
                <w:iCs/>
                <w:color w:val="auto"/>
                <w:sz w:val="24"/>
                <w:szCs w:val="24"/>
                <w:u w:val="none"/>
                <w:vertAlign w:val="baseline"/>
                <w:lang w:val="ru-RU"/>
              </w:rPr>
            </w:pPr>
            <w:r>
              <w:rPr>
                <w:rFonts w:hint="default" w:cs="Times New Roman"/>
                <w:b w:val="0"/>
                <w:bCs/>
                <w:iCs/>
                <w:color w:val="auto"/>
                <w:sz w:val="24"/>
                <w:szCs w:val="24"/>
                <w:u w:val="none"/>
                <w:vertAlign w:val="baseline"/>
                <w:lang w:val="ru-RU"/>
              </w:rPr>
              <w:t>2021</w:t>
            </w:r>
          </w:p>
        </w:tc>
        <w:tc>
          <w:tcPr>
            <w:tcW w:w="2694" w:type="dxa"/>
          </w:tcPr>
          <w:p>
            <w:pPr>
              <w:jc w:val="center"/>
              <w:rPr>
                <w:rFonts w:hint="default" w:ascii="Times New Roman" w:hAnsi="Times New Roman" w:cs="Times New Roman"/>
                <w:b w:val="0"/>
                <w:bCs/>
                <w:iCs/>
                <w:color w:val="auto"/>
                <w:sz w:val="24"/>
                <w:szCs w:val="24"/>
                <w:u w:val="none"/>
                <w:vertAlign w:val="baseline"/>
                <w:lang w:val="ru-RU"/>
              </w:rPr>
            </w:pPr>
            <w:r>
              <w:rPr>
                <w:rFonts w:hint="default" w:cs="Times New Roman"/>
                <w:b w:val="0"/>
                <w:bCs/>
                <w:iCs/>
                <w:color w:val="auto"/>
                <w:sz w:val="24"/>
                <w:szCs w:val="24"/>
                <w:u w:val="none"/>
                <w:vertAlign w:val="baseline"/>
                <w:lang w:val="ru-RU"/>
              </w:rPr>
              <w:t>1</w:t>
            </w:r>
          </w:p>
        </w:tc>
        <w:tc>
          <w:tcPr>
            <w:tcW w:w="2694" w:type="dxa"/>
          </w:tcPr>
          <w:p>
            <w:pPr>
              <w:jc w:val="center"/>
              <w:rPr>
                <w:rFonts w:hint="default" w:ascii="Times New Roman" w:hAnsi="Times New Roman" w:cs="Times New Roman"/>
                <w:b w:val="0"/>
                <w:bCs/>
                <w:iCs/>
                <w:color w:val="auto"/>
                <w:sz w:val="24"/>
                <w:szCs w:val="24"/>
                <w:u w:val="none"/>
                <w:vertAlign w:val="baseline"/>
                <w:lang w:val="ru-RU"/>
              </w:rPr>
            </w:pPr>
            <w:r>
              <w:rPr>
                <w:rFonts w:hint="default" w:cs="Times New Roman"/>
                <w:b w:val="0"/>
                <w:bCs/>
                <w:iCs/>
                <w:color w:val="auto"/>
                <w:sz w:val="24"/>
                <w:szCs w:val="24"/>
                <w:u w:val="none"/>
                <w:vertAlign w:val="baseline"/>
                <w:lang w:val="ru-RU"/>
              </w:rPr>
              <w:t>1 (100 %)</w:t>
            </w:r>
          </w:p>
        </w:tc>
        <w:tc>
          <w:tcPr>
            <w:tcW w:w="2694" w:type="dxa"/>
          </w:tcPr>
          <w:p>
            <w:pPr>
              <w:jc w:val="center"/>
              <w:rPr>
                <w:rFonts w:hint="default" w:ascii="Times New Roman" w:hAnsi="Times New Roman" w:cs="Times New Roman"/>
                <w:b w:val="0"/>
                <w:bCs/>
                <w:iCs/>
                <w:color w:val="auto"/>
                <w:sz w:val="24"/>
                <w:szCs w:val="24"/>
                <w:u w:val="none"/>
                <w:vertAlign w:val="baseline"/>
                <w:lang w:val="ru-RU"/>
              </w:rPr>
            </w:pPr>
            <w:r>
              <w:rPr>
                <w:rFonts w:hint="default" w:cs="Times New Roman"/>
                <w:b w:val="0"/>
                <w:bCs/>
                <w:iCs/>
                <w:color w:val="auto"/>
                <w:sz w:val="24"/>
                <w:szCs w:val="24"/>
                <w:u w:val="none"/>
                <w:vertAlign w:val="baseline"/>
                <w:lang w:val="ru-RU"/>
              </w:rPr>
              <w:t>0</w:t>
            </w:r>
          </w:p>
        </w:tc>
      </w:tr>
    </w:tbl>
    <w:p>
      <w:pPr>
        <w:pStyle w:val="13"/>
        <w:numPr>
          <w:ilvl w:val="0"/>
          <w:numId w:val="0"/>
        </w:numPr>
        <w:rPr>
          <w:rFonts w:ascii="Times New Roman" w:hAnsi="Times New Roman" w:cs="Times New Roman"/>
          <w:b/>
          <w:sz w:val="28"/>
          <w:szCs w:val="28"/>
        </w:rPr>
      </w:pPr>
    </w:p>
    <w:p>
      <w:pPr>
        <w:pStyle w:val="13"/>
        <w:numPr>
          <w:ilvl w:val="0"/>
          <w:numId w:val="0"/>
        </w:numPr>
        <w:rPr>
          <w:rFonts w:ascii="Times New Roman" w:hAnsi="Times New Roman" w:cs="Times New Roman"/>
          <w:b/>
          <w:sz w:val="28"/>
          <w:szCs w:val="28"/>
        </w:rPr>
      </w:pPr>
      <w:r>
        <w:rPr>
          <w:rFonts w:ascii="Times New Roman" w:hAnsi="Times New Roman" w:cs="Times New Roman"/>
          <w:b/>
          <w:sz w:val="28"/>
          <w:szCs w:val="28"/>
        </w:rPr>
        <w:t>Реализация школьных проектов</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line="15" w:lineRule="atLeast"/>
        <w:ind w:left="0" w:right="0" w:firstLine="0"/>
        <w:jc w:val="both"/>
        <w:rPr>
          <w:rFonts w:ascii="Calibri" w:hAnsi="Calibri" w:cs="Calibri"/>
          <w:i w:val="0"/>
          <w:caps w:val="0"/>
          <w:color w:val="000000"/>
          <w:spacing w:val="0"/>
          <w:sz w:val="24"/>
          <w:szCs w:val="24"/>
        </w:rPr>
      </w:pPr>
      <w:r>
        <w:rPr>
          <w:rFonts w:hint="default" w:ascii="Times New Roman" w:hAnsi="Times New Roman" w:cs="Times New Roman"/>
          <w:i w:val="0"/>
          <w:caps w:val="0"/>
          <w:color w:val="000000"/>
          <w:spacing w:val="0"/>
          <w:sz w:val="24"/>
          <w:szCs w:val="24"/>
          <w:shd w:val="clear" w:fill="FFFFFF"/>
        </w:rPr>
        <w:t>Реализация школьных проектов  стало важным условием успешной социализации школьников.</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line="15" w:lineRule="atLeast"/>
        <w:ind w:right="0"/>
        <w:jc w:val="both"/>
        <w:rPr>
          <w:rFonts w:hint="default" w:ascii="Calibri" w:hAnsi="Calibri" w:cs="Calibri"/>
          <w:i w:val="0"/>
          <w:caps w:val="0"/>
          <w:color w:val="000000"/>
          <w:spacing w:val="0"/>
          <w:sz w:val="24"/>
          <w:szCs w:val="24"/>
        </w:rPr>
      </w:pPr>
      <w:r>
        <w:rPr>
          <w:rFonts w:hint="default" w:ascii="Times New Roman" w:hAnsi="Times New Roman" w:cs="Times New Roman"/>
          <w:i w:val="0"/>
          <w:caps w:val="0"/>
          <w:color w:val="000000"/>
          <w:spacing w:val="0"/>
          <w:sz w:val="24"/>
          <w:szCs w:val="24"/>
          <w:shd w:val="clear" w:fill="FFFFFF"/>
        </w:rPr>
        <w:t>Так как, во – первых, проекты направлены на освоение социального опыта, норм и правил общественного поведения, формирование готовности школьников к выбору  профессиональной деятельности в соответствии с личными интересами и индивидуальными особенностями, с учётом потребностей рынка труда.  </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line="15" w:lineRule="atLeast"/>
        <w:ind w:left="0" w:right="0" w:firstLine="0"/>
        <w:jc w:val="both"/>
        <w:rPr>
          <w:rFonts w:hint="default" w:ascii="Calibri" w:hAnsi="Calibri" w:cs="Calibri"/>
          <w:i w:val="0"/>
          <w:caps w:val="0"/>
          <w:color w:val="000000"/>
          <w:spacing w:val="0"/>
          <w:sz w:val="24"/>
          <w:szCs w:val="24"/>
        </w:rPr>
      </w:pPr>
      <w:r>
        <w:rPr>
          <w:rFonts w:hint="default" w:ascii="Times New Roman" w:hAnsi="Times New Roman" w:cs="Times New Roman"/>
          <w:i w:val="0"/>
          <w:caps w:val="0"/>
          <w:color w:val="000000"/>
          <w:spacing w:val="0"/>
          <w:sz w:val="24"/>
          <w:szCs w:val="24"/>
          <w:shd w:val="clear" w:fill="FFFFFF"/>
        </w:rPr>
        <w:t>Во – вторых, проекты обеспечивают  формирование уклада школьной жизни, направленного на развитие личности и усвоение нравственных и культурных ценностей.</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line="15" w:lineRule="atLeast"/>
        <w:ind w:left="0" w:right="0" w:firstLine="0"/>
        <w:jc w:val="both"/>
        <w:rPr>
          <w:rFonts w:hint="default" w:ascii="Calibri" w:hAnsi="Calibri" w:cs="Calibri"/>
          <w:i w:val="0"/>
          <w:caps w:val="0"/>
          <w:color w:val="000000"/>
          <w:spacing w:val="0"/>
          <w:sz w:val="24"/>
          <w:szCs w:val="24"/>
        </w:rPr>
      </w:pPr>
      <w:r>
        <w:rPr>
          <w:rFonts w:hint="default" w:ascii="Times New Roman" w:hAnsi="Times New Roman" w:cs="Times New Roman"/>
          <w:i w:val="0"/>
          <w:caps w:val="0"/>
          <w:color w:val="000000"/>
          <w:spacing w:val="0"/>
          <w:sz w:val="24"/>
          <w:szCs w:val="24"/>
          <w:shd w:val="clear" w:fill="FFFFFF"/>
        </w:rPr>
        <w:t>В – третьих, приобщают школьников к культурным ценностям своего народа, тем самым способствуя формированию активной жизненной позиции.</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line="15" w:lineRule="atLeast"/>
        <w:ind w:left="0" w:right="0" w:firstLine="700" w:firstLineChars="0"/>
        <w:jc w:val="both"/>
        <w:rPr>
          <w:rFonts w:hint="default" w:ascii="Times New Roman" w:hAnsi="Times New Roman" w:cs="Times New Roman"/>
          <w:i w:val="0"/>
          <w:caps w:val="0"/>
          <w:color w:val="000000"/>
          <w:spacing w:val="0"/>
          <w:sz w:val="24"/>
          <w:szCs w:val="24"/>
          <w:shd w:val="clear" w:fill="FFFFFF"/>
        </w:rPr>
      </w:pPr>
      <w:r>
        <w:rPr>
          <w:rFonts w:hint="default" w:ascii="Times New Roman" w:hAnsi="Times New Roman" w:cs="Times New Roman"/>
          <w:i w:val="0"/>
          <w:caps w:val="0"/>
          <w:color w:val="000000"/>
          <w:spacing w:val="0"/>
          <w:sz w:val="24"/>
          <w:szCs w:val="24"/>
          <w:shd w:val="clear" w:fill="FFFFFF"/>
        </w:rPr>
        <w:t>Таким образом, участие в проекте обеспечивает школьнику творческий путь развития, способствует формированию таких качеств, как  инициативность, активность, творчество, самостоятельное мышление, ответственность.</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line="15" w:lineRule="atLeast"/>
        <w:ind w:left="0" w:right="0" w:firstLine="700" w:firstLineChars="0"/>
        <w:jc w:val="both"/>
        <w:rPr>
          <w:rFonts w:hint="default" w:cs="Times New Roman"/>
          <w:i w:val="0"/>
          <w:caps w:val="0"/>
          <w:color w:val="000000"/>
          <w:spacing w:val="0"/>
          <w:sz w:val="24"/>
          <w:szCs w:val="24"/>
          <w:shd w:val="clear" w:fill="FFFFFF"/>
          <w:lang w:val="ru-RU"/>
        </w:rPr>
      </w:pPr>
      <w:r>
        <w:rPr>
          <w:rFonts w:hint="default" w:ascii="Times New Roman" w:hAnsi="Times New Roman" w:cs="Times New Roman"/>
          <w:i w:val="0"/>
          <w:caps w:val="0"/>
          <w:color w:val="000000"/>
          <w:spacing w:val="0"/>
          <w:sz w:val="24"/>
          <w:szCs w:val="24"/>
          <w:shd w:val="clear" w:fill="FFFFFF"/>
          <w:lang w:val="ru-RU"/>
        </w:rPr>
        <w:t>В нашей школе проектной деятельностью активно занимаются и учителя начальных классов</w:t>
      </w:r>
      <w:r>
        <w:rPr>
          <w:rFonts w:hint="default" w:cs="Times New Roman"/>
          <w:i w:val="0"/>
          <w:caps w:val="0"/>
          <w:color w:val="000000"/>
          <w:spacing w:val="0"/>
          <w:sz w:val="24"/>
          <w:szCs w:val="24"/>
          <w:shd w:val="clear" w:fill="FFFFFF"/>
          <w:lang w:val="ru-RU"/>
        </w:rPr>
        <w:t xml:space="preserve"> (Иванова В.И.,Абрамова В.А.,Антипова Н.А.)</w:t>
      </w:r>
      <w:r>
        <w:rPr>
          <w:rFonts w:hint="default" w:ascii="Times New Roman" w:hAnsi="Times New Roman" w:cs="Times New Roman"/>
          <w:i w:val="0"/>
          <w:caps w:val="0"/>
          <w:color w:val="000000"/>
          <w:spacing w:val="0"/>
          <w:sz w:val="24"/>
          <w:szCs w:val="24"/>
          <w:shd w:val="clear" w:fill="FFFFFF"/>
          <w:lang w:val="ru-RU"/>
        </w:rPr>
        <w:t xml:space="preserve"> и учителя предметники</w:t>
      </w:r>
      <w:r>
        <w:rPr>
          <w:rFonts w:hint="default" w:cs="Times New Roman"/>
          <w:i w:val="0"/>
          <w:caps w:val="0"/>
          <w:color w:val="000000"/>
          <w:spacing w:val="0"/>
          <w:sz w:val="24"/>
          <w:szCs w:val="24"/>
          <w:shd w:val="clear" w:fill="FFFFFF"/>
          <w:lang w:val="ru-RU"/>
        </w:rPr>
        <w:t xml:space="preserve"> (Анисимова Л.Л,Красникова Н.П.Трифонова Ю.В.,Самаркина Н.Г)</w:t>
      </w:r>
      <w:r>
        <w:rPr>
          <w:rFonts w:hint="default" w:ascii="Times New Roman" w:hAnsi="Times New Roman" w:cs="Times New Roman"/>
          <w:i w:val="0"/>
          <w:caps w:val="0"/>
          <w:color w:val="000000"/>
          <w:spacing w:val="0"/>
          <w:sz w:val="24"/>
          <w:szCs w:val="24"/>
          <w:shd w:val="clear" w:fill="FFFFFF"/>
          <w:lang w:val="ru-RU"/>
        </w:rPr>
        <w:t xml:space="preserve"> как на уроках так и во внеурочное время.</w:t>
      </w:r>
      <w:r>
        <w:rPr>
          <w:rFonts w:hint="default" w:cs="Times New Roman"/>
          <w:i w:val="0"/>
          <w:caps w:val="0"/>
          <w:color w:val="000000"/>
          <w:spacing w:val="0"/>
          <w:sz w:val="24"/>
          <w:szCs w:val="24"/>
          <w:shd w:val="clear" w:fill="FFFFFF"/>
          <w:lang w:val="ru-RU"/>
        </w:rPr>
        <w:t xml:space="preserve"> </w:t>
      </w:r>
    </w:p>
    <w:p>
      <w:pPr>
        <w:ind w:firstLine="360" w:firstLineChars="150"/>
        <w:rPr>
          <w:rFonts w:hint="default" w:cs="Times New Roman"/>
          <w:i w:val="0"/>
          <w:caps w:val="0"/>
          <w:color w:val="000000"/>
          <w:spacing w:val="0"/>
          <w:sz w:val="24"/>
          <w:szCs w:val="24"/>
          <w:shd w:val="clear" w:fill="FFFFFF"/>
          <w:lang w:val="ru-RU"/>
        </w:rPr>
      </w:pPr>
      <w:r>
        <w:rPr>
          <w:rFonts w:hint="default" w:cs="Times New Roman"/>
          <w:i w:val="0"/>
          <w:caps w:val="0"/>
          <w:color w:val="000000"/>
          <w:spacing w:val="0"/>
          <w:sz w:val="24"/>
          <w:szCs w:val="24"/>
          <w:shd w:val="clear" w:fill="FFFFFF"/>
          <w:lang w:val="ru-RU"/>
        </w:rPr>
        <w:t xml:space="preserve"> </w:t>
      </w:r>
      <w:r>
        <w:rPr>
          <w:rFonts w:hint="default" w:ascii="Times New Roman" w:hAnsi="Times New Roman" w:cs="Times New Roman"/>
          <w:i w:val="0"/>
          <w:caps w:val="0"/>
          <w:color w:val="000000"/>
          <w:spacing w:val="0"/>
          <w:sz w:val="24"/>
          <w:szCs w:val="24"/>
          <w:shd w:val="clear" w:fill="FFFFFF"/>
          <w:lang w:val="ru-RU"/>
        </w:rPr>
        <w:t>В основном это краткосрочные небольшие проекты по разным предметам.</w:t>
      </w:r>
      <w:r>
        <w:rPr>
          <w:rFonts w:hint="default" w:cs="Times New Roman"/>
          <w:i w:val="0"/>
          <w:caps w:val="0"/>
          <w:color w:val="000000"/>
          <w:spacing w:val="0"/>
          <w:sz w:val="24"/>
          <w:szCs w:val="24"/>
          <w:shd w:val="clear" w:fill="FFFFFF"/>
          <w:lang w:val="ru-RU"/>
        </w:rPr>
        <w:t>Так же свои проекты к различным школьным мероприятиям, представляют учащиеся группы продленного дня.</w:t>
      </w:r>
    </w:p>
    <w:p>
      <w:pPr>
        <w:ind w:firstLine="360" w:firstLineChars="150"/>
        <w:rPr>
          <w:rFonts w:ascii="Times New Roman" w:hAnsi="Times New Roman"/>
          <w:b w:val="0"/>
          <w:bCs/>
          <w:color w:val="auto"/>
          <w:sz w:val="24"/>
          <w:szCs w:val="24"/>
        </w:rPr>
      </w:pPr>
      <w:r>
        <w:rPr>
          <w:rFonts w:ascii="Times New Roman" w:hAnsi="Times New Roman"/>
          <w:b w:val="0"/>
          <w:bCs/>
          <w:sz w:val="24"/>
          <w:szCs w:val="24"/>
        </w:rPr>
        <w:t>Школа принима</w:t>
      </w:r>
      <w:r>
        <w:rPr>
          <w:rFonts w:ascii="Times New Roman" w:hAnsi="Times New Roman"/>
          <w:b w:val="0"/>
          <w:bCs/>
          <w:sz w:val="24"/>
          <w:szCs w:val="24"/>
          <w:lang w:val="ru-RU"/>
        </w:rPr>
        <w:t xml:space="preserve">ла </w:t>
      </w:r>
      <w:r>
        <w:rPr>
          <w:rFonts w:ascii="Times New Roman" w:hAnsi="Times New Roman"/>
          <w:b w:val="0"/>
          <w:bCs/>
          <w:sz w:val="24"/>
          <w:szCs w:val="24"/>
        </w:rPr>
        <w:t xml:space="preserve"> участие в проекте «Эко-весна</w:t>
      </w:r>
      <w:r>
        <w:rPr>
          <w:rFonts w:ascii="Times New Roman" w:hAnsi="Times New Roman"/>
          <w:b w:val="0"/>
          <w:bCs/>
          <w:sz w:val="24"/>
          <w:szCs w:val="24"/>
          <w:lang w:val="ru-RU"/>
        </w:rPr>
        <w:t>-202</w:t>
      </w:r>
      <w:r>
        <w:rPr>
          <w:rFonts w:hint="default" w:ascii="Times New Roman" w:hAnsi="Times New Roman"/>
          <w:b w:val="0"/>
          <w:bCs/>
          <w:sz w:val="24"/>
          <w:szCs w:val="24"/>
          <w:lang w:val="ru-RU"/>
        </w:rPr>
        <w:t>1</w:t>
      </w:r>
      <w:r>
        <w:rPr>
          <w:rFonts w:ascii="Times New Roman" w:hAnsi="Times New Roman"/>
          <w:b w:val="0"/>
          <w:bCs/>
          <w:sz w:val="24"/>
          <w:szCs w:val="24"/>
        </w:rPr>
        <w:t xml:space="preserve">», </w:t>
      </w:r>
      <w:r>
        <w:rPr>
          <w:rFonts w:ascii="Times New Roman" w:hAnsi="Times New Roman"/>
          <w:b w:val="0"/>
          <w:bCs/>
          <w:color w:val="auto"/>
          <w:sz w:val="24"/>
          <w:szCs w:val="24"/>
        </w:rPr>
        <w:t>«Лучший отряд ЮИД</w:t>
      </w:r>
      <w:r>
        <w:rPr>
          <w:rFonts w:ascii="Times New Roman" w:hAnsi="Times New Roman"/>
          <w:b w:val="0"/>
          <w:bCs/>
          <w:color w:val="auto"/>
          <w:sz w:val="24"/>
          <w:szCs w:val="24"/>
          <w:lang w:val="ru-RU"/>
        </w:rPr>
        <w:t xml:space="preserve"> </w:t>
      </w:r>
      <w:r>
        <w:rPr>
          <w:rFonts w:ascii="Times New Roman" w:hAnsi="Times New Roman"/>
          <w:b w:val="0"/>
          <w:bCs/>
          <w:color w:val="auto"/>
          <w:sz w:val="24"/>
          <w:szCs w:val="24"/>
        </w:rPr>
        <w:t xml:space="preserve"> и руководитель отряда ЮИД»</w:t>
      </w:r>
      <w:r>
        <w:rPr>
          <w:rFonts w:ascii="Times New Roman" w:hAnsi="Times New Roman"/>
          <w:b w:val="0"/>
          <w:bCs/>
          <w:color w:val="auto"/>
          <w:sz w:val="24"/>
          <w:szCs w:val="24"/>
          <w:lang w:val="ru-RU"/>
        </w:rPr>
        <w:t xml:space="preserve"> (Иванова В.И.)</w:t>
      </w:r>
    </w:p>
    <w:p>
      <w:pPr>
        <w:pStyle w:val="13"/>
        <w:numPr>
          <w:ilvl w:val="0"/>
          <w:numId w:val="0"/>
        </w:numPr>
        <w:spacing w:after="200" w:line="276" w:lineRule="auto"/>
        <w:contextualSpacing/>
        <w:rPr>
          <w:rFonts w:ascii="Times New Roman" w:hAnsi="Times New Roman" w:cs="Times New Roman"/>
          <w:b/>
          <w:bCs w:val="0"/>
          <w:sz w:val="24"/>
          <w:szCs w:val="24"/>
          <w:lang w:val="ru-RU"/>
        </w:rPr>
      </w:pPr>
    </w:p>
    <w:p>
      <w:pPr>
        <w:pStyle w:val="13"/>
        <w:numPr>
          <w:ilvl w:val="0"/>
          <w:numId w:val="0"/>
        </w:numPr>
        <w:spacing w:after="200" w:line="276" w:lineRule="auto"/>
        <w:contextualSpacing/>
        <w:rPr>
          <w:color w:val="0000FF"/>
        </w:rPr>
      </w:pPr>
      <w:r>
        <w:rPr>
          <w:rFonts w:ascii="Times New Roman" w:hAnsi="Times New Roman" w:cs="Times New Roman"/>
          <w:b/>
          <w:bCs w:val="0"/>
          <w:sz w:val="24"/>
          <w:szCs w:val="24"/>
          <w:lang w:val="ru-RU"/>
        </w:rPr>
        <w:t>Рекомендации</w:t>
      </w:r>
      <w:r>
        <w:rPr>
          <w:rFonts w:ascii="Times New Roman" w:hAnsi="Times New Roman" w:cs="Times New Roman"/>
          <w:b w:val="0"/>
          <w:bCs/>
          <w:sz w:val="24"/>
          <w:szCs w:val="24"/>
          <w:lang w:val="ru-RU"/>
        </w:rPr>
        <w:t>:</w:t>
      </w:r>
      <w:r>
        <w:rPr>
          <w:rFonts w:hint="default" w:ascii="Times New Roman" w:hAnsi="Times New Roman" w:cs="Times New Roman"/>
          <w:b w:val="0"/>
          <w:bCs/>
          <w:color w:val="auto"/>
          <w:sz w:val="24"/>
          <w:szCs w:val="24"/>
          <w:lang w:val="ru-RU"/>
        </w:rPr>
        <w:t xml:space="preserve"> </w:t>
      </w:r>
      <w:r>
        <w:rPr>
          <w:rFonts w:hint="default" w:ascii="Times New Roman" w:hAnsi="Times New Roman" w:eastAsia="SimSun" w:cs="Times New Roman"/>
          <w:i w:val="0"/>
          <w:caps w:val="0"/>
          <w:color w:val="auto"/>
          <w:spacing w:val="0"/>
          <w:sz w:val="24"/>
          <w:szCs w:val="24"/>
          <w:shd w:val="clear" w:fill="FFFFFF"/>
        </w:rPr>
        <w:t>использование проектной деятельности в обучении в современной школе становится все более актуальным </w:t>
      </w:r>
      <w:r>
        <w:rPr>
          <w:rFonts w:hint="default" w:ascii="Times New Roman" w:hAnsi="Times New Roman" w:eastAsia="SimSun" w:cs="Times New Roman"/>
          <w:i w:val="0"/>
          <w:caps w:val="0"/>
          <w:color w:val="auto"/>
          <w:spacing w:val="0"/>
          <w:sz w:val="24"/>
          <w:szCs w:val="24"/>
          <w:shd w:val="clear" w:fill="FFFFFF"/>
          <w:lang w:val="ru-RU"/>
        </w:rPr>
        <w:t xml:space="preserve"> и поэтому рекомендуется  </w:t>
      </w:r>
      <w:r>
        <w:rPr>
          <w:rFonts w:hint="default" w:ascii="Times New Roman" w:hAnsi="Times New Roman" w:eastAsia="SimSun" w:cs="Times New Roman"/>
          <w:i w:val="0"/>
          <w:caps w:val="0"/>
          <w:color w:val="auto"/>
          <w:spacing w:val="0"/>
          <w:sz w:val="24"/>
          <w:szCs w:val="24"/>
          <w:shd w:val="clear" w:fill="FFFFFF"/>
        </w:rPr>
        <w:t>продолжи</w:t>
      </w:r>
      <w:r>
        <w:rPr>
          <w:rFonts w:hint="default" w:ascii="Times New Roman" w:hAnsi="Times New Roman" w:eastAsia="SimSun" w:cs="Times New Roman"/>
          <w:i w:val="0"/>
          <w:caps w:val="0"/>
          <w:color w:val="auto"/>
          <w:spacing w:val="0"/>
          <w:sz w:val="24"/>
          <w:szCs w:val="24"/>
          <w:shd w:val="clear" w:fill="FFFFFF"/>
          <w:lang w:val="ru-RU"/>
        </w:rPr>
        <w:t xml:space="preserve">ть </w:t>
      </w:r>
      <w:r>
        <w:rPr>
          <w:rFonts w:hint="default" w:ascii="Times New Roman" w:hAnsi="Times New Roman" w:eastAsia="SimSun" w:cs="Times New Roman"/>
          <w:i w:val="0"/>
          <w:caps w:val="0"/>
          <w:color w:val="auto"/>
          <w:spacing w:val="0"/>
          <w:sz w:val="24"/>
          <w:szCs w:val="24"/>
          <w:shd w:val="clear" w:fill="FFFFFF"/>
        </w:rPr>
        <w:t xml:space="preserve"> работу в данном направлении</w:t>
      </w:r>
      <w:r>
        <w:rPr>
          <w:rFonts w:hint="default" w:ascii="Times New Roman" w:hAnsi="Times New Roman" w:eastAsia="SimSun" w:cs="Times New Roman"/>
          <w:i w:val="0"/>
          <w:caps w:val="0"/>
          <w:color w:val="auto"/>
          <w:spacing w:val="0"/>
          <w:sz w:val="24"/>
          <w:szCs w:val="24"/>
          <w:shd w:val="clear" w:fill="FFFFFF"/>
          <w:lang w:val="ru-RU"/>
        </w:rPr>
        <w:t xml:space="preserve"> ,обратить на это более </w:t>
      </w:r>
      <w:r>
        <w:rPr>
          <w:rFonts w:hint="default" w:ascii="Times New Roman" w:hAnsi="Times New Roman" w:eastAsia="SimSun" w:cs="Times New Roman"/>
          <w:i w:val="0"/>
          <w:color w:val="auto"/>
          <w:spacing w:val="0"/>
          <w:sz w:val="24"/>
          <w:szCs w:val="24"/>
          <w:shd w:val="clear" w:fill="FFFFFF"/>
          <w:lang w:val="ru-RU"/>
        </w:rPr>
        <w:t>серьёзное</w:t>
      </w:r>
      <w:r>
        <w:rPr>
          <w:rFonts w:hint="default" w:ascii="Times New Roman" w:hAnsi="Times New Roman" w:eastAsia="SimSun" w:cs="Times New Roman"/>
          <w:i w:val="0"/>
          <w:caps w:val="0"/>
          <w:color w:val="auto"/>
          <w:spacing w:val="0"/>
          <w:sz w:val="24"/>
          <w:szCs w:val="24"/>
          <w:shd w:val="clear" w:fill="FFFFFF"/>
          <w:lang w:val="ru-RU"/>
        </w:rPr>
        <w:t xml:space="preserve"> внимание.</w:t>
      </w:r>
    </w:p>
    <w:p>
      <w:pPr>
        <w:tabs>
          <w:tab w:val="left" w:pos="0"/>
        </w:tabs>
        <w:spacing w:line="240" w:lineRule="auto"/>
        <w:ind w:left="220" w:leftChars="100" w:firstLine="0" w:firstLineChars="0"/>
        <w:jc w:val="both"/>
        <w:rPr>
          <w:rFonts w:hint="default" w:ascii="Times New Roman" w:hAnsi="Times New Roman" w:eastAsia="Calibri" w:cs="Times New Roman"/>
          <w:b/>
          <w:bCs/>
          <w:color w:val="auto"/>
          <w:sz w:val="28"/>
          <w:szCs w:val="28"/>
          <w:lang w:val="ru-RU"/>
        </w:rPr>
      </w:pPr>
      <w:r>
        <w:rPr>
          <w:rFonts w:hint="default" w:eastAsia="Calibri" w:cs="Times New Roman"/>
          <w:b/>
          <w:bCs/>
          <w:color w:val="auto"/>
          <w:sz w:val="28"/>
          <w:szCs w:val="28"/>
          <w:lang w:val="en-US"/>
        </w:rPr>
        <w:t>VII.</w:t>
      </w:r>
      <w:r>
        <w:rPr>
          <w:rFonts w:hint="default" w:eastAsia="Calibri" w:cs="Times New Roman"/>
          <w:b/>
          <w:bCs/>
          <w:color w:val="auto"/>
          <w:sz w:val="28"/>
          <w:szCs w:val="28"/>
          <w:lang w:val="ru-RU"/>
        </w:rPr>
        <w:t xml:space="preserve"> Кадровое обеспечение </w:t>
      </w:r>
    </w:p>
    <w:p>
      <w:pPr>
        <w:tabs>
          <w:tab w:val="left" w:pos="0"/>
        </w:tabs>
        <w:spacing w:line="240" w:lineRule="auto"/>
        <w:ind w:left="220" w:leftChars="100" w:firstLine="0" w:firstLineChars="0"/>
        <w:jc w:val="both"/>
        <w:rPr>
          <w:rFonts w:ascii="Times New Roman" w:hAnsi="Times New Roman" w:eastAsia="Calibri" w:cs="Times New Roman"/>
          <w:sz w:val="24"/>
          <w:szCs w:val="24"/>
          <w:lang w:val="ru-RU"/>
        </w:rPr>
      </w:pPr>
      <w:r>
        <w:rPr>
          <w:rFonts w:ascii="Times New Roman" w:hAnsi="Times New Roman" w:eastAsia="Calibri" w:cs="Times New Roman"/>
          <w:sz w:val="24"/>
          <w:szCs w:val="24"/>
        </w:rPr>
        <w:t>Образовани</w:t>
      </w:r>
      <w:r>
        <w:rPr>
          <w:rFonts w:ascii="Times New Roman" w:hAnsi="Times New Roman" w:eastAsia="Calibri" w:cs="Times New Roman"/>
          <w:sz w:val="24"/>
          <w:szCs w:val="24"/>
          <w:lang w:val="ru-RU"/>
        </w:rPr>
        <w:t>е</w:t>
      </w:r>
    </w:p>
    <w:tbl>
      <w:tblPr>
        <w:tblStyle w:val="11"/>
        <w:tblW w:w="957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7"/>
        <w:gridCol w:w="1367"/>
        <w:gridCol w:w="1367"/>
        <w:gridCol w:w="1367"/>
        <w:gridCol w:w="1586"/>
        <w:gridCol w:w="1271"/>
        <w:gridCol w:w="124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7" w:type="dxa"/>
            <w:vMerge w:val="restart"/>
          </w:tcPr>
          <w:p>
            <w:pPr>
              <w:tabs>
                <w:tab w:val="left" w:pos="0"/>
              </w:tabs>
              <w:spacing w:after="0" w:line="240" w:lineRule="auto"/>
              <w:ind w:left="220" w:leftChars="100" w:firstLine="0" w:firstLineChars="0"/>
              <w:jc w:val="both"/>
              <w:rPr>
                <w:rFonts w:ascii="Times New Roman" w:hAnsi="Times New Roman" w:eastAsia="Calibri" w:cs="Times New Roman"/>
                <w:sz w:val="24"/>
                <w:szCs w:val="24"/>
              </w:rPr>
            </w:pPr>
            <w:r>
              <w:rPr>
                <w:rFonts w:ascii="Times New Roman" w:hAnsi="Times New Roman" w:eastAsia="Calibri" w:cs="Times New Roman"/>
                <w:sz w:val="24"/>
                <w:szCs w:val="24"/>
              </w:rPr>
              <w:t>Всего учителей</w:t>
            </w:r>
          </w:p>
        </w:tc>
        <w:tc>
          <w:tcPr>
            <w:tcW w:w="2734" w:type="dxa"/>
            <w:gridSpan w:val="2"/>
          </w:tcPr>
          <w:p>
            <w:pPr>
              <w:tabs>
                <w:tab w:val="left" w:pos="0"/>
              </w:tabs>
              <w:spacing w:after="0" w:line="240" w:lineRule="auto"/>
              <w:ind w:left="220" w:leftChars="100" w:firstLine="0" w:firstLineChars="0"/>
              <w:jc w:val="both"/>
              <w:rPr>
                <w:rFonts w:ascii="Times New Roman" w:hAnsi="Times New Roman" w:eastAsia="Calibri" w:cs="Times New Roman"/>
                <w:sz w:val="24"/>
                <w:szCs w:val="24"/>
              </w:rPr>
            </w:pPr>
            <w:r>
              <w:rPr>
                <w:rFonts w:ascii="Times New Roman" w:hAnsi="Times New Roman" w:eastAsia="Calibri" w:cs="Times New Roman"/>
                <w:sz w:val="24"/>
                <w:szCs w:val="24"/>
              </w:rPr>
              <w:t>Имеют высшее образование</w:t>
            </w:r>
          </w:p>
        </w:tc>
        <w:tc>
          <w:tcPr>
            <w:tcW w:w="2953" w:type="dxa"/>
            <w:gridSpan w:val="2"/>
          </w:tcPr>
          <w:p>
            <w:pPr>
              <w:tabs>
                <w:tab w:val="left" w:pos="0"/>
              </w:tabs>
              <w:spacing w:after="0" w:line="240" w:lineRule="auto"/>
              <w:ind w:left="220" w:leftChars="100" w:firstLine="0" w:firstLineChars="0"/>
              <w:jc w:val="both"/>
              <w:rPr>
                <w:rFonts w:ascii="Times New Roman" w:hAnsi="Times New Roman" w:eastAsia="Calibri" w:cs="Times New Roman"/>
                <w:sz w:val="24"/>
                <w:szCs w:val="24"/>
              </w:rPr>
            </w:pPr>
            <w:r>
              <w:rPr>
                <w:rFonts w:ascii="Times New Roman" w:hAnsi="Times New Roman" w:eastAsia="Calibri" w:cs="Times New Roman"/>
                <w:sz w:val="24"/>
                <w:szCs w:val="24"/>
              </w:rPr>
              <w:t>Имеют среднее специальное образование</w:t>
            </w:r>
          </w:p>
        </w:tc>
        <w:tc>
          <w:tcPr>
            <w:tcW w:w="1271" w:type="dxa"/>
          </w:tcPr>
          <w:p>
            <w:pPr>
              <w:tabs>
                <w:tab w:val="left" w:pos="0"/>
              </w:tabs>
              <w:spacing w:after="0" w:line="240" w:lineRule="auto"/>
              <w:ind w:left="220" w:leftChars="100" w:firstLine="0" w:firstLineChars="0"/>
              <w:jc w:val="both"/>
              <w:rPr>
                <w:rFonts w:ascii="Times New Roman" w:hAnsi="Times New Roman" w:eastAsia="Calibri" w:cs="Times New Roman"/>
                <w:sz w:val="24"/>
                <w:szCs w:val="24"/>
              </w:rPr>
            </w:pPr>
            <w:r>
              <w:rPr>
                <w:rFonts w:ascii="Times New Roman" w:hAnsi="Times New Roman" w:eastAsia="Calibri" w:cs="Times New Roman"/>
                <w:sz w:val="24"/>
                <w:szCs w:val="24"/>
              </w:rPr>
              <w:t>Общее среднее</w:t>
            </w:r>
          </w:p>
        </w:tc>
        <w:tc>
          <w:tcPr>
            <w:tcW w:w="1246" w:type="dxa"/>
          </w:tcPr>
          <w:p>
            <w:pPr>
              <w:tabs>
                <w:tab w:val="left" w:pos="0"/>
              </w:tabs>
              <w:spacing w:after="0" w:line="240" w:lineRule="auto"/>
              <w:ind w:left="220" w:leftChars="100" w:firstLine="0" w:firstLineChars="0"/>
              <w:jc w:val="both"/>
              <w:rPr>
                <w:rFonts w:ascii="Times New Roman" w:hAnsi="Times New Roman" w:eastAsia="Calibri" w:cs="Times New Roman"/>
                <w:sz w:val="24"/>
                <w:szCs w:val="24"/>
              </w:rPr>
            </w:pPr>
            <w:r>
              <w:rPr>
                <w:rFonts w:ascii="Times New Roman" w:hAnsi="Times New Roman" w:eastAsia="Calibri" w:cs="Times New Roman"/>
                <w:sz w:val="24"/>
                <w:szCs w:val="24"/>
              </w:rPr>
              <w:t>Обучаются заочно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7" w:type="dxa"/>
            <w:vMerge w:val="continue"/>
          </w:tcPr>
          <w:p>
            <w:pPr>
              <w:tabs>
                <w:tab w:val="left" w:pos="0"/>
              </w:tabs>
              <w:spacing w:after="0" w:line="240" w:lineRule="auto"/>
              <w:ind w:left="220" w:leftChars="100" w:firstLine="0" w:firstLineChars="0"/>
              <w:jc w:val="both"/>
              <w:rPr>
                <w:rFonts w:ascii="Times New Roman" w:hAnsi="Times New Roman" w:eastAsia="Calibri" w:cs="Times New Roman"/>
                <w:sz w:val="24"/>
                <w:szCs w:val="24"/>
              </w:rPr>
            </w:pPr>
          </w:p>
        </w:tc>
        <w:tc>
          <w:tcPr>
            <w:tcW w:w="1367" w:type="dxa"/>
          </w:tcPr>
          <w:p>
            <w:pPr>
              <w:tabs>
                <w:tab w:val="left" w:pos="0"/>
              </w:tabs>
              <w:spacing w:after="0" w:line="240" w:lineRule="auto"/>
              <w:ind w:left="220" w:leftChars="100" w:firstLine="0" w:firstLineChars="0"/>
              <w:jc w:val="both"/>
              <w:rPr>
                <w:rFonts w:ascii="Times New Roman" w:hAnsi="Times New Roman" w:eastAsia="Calibri" w:cs="Times New Roman"/>
                <w:sz w:val="24"/>
                <w:szCs w:val="24"/>
              </w:rPr>
            </w:pPr>
            <w:r>
              <w:rPr>
                <w:rFonts w:ascii="Times New Roman" w:hAnsi="Times New Roman" w:eastAsia="Calibri" w:cs="Times New Roman"/>
                <w:sz w:val="24"/>
                <w:szCs w:val="24"/>
              </w:rPr>
              <w:t>педаг-ое</w:t>
            </w:r>
          </w:p>
        </w:tc>
        <w:tc>
          <w:tcPr>
            <w:tcW w:w="1367" w:type="dxa"/>
          </w:tcPr>
          <w:p>
            <w:pPr>
              <w:tabs>
                <w:tab w:val="left" w:pos="0"/>
              </w:tabs>
              <w:spacing w:after="0" w:line="240" w:lineRule="auto"/>
              <w:ind w:left="220" w:leftChars="100" w:firstLine="0" w:firstLineChars="0"/>
              <w:jc w:val="both"/>
              <w:rPr>
                <w:rFonts w:ascii="Times New Roman" w:hAnsi="Times New Roman" w:eastAsia="Calibri" w:cs="Times New Roman"/>
                <w:sz w:val="24"/>
                <w:szCs w:val="24"/>
              </w:rPr>
            </w:pPr>
            <w:r>
              <w:rPr>
                <w:rFonts w:ascii="Times New Roman" w:hAnsi="Times New Roman" w:eastAsia="Calibri" w:cs="Times New Roman"/>
                <w:sz w:val="24"/>
                <w:szCs w:val="24"/>
              </w:rPr>
              <w:t>%</w:t>
            </w:r>
          </w:p>
        </w:tc>
        <w:tc>
          <w:tcPr>
            <w:tcW w:w="1367" w:type="dxa"/>
          </w:tcPr>
          <w:p>
            <w:pPr>
              <w:tabs>
                <w:tab w:val="left" w:pos="0"/>
              </w:tabs>
              <w:spacing w:after="0" w:line="240" w:lineRule="auto"/>
              <w:ind w:left="220" w:leftChars="100" w:firstLine="0" w:firstLineChars="0"/>
              <w:jc w:val="both"/>
              <w:rPr>
                <w:rFonts w:ascii="Times New Roman" w:hAnsi="Times New Roman" w:eastAsia="Calibri" w:cs="Times New Roman"/>
                <w:sz w:val="24"/>
                <w:szCs w:val="24"/>
              </w:rPr>
            </w:pPr>
            <w:r>
              <w:rPr>
                <w:rFonts w:ascii="Times New Roman" w:hAnsi="Times New Roman" w:eastAsia="Calibri" w:cs="Times New Roman"/>
                <w:sz w:val="24"/>
                <w:szCs w:val="24"/>
              </w:rPr>
              <w:t>педаг-ое</w:t>
            </w:r>
          </w:p>
        </w:tc>
        <w:tc>
          <w:tcPr>
            <w:tcW w:w="1586" w:type="dxa"/>
          </w:tcPr>
          <w:p>
            <w:pPr>
              <w:tabs>
                <w:tab w:val="left" w:pos="0"/>
              </w:tabs>
              <w:spacing w:after="0" w:line="240" w:lineRule="auto"/>
              <w:ind w:left="220" w:leftChars="100" w:firstLine="0" w:firstLineChars="0"/>
              <w:jc w:val="both"/>
              <w:rPr>
                <w:rFonts w:ascii="Times New Roman" w:hAnsi="Times New Roman" w:eastAsia="Calibri" w:cs="Times New Roman"/>
                <w:sz w:val="24"/>
                <w:szCs w:val="24"/>
              </w:rPr>
            </w:pPr>
            <w:r>
              <w:rPr>
                <w:rFonts w:ascii="Times New Roman" w:hAnsi="Times New Roman" w:eastAsia="Calibri" w:cs="Times New Roman"/>
                <w:sz w:val="24"/>
                <w:szCs w:val="24"/>
              </w:rPr>
              <w:t>%</w:t>
            </w:r>
          </w:p>
        </w:tc>
        <w:tc>
          <w:tcPr>
            <w:tcW w:w="1271" w:type="dxa"/>
          </w:tcPr>
          <w:p>
            <w:pPr>
              <w:tabs>
                <w:tab w:val="left" w:pos="0"/>
              </w:tabs>
              <w:spacing w:after="0" w:line="240" w:lineRule="auto"/>
              <w:ind w:left="220" w:leftChars="100" w:firstLine="0" w:firstLineChars="0"/>
              <w:jc w:val="both"/>
              <w:rPr>
                <w:rFonts w:ascii="Times New Roman" w:hAnsi="Times New Roman" w:eastAsia="Calibri" w:cs="Times New Roman"/>
                <w:sz w:val="24"/>
                <w:szCs w:val="24"/>
              </w:rPr>
            </w:pPr>
          </w:p>
        </w:tc>
        <w:tc>
          <w:tcPr>
            <w:tcW w:w="1246" w:type="dxa"/>
          </w:tcPr>
          <w:p>
            <w:pPr>
              <w:tabs>
                <w:tab w:val="left" w:pos="0"/>
              </w:tabs>
              <w:spacing w:after="0" w:line="240" w:lineRule="auto"/>
              <w:ind w:left="220" w:leftChars="100" w:firstLine="0" w:firstLineChars="0"/>
              <w:jc w:val="both"/>
              <w:rPr>
                <w:rFonts w:ascii="Times New Roman" w:hAnsi="Times New Roman" w:eastAsia="Calibri"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7" w:type="dxa"/>
          </w:tcPr>
          <w:p>
            <w:pPr>
              <w:tabs>
                <w:tab w:val="left" w:pos="0"/>
              </w:tabs>
              <w:spacing w:after="0" w:line="240" w:lineRule="auto"/>
              <w:ind w:left="220" w:leftChars="100" w:firstLine="0" w:firstLineChars="0"/>
              <w:jc w:val="both"/>
              <w:rPr>
                <w:rFonts w:ascii="Times New Roman" w:hAnsi="Times New Roman" w:eastAsia="Calibri" w:cs="Times New Roman"/>
                <w:sz w:val="24"/>
                <w:szCs w:val="24"/>
                <w:lang w:val="ru-RU"/>
              </w:rPr>
            </w:pPr>
            <w:r>
              <w:rPr>
                <w:rFonts w:ascii="Times New Roman" w:hAnsi="Times New Roman" w:eastAsia="Calibri" w:cs="Times New Roman"/>
                <w:sz w:val="24"/>
                <w:szCs w:val="24"/>
              </w:rPr>
              <w:t>1</w:t>
            </w:r>
            <w:r>
              <w:rPr>
                <w:rFonts w:ascii="Times New Roman" w:hAnsi="Times New Roman" w:eastAsia="Calibri" w:cs="Times New Roman"/>
                <w:sz w:val="24"/>
                <w:szCs w:val="24"/>
                <w:lang w:val="ru-RU"/>
              </w:rPr>
              <w:t>2</w:t>
            </w:r>
          </w:p>
        </w:tc>
        <w:tc>
          <w:tcPr>
            <w:tcW w:w="1367" w:type="dxa"/>
          </w:tcPr>
          <w:p>
            <w:pPr>
              <w:tabs>
                <w:tab w:val="left" w:pos="0"/>
              </w:tabs>
              <w:spacing w:after="0" w:line="240" w:lineRule="auto"/>
              <w:ind w:left="220" w:leftChars="100" w:firstLine="0" w:firstLineChars="0"/>
              <w:jc w:val="both"/>
              <w:rPr>
                <w:rFonts w:ascii="Times New Roman" w:hAnsi="Times New Roman" w:eastAsia="Calibri" w:cs="Times New Roman"/>
                <w:sz w:val="24"/>
                <w:szCs w:val="24"/>
                <w:lang w:val="ru-RU"/>
              </w:rPr>
            </w:pPr>
            <w:r>
              <w:rPr>
                <w:rFonts w:ascii="Times New Roman" w:hAnsi="Times New Roman" w:eastAsia="Calibri" w:cs="Times New Roman"/>
                <w:sz w:val="24"/>
                <w:szCs w:val="24"/>
              </w:rPr>
              <w:t>1</w:t>
            </w:r>
            <w:r>
              <w:rPr>
                <w:rFonts w:ascii="Times New Roman" w:hAnsi="Times New Roman" w:eastAsia="Calibri" w:cs="Times New Roman"/>
                <w:sz w:val="24"/>
                <w:szCs w:val="24"/>
                <w:lang w:val="ru-RU"/>
              </w:rPr>
              <w:t>2</w:t>
            </w:r>
          </w:p>
        </w:tc>
        <w:tc>
          <w:tcPr>
            <w:tcW w:w="1367" w:type="dxa"/>
          </w:tcPr>
          <w:p>
            <w:pPr>
              <w:tabs>
                <w:tab w:val="left" w:pos="0"/>
              </w:tabs>
              <w:spacing w:after="0" w:line="240" w:lineRule="auto"/>
              <w:ind w:left="220" w:leftChars="100" w:firstLine="0" w:firstLineChars="0"/>
              <w:jc w:val="both"/>
              <w:rPr>
                <w:rFonts w:ascii="Times New Roman" w:hAnsi="Times New Roman" w:eastAsia="Calibri" w:cs="Times New Roman"/>
                <w:sz w:val="24"/>
                <w:szCs w:val="24"/>
              </w:rPr>
            </w:pPr>
            <w:r>
              <w:rPr>
                <w:rFonts w:ascii="Times New Roman" w:hAnsi="Times New Roman" w:eastAsia="Calibri" w:cs="Times New Roman"/>
                <w:sz w:val="24"/>
                <w:szCs w:val="24"/>
              </w:rPr>
              <w:t>100</w:t>
            </w:r>
          </w:p>
        </w:tc>
        <w:tc>
          <w:tcPr>
            <w:tcW w:w="1367" w:type="dxa"/>
          </w:tcPr>
          <w:p>
            <w:pPr>
              <w:tabs>
                <w:tab w:val="left" w:pos="0"/>
              </w:tabs>
              <w:spacing w:after="0" w:line="240" w:lineRule="auto"/>
              <w:ind w:left="220" w:leftChars="100" w:firstLine="0" w:firstLineChars="0"/>
              <w:jc w:val="both"/>
              <w:rPr>
                <w:rFonts w:ascii="Times New Roman" w:hAnsi="Times New Roman" w:eastAsia="Calibri" w:cs="Times New Roman"/>
                <w:sz w:val="24"/>
                <w:szCs w:val="24"/>
              </w:rPr>
            </w:pPr>
            <w:r>
              <w:rPr>
                <w:rFonts w:ascii="Times New Roman" w:hAnsi="Times New Roman" w:eastAsia="Calibri" w:cs="Times New Roman"/>
                <w:sz w:val="24"/>
                <w:szCs w:val="24"/>
              </w:rPr>
              <w:t>0</w:t>
            </w:r>
          </w:p>
        </w:tc>
        <w:tc>
          <w:tcPr>
            <w:tcW w:w="1586" w:type="dxa"/>
          </w:tcPr>
          <w:p>
            <w:pPr>
              <w:tabs>
                <w:tab w:val="left" w:pos="0"/>
              </w:tabs>
              <w:spacing w:after="0" w:line="240" w:lineRule="auto"/>
              <w:ind w:left="220" w:leftChars="100" w:firstLine="0" w:firstLineChars="0"/>
              <w:jc w:val="both"/>
              <w:rPr>
                <w:rFonts w:ascii="Times New Roman" w:hAnsi="Times New Roman" w:eastAsia="Calibri" w:cs="Times New Roman"/>
                <w:sz w:val="24"/>
                <w:szCs w:val="24"/>
              </w:rPr>
            </w:pPr>
            <w:r>
              <w:rPr>
                <w:rFonts w:ascii="Times New Roman" w:hAnsi="Times New Roman" w:eastAsia="Calibri" w:cs="Times New Roman"/>
                <w:sz w:val="24"/>
                <w:szCs w:val="24"/>
              </w:rPr>
              <w:t>0</w:t>
            </w:r>
          </w:p>
        </w:tc>
        <w:tc>
          <w:tcPr>
            <w:tcW w:w="1271" w:type="dxa"/>
          </w:tcPr>
          <w:p>
            <w:pPr>
              <w:tabs>
                <w:tab w:val="left" w:pos="0"/>
              </w:tabs>
              <w:spacing w:after="0" w:line="240" w:lineRule="auto"/>
              <w:ind w:left="220" w:leftChars="100" w:firstLine="0" w:firstLineChars="0"/>
              <w:jc w:val="both"/>
              <w:rPr>
                <w:rFonts w:ascii="Times New Roman" w:hAnsi="Times New Roman" w:eastAsia="Calibri" w:cs="Times New Roman"/>
                <w:sz w:val="24"/>
                <w:szCs w:val="24"/>
              </w:rPr>
            </w:pPr>
            <w:r>
              <w:rPr>
                <w:rFonts w:ascii="Times New Roman" w:hAnsi="Times New Roman" w:eastAsia="Calibri" w:cs="Times New Roman"/>
                <w:sz w:val="24"/>
                <w:szCs w:val="24"/>
              </w:rPr>
              <w:t>0</w:t>
            </w:r>
          </w:p>
        </w:tc>
        <w:tc>
          <w:tcPr>
            <w:tcW w:w="1246" w:type="dxa"/>
          </w:tcPr>
          <w:p>
            <w:pPr>
              <w:tabs>
                <w:tab w:val="left" w:pos="0"/>
              </w:tabs>
              <w:spacing w:after="0" w:line="240" w:lineRule="auto"/>
              <w:ind w:left="220" w:leftChars="100" w:firstLine="0" w:firstLineChars="0"/>
              <w:jc w:val="both"/>
              <w:rPr>
                <w:rFonts w:ascii="Times New Roman" w:hAnsi="Times New Roman" w:eastAsia="Calibri" w:cs="Times New Roman"/>
                <w:sz w:val="24"/>
                <w:szCs w:val="24"/>
              </w:rPr>
            </w:pPr>
            <w:r>
              <w:rPr>
                <w:rFonts w:ascii="Times New Roman" w:hAnsi="Times New Roman" w:eastAsia="Calibri" w:cs="Times New Roman"/>
                <w:sz w:val="24"/>
                <w:szCs w:val="24"/>
              </w:rPr>
              <w:t>0</w:t>
            </w:r>
          </w:p>
        </w:tc>
      </w:tr>
    </w:tbl>
    <w:p>
      <w:pPr>
        <w:tabs>
          <w:tab w:val="left" w:pos="0"/>
        </w:tabs>
        <w:spacing w:line="240" w:lineRule="auto"/>
        <w:ind w:left="220" w:leftChars="100" w:firstLine="0" w:firstLineChars="0"/>
        <w:jc w:val="both"/>
        <w:rPr>
          <w:rFonts w:ascii="Times New Roman" w:hAnsi="Times New Roman" w:eastAsia="Calibri" w:cs="Times New Roman"/>
          <w:sz w:val="24"/>
          <w:szCs w:val="24"/>
        </w:rPr>
      </w:pPr>
      <w:r>
        <w:rPr>
          <w:rFonts w:ascii="Times New Roman" w:hAnsi="Times New Roman" w:eastAsia="Calibri" w:cs="Times New Roman"/>
          <w:sz w:val="24"/>
          <w:szCs w:val="24"/>
        </w:rPr>
        <w:t>Наличие категорий</w:t>
      </w:r>
    </w:p>
    <w:tbl>
      <w:tblPr>
        <w:tblStyle w:val="11"/>
        <w:tblW w:w="957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96"/>
        <w:gridCol w:w="1196"/>
        <w:gridCol w:w="1196"/>
        <w:gridCol w:w="1196"/>
        <w:gridCol w:w="1196"/>
        <w:gridCol w:w="1197"/>
        <w:gridCol w:w="1197"/>
        <w:gridCol w:w="11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92" w:type="dxa"/>
            <w:gridSpan w:val="2"/>
          </w:tcPr>
          <w:p>
            <w:pPr>
              <w:tabs>
                <w:tab w:val="left" w:pos="0"/>
              </w:tabs>
              <w:spacing w:after="0" w:line="240" w:lineRule="auto"/>
              <w:ind w:left="220" w:leftChars="100" w:firstLine="0" w:firstLineChars="0"/>
              <w:jc w:val="both"/>
              <w:rPr>
                <w:rFonts w:ascii="Times New Roman" w:hAnsi="Times New Roman" w:eastAsia="Calibri" w:cs="Times New Roman"/>
                <w:sz w:val="24"/>
                <w:szCs w:val="24"/>
              </w:rPr>
            </w:pPr>
            <w:r>
              <w:rPr>
                <w:rFonts w:ascii="Times New Roman" w:hAnsi="Times New Roman" w:eastAsia="Calibri" w:cs="Times New Roman"/>
                <w:sz w:val="24"/>
                <w:szCs w:val="24"/>
              </w:rPr>
              <w:t>Высшая</w:t>
            </w:r>
          </w:p>
        </w:tc>
        <w:tc>
          <w:tcPr>
            <w:tcW w:w="2392" w:type="dxa"/>
            <w:gridSpan w:val="2"/>
          </w:tcPr>
          <w:p>
            <w:pPr>
              <w:tabs>
                <w:tab w:val="left" w:pos="0"/>
              </w:tabs>
              <w:spacing w:after="0" w:line="240" w:lineRule="auto"/>
              <w:ind w:left="220" w:leftChars="100" w:firstLine="0" w:firstLineChars="0"/>
              <w:jc w:val="both"/>
              <w:rPr>
                <w:rFonts w:ascii="Times New Roman" w:hAnsi="Times New Roman" w:eastAsia="Calibri" w:cs="Times New Roman"/>
                <w:sz w:val="24"/>
                <w:szCs w:val="24"/>
              </w:rPr>
            </w:pPr>
            <w:r>
              <w:rPr>
                <w:rFonts w:ascii="Times New Roman" w:hAnsi="Times New Roman" w:eastAsia="Calibri" w:cs="Times New Roman"/>
                <w:sz w:val="24"/>
                <w:szCs w:val="24"/>
              </w:rPr>
              <w:t>Первая</w:t>
            </w:r>
          </w:p>
        </w:tc>
        <w:tc>
          <w:tcPr>
            <w:tcW w:w="2393" w:type="dxa"/>
            <w:gridSpan w:val="2"/>
          </w:tcPr>
          <w:p>
            <w:pPr>
              <w:tabs>
                <w:tab w:val="left" w:pos="0"/>
              </w:tabs>
              <w:spacing w:after="0" w:line="240" w:lineRule="auto"/>
              <w:ind w:left="220" w:leftChars="100" w:firstLine="0" w:firstLineChars="0"/>
              <w:jc w:val="both"/>
              <w:rPr>
                <w:rFonts w:ascii="Times New Roman" w:hAnsi="Times New Roman" w:eastAsia="Calibri" w:cs="Times New Roman"/>
                <w:sz w:val="24"/>
                <w:szCs w:val="24"/>
              </w:rPr>
            </w:pPr>
            <w:r>
              <w:rPr>
                <w:rFonts w:ascii="Times New Roman" w:hAnsi="Times New Roman" w:eastAsia="Calibri" w:cs="Times New Roman"/>
                <w:sz w:val="24"/>
                <w:szCs w:val="24"/>
              </w:rPr>
              <w:t>СЗД</w:t>
            </w:r>
          </w:p>
        </w:tc>
        <w:tc>
          <w:tcPr>
            <w:tcW w:w="2394" w:type="dxa"/>
            <w:gridSpan w:val="2"/>
          </w:tcPr>
          <w:p>
            <w:pPr>
              <w:tabs>
                <w:tab w:val="left" w:pos="0"/>
              </w:tabs>
              <w:spacing w:after="0" w:line="240" w:lineRule="auto"/>
              <w:ind w:left="220" w:leftChars="100" w:firstLine="0" w:firstLineChars="0"/>
              <w:jc w:val="both"/>
              <w:rPr>
                <w:rFonts w:ascii="Times New Roman" w:hAnsi="Times New Roman" w:eastAsia="Calibri" w:cs="Times New Roman"/>
                <w:sz w:val="24"/>
                <w:szCs w:val="24"/>
              </w:rPr>
            </w:pPr>
            <w:r>
              <w:rPr>
                <w:rFonts w:ascii="Times New Roman" w:hAnsi="Times New Roman" w:eastAsia="Calibri" w:cs="Times New Roman"/>
                <w:sz w:val="24"/>
                <w:szCs w:val="24"/>
              </w:rPr>
              <w:t>Без категории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96" w:type="dxa"/>
          </w:tcPr>
          <w:p>
            <w:pPr>
              <w:tabs>
                <w:tab w:val="left" w:pos="0"/>
              </w:tabs>
              <w:spacing w:after="0" w:line="240" w:lineRule="auto"/>
              <w:ind w:left="220" w:leftChars="100" w:firstLine="0" w:firstLineChars="0"/>
              <w:jc w:val="both"/>
              <w:rPr>
                <w:rFonts w:ascii="Times New Roman" w:hAnsi="Times New Roman" w:eastAsia="Calibri" w:cs="Times New Roman"/>
                <w:sz w:val="24"/>
                <w:szCs w:val="24"/>
              </w:rPr>
            </w:pPr>
            <w:r>
              <w:rPr>
                <w:rFonts w:ascii="Times New Roman" w:hAnsi="Times New Roman" w:eastAsia="Calibri" w:cs="Times New Roman"/>
                <w:sz w:val="24"/>
                <w:szCs w:val="24"/>
              </w:rPr>
              <w:t>Всего</w:t>
            </w:r>
          </w:p>
        </w:tc>
        <w:tc>
          <w:tcPr>
            <w:tcW w:w="1196" w:type="dxa"/>
          </w:tcPr>
          <w:p>
            <w:pPr>
              <w:tabs>
                <w:tab w:val="left" w:pos="0"/>
              </w:tabs>
              <w:spacing w:after="0" w:line="240" w:lineRule="auto"/>
              <w:ind w:left="220" w:leftChars="100" w:firstLine="0" w:firstLineChars="0"/>
              <w:jc w:val="both"/>
              <w:rPr>
                <w:rFonts w:ascii="Times New Roman" w:hAnsi="Times New Roman" w:eastAsia="Calibri" w:cs="Times New Roman"/>
                <w:sz w:val="24"/>
                <w:szCs w:val="24"/>
              </w:rPr>
            </w:pPr>
            <w:r>
              <w:rPr>
                <w:rFonts w:ascii="Times New Roman" w:hAnsi="Times New Roman" w:eastAsia="Calibri" w:cs="Times New Roman"/>
                <w:sz w:val="24"/>
                <w:szCs w:val="24"/>
              </w:rPr>
              <w:t>%</w:t>
            </w:r>
          </w:p>
        </w:tc>
        <w:tc>
          <w:tcPr>
            <w:tcW w:w="1196" w:type="dxa"/>
          </w:tcPr>
          <w:p>
            <w:pPr>
              <w:tabs>
                <w:tab w:val="left" w:pos="0"/>
              </w:tabs>
              <w:spacing w:after="0" w:line="240" w:lineRule="auto"/>
              <w:ind w:left="220" w:leftChars="100" w:firstLine="0" w:firstLineChars="0"/>
              <w:jc w:val="both"/>
              <w:rPr>
                <w:rFonts w:ascii="Times New Roman" w:hAnsi="Times New Roman" w:eastAsia="Calibri" w:cs="Times New Roman"/>
                <w:sz w:val="24"/>
                <w:szCs w:val="24"/>
              </w:rPr>
            </w:pPr>
            <w:r>
              <w:rPr>
                <w:rFonts w:ascii="Times New Roman" w:hAnsi="Times New Roman" w:eastAsia="Calibri" w:cs="Times New Roman"/>
                <w:sz w:val="24"/>
                <w:szCs w:val="24"/>
              </w:rPr>
              <w:t>Всего</w:t>
            </w:r>
          </w:p>
        </w:tc>
        <w:tc>
          <w:tcPr>
            <w:tcW w:w="1196" w:type="dxa"/>
          </w:tcPr>
          <w:p>
            <w:pPr>
              <w:tabs>
                <w:tab w:val="left" w:pos="0"/>
              </w:tabs>
              <w:spacing w:after="0" w:line="240" w:lineRule="auto"/>
              <w:ind w:left="220" w:leftChars="100" w:firstLine="0" w:firstLineChars="0"/>
              <w:jc w:val="both"/>
              <w:rPr>
                <w:rFonts w:ascii="Times New Roman" w:hAnsi="Times New Roman" w:eastAsia="Calibri" w:cs="Times New Roman"/>
                <w:sz w:val="24"/>
                <w:szCs w:val="24"/>
              </w:rPr>
            </w:pPr>
            <w:r>
              <w:rPr>
                <w:rFonts w:ascii="Times New Roman" w:hAnsi="Times New Roman" w:eastAsia="Calibri" w:cs="Times New Roman"/>
                <w:sz w:val="24"/>
                <w:szCs w:val="24"/>
              </w:rPr>
              <w:t>%</w:t>
            </w:r>
          </w:p>
        </w:tc>
        <w:tc>
          <w:tcPr>
            <w:tcW w:w="1196" w:type="dxa"/>
          </w:tcPr>
          <w:p>
            <w:pPr>
              <w:tabs>
                <w:tab w:val="left" w:pos="0"/>
              </w:tabs>
              <w:spacing w:after="0" w:line="240" w:lineRule="auto"/>
              <w:ind w:left="220" w:leftChars="100" w:firstLine="0" w:firstLineChars="0"/>
              <w:jc w:val="both"/>
              <w:rPr>
                <w:rFonts w:ascii="Times New Roman" w:hAnsi="Times New Roman" w:eastAsia="Calibri" w:cs="Times New Roman"/>
                <w:sz w:val="24"/>
                <w:szCs w:val="24"/>
              </w:rPr>
            </w:pPr>
            <w:r>
              <w:rPr>
                <w:rFonts w:ascii="Times New Roman" w:hAnsi="Times New Roman" w:eastAsia="Calibri" w:cs="Times New Roman"/>
                <w:sz w:val="24"/>
                <w:szCs w:val="24"/>
              </w:rPr>
              <w:t>Всего</w:t>
            </w:r>
          </w:p>
        </w:tc>
        <w:tc>
          <w:tcPr>
            <w:tcW w:w="1197" w:type="dxa"/>
          </w:tcPr>
          <w:p>
            <w:pPr>
              <w:tabs>
                <w:tab w:val="left" w:pos="0"/>
              </w:tabs>
              <w:spacing w:after="0" w:line="240" w:lineRule="auto"/>
              <w:ind w:left="220" w:leftChars="100" w:firstLine="0" w:firstLineChars="0"/>
              <w:jc w:val="both"/>
              <w:rPr>
                <w:rFonts w:ascii="Times New Roman" w:hAnsi="Times New Roman" w:eastAsia="Calibri" w:cs="Times New Roman"/>
                <w:sz w:val="24"/>
                <w:szCs w:val="24"/>
              </w:rPr>
            </w:pPr>
            <w:r>
              <w:rPr>
                <w:rFonts w:ascii="Times New Roman" w:hAnsi="Times New Roman" w:eastAsia="Calibri" w:cs="Times New Roman"/>
                <w:sz w:val="24"/>
                <w:szCs w:val="24"/>
              </w:rPr>
              <w:t>%</w:t>
            </w:r>
          </w:p>
        </w:tc>
        <w:tc>
          <w:tcPr>
            <w:tcW w:w="1197" w:type="dxa"/>
          </w:tcPr>
          <w:p>
            <w:pPr>
              <w:tabs>
                <w:tab w:val="left" w:pos="0"/>
              </w:tabs>
              <w:spacing w:after="0" w:line="240" w:lineRule="auto"/>
              <w:ind w:left="220" w:leftChars="100" w:firstLine="0" w:firstLineChars="0"/>
              <w:jc w:val="both"/>
              <w:rPr>
                <w:rFonts w:ascii="Times New Roman" w:hAnsi="Times New Roman" w:eastAsia="Calibri" w:cs="Times New Roman"/>
                <w:sz w:val="24"/>
                <w:szCs w:val="24"/>
              </w:rPr>
            </w:pPr>
            <w:r>
              <w:rPr>
                <w:rFonts w:ascii="Times New Roman" w:hAnsi="Times New Roman" w:eastAsia="Calibri" w:cs="Times New Roman"/>
                <w:sz w:val="24"/>
                <w:szCs w:val="24"/>
              </w:rPr>
              <w:t>Всего</w:t>
            </w:r>
          </w:p>
        </w:tc>
        <w:tc>
          <w:tcPr>
            <w:tcW w:w="1197" w:type="dxa"/>
          </w:tcPr>
          <w:p>
            <w:pPr>
              <w:tabs>
                <w:tab w:val="left" w:pos="0"/>
              </w:tabs>
              <w:spacing w:after="0" w:line="240" w:lineRule="auto"/>
              <w:ind w:left="220" w:leftChars="100" w:firstLine="0" w:firstLineChars="0"/>
              <w:jc w:val="both"/>
              <w:rPr>
                <w:rFonts w:ascii="Times New Roman" w:hAnsi="Times New Roman" w:eastAsia="Calibri" w:cs="Times New Roman"/>
                <w:sz w:val="24"/>
                <w:szCs w:val="24"/>
              </w:rPr>
            </w:pPr>
            <w:r>
              <w:rPr>
                <w:rFonts w:ascii="Times New Roman" w:hAnsi="Times New Roman" w:eastAsia="Calibri" w:cs="Times New Roman"/>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96" w:type="dxa"/>
          </w:tcPr>
          <w:p>
            <w:pPr>
              <w:tabs>
                <w:tab w:val="left" w:pos="0"/>
              </w:tabs>
              <w:spacing w:after="0" w:line="240" w:lineRule="auto"/>
              <w:ind w:left="220" w:leftChars="100" w:firstLine="0" w:firstLineChars="0"/>
              <w:jc w:val="both"/>
              <w:rPr>
                <w:rFonts w:ascii="Times New Roman" w:hAnsi="Times New Roman" w:eastAsia="Calibri" w:cs="Times New Roman"/>
                <w:color w:val="auto"/>
                <w:sz w:val="24"/>
                <w:szCs w:val="24"/>
              </w:rPr>
            </w:pPr>
            <w:r>
              <w:rPr>
                <w:rFonts w:ascii="Times New Roman" w:hAnsi="Times New Roman" w:eastAsia="Calibri" w:cs="Times New Roman"/>
                <w:color w:val="auto"/>
                <w:sz w:val="24"/>
                <w:szCs w:val="24"/>
              </w:rPr>
              <w:t>2</w:t>
            </w:r>
          </w:p>
        </w:tc>
        <w:tc>
          <w:tcPr>
            <w:tcW w:w="1196" w:type="dxa"/>
          </w:tcPr>
          <w:p>
            <w:pPr>
              <w:tabs>
                <w:tab w:val="left" w:pos="0"/>
              </w:tabs>
              <w:spacing w:after="0" w:line="240" w:lineRule="auto"/>
              <w:ind w:left="220" w:leftChars="100" w:firstLine="0" w:firstLineChars="0"/>
              <w:jc w:val="both"/>
              <w:rPr>
                <w:rFonts w:ascii="Times New Roman" w:hAnsi="Times New Roman" w:eastAsia="Calibri" w:cs="Times New Roman"/>
                <w:color w:val="auto"/>
                <w:sz w:val="24"/>
                <w:szCs w:val="24"/>
                <w:lang w:val="ru-RU"/>
              </w:rPr>
            </w:pPr>
            <w:r>
              <w:rPr>
                <w:rFonts w:ascii="Times New Roman" w:hAnsi="Times New Roman" w:eastAsia="Calibri" w:cs="Times New Roman"/>
                <w:color w:val="auto"/>
                <w:sz w:val="24"/>
                <w:szCs w:val="24"/>
              </w:rPr>
              <w:t>1</w:t>
            </w:r>
            <w:r>
              <w:rPr>
                <w:rFonts w:ascii="Times New Roman" w:hAnsi="Times New Roman" w:eastAsia="Calibri" w:cs="Times New Roman"/>
                <w:color w:val="auto"/>
                <w:sz w:val="24"/>
                <w:szCs w:val="24"/>
                <w:lang w:val="ru-RU"/>
              </w:rPr>
              <w:t>6</w:t>
            </w:r>
          </w:p>
        </w:tc>
        <w:tc>
          <w:tcPr>
            <w:tcW w:w="1196" w:type="dxa"/>
          </w:tcPr>
          <w:p>
            <w:pPr>
              <w:tabs>
                <w:tab w:val="left" w:pos="0"/>
              </w:tabs>
              <w:spacing w:after="0" w:line="240" w:lineRule="auto"/>
              <w:ind w:left="220" w:leftChars="100" w:firstLine="0" w:firstLineChars="0"/>
              <w:jc w:val="both"/>
              <w:rPr>
                <w:rFonts w:ascii="Times New Roman" w:hAnsi="Times New Roman" w:eastAsia="Calibri" w:cs="Times New Roman"/>
                <w:color w:val="auto"/>
                <w:sz w:val="24"/>
                <w:szCs w:val="24"/>
              </w:rPr>
            </w:pPr>
            <w:r>
              <w:rPr>
                <w:rFonts w:ascii="Times New Roman" w:hAnsi="Times New Roman" w:eastAsia="Calibri" w:cs="Times New Roman"/>
                <w:color w:val="auto"/>
                <w:sz w:val="24"/>
                <w:szCs w:val="24"/>
              </w:rPr>
              <w:t>10</w:t>
            </w:r>
          </w:p>
        </w:tc>
        <w:tc>
          <w:tcPr>
            <w:tcW w:w="1196" w:type="dxa"/>
          </w:tcPr>
          <w:p>
            <w:pPr>
              <w:tabs>
                <w:tab w:val="left" w:pos="0"/>
              </w:tabs>
              <w:spacing w:after="0" w:line="240" w:lineRule="auto"/>
              <w:ind w:left="220" w:leftChars="100" w:firstLine="0" w:firstLineChars="0"/>
              <w:jc w:val="both"/>
              <w:rPr>
                <w:rFonts w:ascii="Times New Roman" w:hAnsi="Times New Roman" w:eastAsia="Calibri" w:cs="Times New Roman"/>
                <w:color w:val="auto"/>
                <w:sz w:val="24"/>
                <w:szCs w:val="24"/>
                <w:lang w:val="ru-RU"/>
              </w:rPr>
            </w:pPr>
            <w:r>
              <w:rPr>
                <w:rFonts w:ascii="Times New Roman" w:hAnsi="Times New Roman" w:eastAsia="Calibri" w:cs="Times New Roman"/>
                <w:color w:val="auto"/>
                <w:sz w:val="24"/>
                <w:szCs w:val="24"/>
                <w:lang w:val="ru-RU"/>
              </w:rPr>
              <w:t>83</w:t>
            </w:r>
          </w:p>
        </w:tc>
        <w:tc>
          <w:tcPr>
            <w:tcW w:w="1196" w:type="dxa"/>
          </w:tcPr>
          <w:p>
            <w:pPr>
              <w:tabs>
                <w:tab w:val="left" w:pos="0"/>
              </w:tabs>
              <w:spacing w:after="0" w:line="240" w:lineRule="auto"/>
              <w:ind w:left="220" w:leftChars="100" w:firstLine="0" w:firstLineChars="0"/>
              <w:jc w:val="both"/>
              <w:rPr>
                <w:rFonts w:ascii="Times New Roman" w:hAnsi="Times New Roman" w:eastAsia="Calibri" w:cs="Times New Roman"/>
                <w:color w:val="auto"/>
                <w:sz w:val="24"/>
                <w:szCs w:val="24"/>
              </w:rPr>
            </w:pPr>
            <w:r>
              <w:rPr>
                <w:rFonts w:ascii="Times New Roman" w:hAnsi="Times New Roman" w:eastAsia="Calibri" w:cs="Times New Roman"/>
                <w:color w:val="auto"/>
                <w:sz w:val="24"/>
                <w:szCs w:val="24"/>
              </w:rPr>
              <w:t>1</w:t>
            </w:r>
          </w:p>
        </w:tc>
        <w:tc>
          <w:tcPr>
            <w:tcW w:w="1197" w:type="dxa"/>
          </w:tcPr>
          <w:p>
            <w:pPr>
              <w:tabs>
                <w:tab w:val="left" w:pos="0"/>
              </w:tabs>
              <w:spacing w:after="0" w:line="240" w:lineRule="auto"/>
              <w:ind w:left="220" w:leftChars="100" w:firstLine="0" w:firstLineChars="0"/>
              <w:jc w:val="both"/>
              <w:rPr>
                <w:rFonts w:ascii="Times New Roman" w:hAnsi="Times New Roman" w:eastAsia="Calibri" w:cs="Times New Roman"/>
                <w:color w:val="auto"/>
                <w:sz w:val="24"/>
                <w:szCs w:val="24"/>
                <w:lang w:val="ru-RU"/>
              </w:rPr>
            </w:pPr>
            <w:r>
              <w:rPr>
                <w:rFonts w:ascii="Times New Roman" w:hAnsi="Times New Roman" w:eastAsia="Calibri" w:cs="Times New Roman"/>
                <w:color w:val="auto"/>
                <w:sz w:val="24"/>
                <w:szCs w:val="24"/>
                <w:lang w:val="ru-RU"/>
              </w:rPr>
              <w:t>8</w:t>
            </w:r>
          </w:p>
        </w:tc>
        <w:tc>
          <w:tcPr>
            <w:tcW w:w="1197" w:type="dxa"/>
          </w:tcPr>
          <w:p>
            <w:pPr>
              <w:tabs>
                <w:tab w:val="left" w:pos="0"/>
              </w:tabs>
              <w:spacing w:after="0" w:line="240" w:lineRule="auto"/>
              <w:ind w:left="220" w:leftChars="100" w:firstLine="0" w:firstLineChars="0"/>
              <w:jc w:val="both"/>
              <w:rPr>
                <w:rFonts w:hint="default" w:ascii="Times New Roman" w:hAnsi="Times New Roman" w:eastAsia="Calibri" w:cs="Times New Roman"/>
                <w:color w:val="auto"/>
                <w:sz w:val="24"/>
                <w:szCs w:val="24"/>
                <w:lang w:val="ru-RU"/>
              </w:rPr>
            </w:pPr>
            <w:r>
              <w:rPr>
                <w:rFonts w:hint="default" w:ascii="Times New Roman" w:hAnsi="Times New Roman" w:eastAsia="Calibri" w:cs="Times New Roman"/>
                <w:color w:val="auto"/>
                <w:sz w:val="24"/>
                <w:szCs w:val="24"/>
                <w:lang w:val="ru-RU"/>
              </w:rPr>
              <w:t>-</w:t>
            </w:r>
          </w:p>
        </w:tc>
        <w:tc>
          <w:tcPr>
            <w:tcW w:w="1197" w:type="dxa"/>
          </w:tcPr>
          <w:p>
            <w:pPr>
              <w:tabs>
                <w:tab w:val="left" w:pos="0"/>
              </w:tabs>
              <w:spacing w:after="0" w:line="240" w:lineRule="auto"/>
              <w:ind w:left="220" w:leftChars="100" w:firstLine="0" w:firstLineChars="0"/>
              <w:jc w:val="both"/>
              <w:rPr>
                <w:rFonts w:hint="default" w:ascii="Times New Roman" w:hAnsi="Times New Roman" w:eastAsia="Calibri" w:cs="Times New Roman"/>
                <w:color w:val="auto"/>
                <w:sz w:val="24"/>
                <w:szCs w:val="24"/>
                <w:lang w:val="ru-RU"/>
              </w:rPr>
            </w:pPr>
            <w:r>
              <w:rPr>
                <w:rFonts w:hint="default" w:ascii="Times New Roman" w:hAnsi="Times New Roman" w:eastAsia="Calibri" w:cs="Times New Roman"/>
                <w:color w:val="auto"/>
                <w:sz w:val="24"/>
                <w:szCs w:val="24"/>
                <w:lang w:val="ru-RU"/>
              </w:rPr>
              <w:t>-</w:t>
            </w:r>
          </w:p>
        </w:tc>
      </w:tr>
    </w:tbl>
    <w:p>
      <w:pPr>
        <w:tabs>
          <w:tab w:val="left" w:pos="0"/>
        </w:tabs>
        <w:spacing w:line="240" w:lineRule="auto"/>
        <w:jc w:val="both"/>
        <w:rPr>
          <w:rFonts w:ascii="Times New Roman" w:hAnsi="Times New Roman" w:eastAsia="Calibri" w:cs="Times New Roman"/>
          <w:color w:val="auto"/>
          <w:sz w:val="24"/>
          <w:szCs w:val="24"/>
        </w:rPr>
      </w:pPr>
      <w:r>
        <w:rPr>
          <w:rFonts w:ascii="Times New Roman" w:hAnsi="Times New Roman" w:eastAsia="Calibri" w:cs="Times New Roman"/>
          <w:color w:val="auto"/>
          <w:sz w:val="24"/>
          <w:szCs w:val="24"/>
        </w:rPr>
        <w:t>Стаж педагогической работы</w:t>
      </w:r>
    </w:p>
    <w:tbl>
      <w:tblPr>
        <w:tblStyle w:val="11"/>
        <w:tblW w:w="957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95"/>
        <w:gridCol w:w="1595"/>
        <w:gridCol w:w="1595"/>
        <w:gridCol w:w="1595"/>
        <w:gridCol w:w="1595"/>
        <w:gridCol w:w="15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595" w:type="dxa"/>
          </w:tcPr>
          <w:p>
            <w:pPr>
              <w:tabs>
                <w:tab w:val="left" w:pos="0"/>
              </w:tabs>
              <w:spacing w:after="0" w:line="240" w:lineRule="auto"/>
              <w:ind w:left="220" w:leftChars="100" w:firstLine="0" w:firstLineChars="0"/>
              <w:jc w:val="both"/>
              <w:rPr>
                <w:rFonts w:ascii="Times New Roman" w:hAnsi="Times New Roman" w:eastAsia="Calibri" w:cs="Times New Roman"/>
                <w:color w:val="auto"/>
                <w:sz w:val="24"/>
                <w:szCs w:val="24"/>
              </w:rPr>
            </w:pPr>
            <w:r>
              <w:rPr>
                <w:rFonts w:ascii="Times New Roman" w:hAnsi="Times New Roman" w:eastAsia="Calibri" w:cs="Times New Roman"/>
                <w:color w:val="auto"/>
                <w:sz w:val="24"/>
                <w:szCs w:val="24"/>
              </w:rPr>
              <w:t>до 10 лет</w:t>
            </w:r>
          </w:p>
        </w:tc>
        <w:tc>
          <w:tcPr>
            <w:tcW w:w="1595" w:type="dxa"/>
          </w:tcPr>
          <w:p>
            <w:pPr>
              <w:tabs>
                <w:tab w:val="left" w:pos="0"/>
              </w:tabs>
              <w:spacing w:after="0" w:line="240" w:lineRule="auto"/>
              <w:ind w:left="220" w:leftChars="100" w:firstLine="0" w:firstLineChars="0"/>
              <w:jc w:val="both"/>
              <w:rPr>
                <w:rFonts w:ascii="Times New Roman" w:hAnsi="Times New Roman" w:eastAsia="Calibri" w:cs="Times New Roman"/>
                <w:color w:val="auto"/>
                <w:sz w:val="24"/>
                <w:szCs w:val="24"/>
              </w:rPr>
            </w:pPr>
            <w:r>
              <w:rPr>
                <w:rFonts w:ascii="Times New Roman" w:hAnsi="Times New Roman" w:eastAsia="Calibri" w:cs="Times New Roman"/>
                <w:color w:val="auto"/>
                <w:sz w:val="24"/>
                <w:szCs w:val="24"/>
              </w:rPr>
              <w:t xml:space="preserve">от 10 до 20 </w:t>
            </w:r>
          </w:p>
        </w:tc>
        <w:tc>
          <w:tcPr>
            <w:tcW w:w="1595" w:type="dxa"/>
          </w:tcPr>
          <w:p>
            <w:pPr>
              <w:tabs>
                <w:tab w:val="left" w:pos="0"/>
              </w:tabs>
              <w:spacing w:after="0" w:line="240" w:lineRule="auto"/>
              <w:ind w:left="220" w:leftChars="100" w:firstLine="0" w:firstLineChars="0"/>
              <w:jc w:val="both"/>
              <w:rPr>
                <w:rFonts w:ascii="Times New Roman" w:hAnsi="Times New Roman" w:eastAsia="Calibri" w:cs="Times New Roman"/>
                <w:color w:val="auto"/>
                <w:sz w:val="24"/>
                <w:szCs w:val="24"/>
              </w:rPr>
            </w:pPr>
            <w:r>
              <w:rPr>
                <w:rFonts w:ascii="Times New Roman" w:hAnsi="Times New Roman" w:eastAsia="Calibri" w:cs="Times New Roman"/>
                <w:color w:val="auto"/>
                <w:sz w:val="24"/>
                <w:szCs w:val="24"/>
              </w:rPr>
              <w:t>от 21 до 25</w:t>
            </w:r>
          </w:p>
        </w:tc>
        <w:tc>
          <w:tcPr>
            <w:tcW w:w="1595" w:type="dxa"/>
          </w:tcPr>
          <w:p>
            <w:pPr>
              <w:tabs>
                <w:tab w:val="left" w:pos="0"/>
              </w:tabs>
              <w:spacing w:after="0" w:line="240" w:lineRule="auto"/>
              <w:ind w:left="220" w:leftChars="100" w:firstLine="0" w:firstLineChars="0"/>
              <w:jc w:val="both"/>
              <w:rPr>
                <w:rFonts w:ascii="Times New Roman" w:hAnsi="Times New Roman" w:eastAsia="Calibri" w:cs="Times New Roman"/>
                <w:color w:val="auto"/>
                <w:sz w:val="24"/>
                <w:szCs w:val="24"/>
              </w:rPr>
            </w:pPr>
            <w:r>
              <w:rPr>
                <w:rFonts w:ascii="Times New Roman" w:hAnsi="Times New Roman" w:eastAsia="Calibri" w:cs="Times New Roman"/>
                <w:color w:val="auto"/>
                <w:sz w:val="24"/>
                <w:szCs w:val="24"/>
              </w:rPr>
              <w:t>свыше 25</w:t>
            </w:r>
          </w:p>
        </w:tc>
        <w:tc>
          <w:tcPr>
            <w:tcW w:w="1595" w:type="dxa"/>
          </w:tcPr>
          <w:p>
            <w:pPr>
              <w:tabs>
                <w:tab w:val="left" w:pos="0"/>
              </w:tabs>
              <w:spacing w:after="0" w:line="240" w:lineRule="auto"/>
              <w:ind w:left="220" w:leftChars="100" w:firstLine="0" w:firstLineChars="0"/>
              <w:jc w:val="both"/>
              <w:rPr>
                <w:rFonts w:ascii="Times New Roman" w:hAnsi="Times New Roman" w:eastAsia="Calibri" w:cs="Times New Roman"/>
                <w:color w:val="auto"/>
                <w:sz w:val="24"/>
                <w:szCs w:val="24"/>
              </w:rPr>
            </w:pPr>
            <w:r>
              <w:rPr>
                <w:rFonts w:ascii="Times New Roman" w:hAnsi="Times New Roman" w:eastAsia="Calibri" w:cs="Times New Roman"/>
                <w:color w:val="auto"/>
                <w:sz w:val="24"/>
                <w:szCs w:val="24"/>
              </w:rPr>
              <w:t>молодые специалисты</w:t>
            </w:r>
          </w:p>
        </w:tc>
        <w:tc>
          <w:tcPr>
            <w:tcW w:w="1596" w:type="dxa"/>
          </w:tcPr>
          <w:p>
            <w:pPr>
              <w:tabs>
                <w:tab w:val="left" w:pos="0"/>
              </w:tabs>
              <w:spacing w:after="0" w:line="240" w:lineRule="auto"/>
              <w:ind w:left="220" w:leftChars="100" w:firstLine="0" w:firstLineChars="0"/>
              <w:jc w:val="both"/>
              <w:rPr>
                <w:rFonts w:ascii="Times New Roman" w:hAnsi="Times New Roman" w:eastAsia="Calibri" w:cs="Times New Roman"/>
                <w:color w:val="auto"/>
                <w:sz w:val="24"/>
                <w:szCs w:val="24"/>
              </w:rPr>
            </w:pPr>
            <w:r>
              <w:rPr>
                <w:rFonts w:ascii="Times New Roman" w:hAnsi="Times New Roman" w:eastAsia="Calibri" w:cs="Times New Roman"/>
                <w:color w:val="auto"/>
                <w:sz w:val="24"/>
                <w:szCs w:val="24"/>
              </w:rPr>
              <w:t>пенсионеры по старости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95" w:type="dxa"/>
          </w:tcPr>
          <w:p>
            <w:pPr>
              <w:tabs>
                <w:tab w:val="left" w:pos="0"/>
              </w:tabs>
              <w:spacing w:after="0" w:line="240" w:lineRule="auto"/>
              <w:ind w:left="220" w:leftChars="100" w:firstLine="0" w:firstLineChars="0"/>
              <w:jc w:val="both"/>
              <w:rPr>
                <w:rFonts w:ascii="Times New Roman" w:hAnsi="Times New Roman" w:eastAsia="Calibri" w:cs="Times New Roman"/>
                <w:color w:val="auto"/>
                <w:sz w:val="24"/>
                <w:szCs w:val="24"/>
                <w:lang w:val="ru-RU"/>
              </w:rPr>
            </w:pPr>
            <w:r>
              <w:rPr>
                <w:rFonts w:ascii="Times New Roman" w:hAnsi="Times New Roman" w:eastAsia="Calibri" w:cs="Times New Roman"/>
                <w:color w:val="auto"/>
                <w:sz w:val="24"/>
                <w:szCs w:val="24"/>
                <w:lang w:val="ru-RU"/>
              </w:rPr>
              <w:t>1</w:t>
            </w:r>
          </w:p>
        </w:tc>
        <w:tc>
          <w:tcPr>
            <w:tcW w:w="1595" w:type="dxa"/>
          </w:tcPr>
          <w:p>
            <w:pPr>
              <w:tabs>
                <w:tab w:val="left" w:pos="0"/>
              </w:tabs>
              <w:spacing w:after="0" w:line="240" w:lineRule="auto"/>
              <w:ind w:left="220" w:leftChars="100" w:firstLine="0" w:firstLineChars="0"/>
              <w:jc w:val="both"/>
              <w:rPr>
                <w:rFonts w:ascii="Times New Roman" w:hAnsi="Times New Roman" w:eastAsia="Calibri" w:cs="Times New Roman"/>
                <w:color w:val="auto"/>
                <w:sz w:val="24"/>
                <w:szCs w:val="24"/>
              </w:rPr>
            </w:pPr>
            <w:r>
              <w:rPr>
                <w:rFonts w:ascii="Times New Roman" w:hAnsi="Times New Roman" w:eastAsia="Calibri" w:cs="Times New Roman"/>
                <w:color w:val="auto"/>
                <w:sz w:val="24"/>
                <w:szCs w:val="24"/>
              </w:rPr>
              <w:t>1</w:t>
            </w:r>
          </w:p>
        </w:tc>
        <w:tc>
          <w:tcPr>
            <w:tcW w:w="1595" w:type="dxa"/>
          </w:tcPr>
          <w:p>
            <w:pPr>
              <w:tabs>
                <w:tab w:val="left" w:pos="0"/>
              </w:tabs>
              <w:spacing w:after="0" w:line="240" w:lineRule="auto"/>
              <w:ind w:left="220" w:leftChars="100" w:firstLine="0" w:firstLineChars="0"/>
              <w:jc w:val="both"/>
              <w:rPr>
                <w:rFonts w:ascii="Times New Roman" w:hAnsi="Times New Roman" w:eastAsia="Calibri" w:cs="Times New Roman"/>
                <w:color w:val="auto"/>
                <w:sz w:val="24"/>
                <w:szCs w:val="24"/>
                <w:lang w:val="ru-RU"/>
              </w:rPr>
            </w:pPr>
            <w:r>
              <w:rPr>
                <w:rFonts w:ascii="Times New Roman" w:hAnsi="Times New Roman" w:eastAsia="Calibri" w:cs="Times New Roman"/>
                <w:color w:val="auto"/>
                <w:sz w:val="24"/>
                <w:szCs w:val="24"/>
                <w:lang w:val="ru-RU"/>
              </w:rPr>
              <w:t>2</w:t>
            </w:r>
          </w:p>
        </w:tc>
        <w:tc>
          <w:tcPr>
            <w:tcW w:w="1595" w:type="dxa"/>
          </w:tcPr>
          <w:p>
            <w:pPr>
              <w:tabs>
                <w:tab w:val="left" w:pos="0"/>
              </w:tabs>
              <w:spacing w:after="0" w:line="240" w:lineRule="auto"/>
              <w:ind w:left="220" w:leftChars="100" w:firstLine="0" w:firstLineChars="0"/>
              <w:jc w:val="both"/>
              <w:rPr>
                <w:rFonts w:ascii="Times New Roman" w:hAnsi="Times New Roman" w:eastAsia="Calibri" w:cs="Times New Roman"/>
                <w:color w:val="auto"/>
                <w:sz w:val="24"/>
                <w:szCs w:val="24"/>
                <w:lang w:val="ru-RU"/>
              </w:rPr>
            </w:pPr>
            <w:r>
              <w:rPr>
                <w:rFonts w:ascii="Times New Roman" w:hAnsi="Times New Roman" w:eastAsia="Calibri" w:cs="Times New Roman"/>
                <w:color w:val="auto"/>
                <w:sz w:val="24"/>
                <w:szCs w:val="24"/>
                <w:lang w:val="ru-RU"/>
              </w:rPr>
              <w:t>7</w:t>
            </w:r>
          </w:p>
        </w:tc>
        <w:tc>
          <w:tcPr>
            <w:tcW w:w="1595" w:type="dxa"/>
          </w:tcPr>
          <w:p>
            <w:pPr>
              <w:tabs>
                <w:tab w:val="left" w:pos="0"/>
              </w:tabs>
              <w:spacing w:after="0" w:line="240" w:lineRule="auto"/>
              <w:ind w:left="220" w:leftChars="100" w:firstLine="0" w:firstLineChars="0"/>
              <w:jc w:val="both"/>
              <w:rPr>
                <w:rFonts w:ascii="Times New Roman" w:hAnsi="Times New Roman" w:eastAsia="Calibri" w:cs="Times New Roman"/>
                <w:color w:val="auto"/>
                <w:sz w:val="24"/>
                <w:szCs w:val="24"/>
                <w:lang w:val="ru-RU"/>
              </w:rPr>
            </w:pPr>
            <w:r>
              <w:rPr>
                <w:rFonts w:ascii="Times New Roman" w:hAnsi="Times New Roman" w:eastAsia="Calibri" w:cs="Times New Roman"/>
                <w:color w:val="auto"/>
                <w:sz w:val="24"/>
                <w:szCs w:val="24"/>
                <w:lang w:val="ru-RU"/>
              </w:rPr>
              <w:t>0</w:t>
            </w:r>
          </w:p>
        </w:tc>
        <w:tc>
          <w:tcPr>
            <w:tcW w:w="1596" w:type="dxa"/>
          </w:tcPr>
          <w:p>
            <w:pPr>
              <w:tabs>
                <w:tab w:val="left" w:pos="0"/>
              </w:tabs>
              <w:spacing w:after="0" w:line="240" w:lineRule="auto"/>
              <w:ind w:left="220" w:leftChars="100" w:firstLine="0" w:firstLineChars="0"/>
              <w:jc w:val="both"/>
              <w:rPr>
                <w:rFonts w:ascii="Times New Roman" w:hAnsi="Times New Roman" w:eastAsia="Calibri" w:cs="Times New Roman"/>
                <w:color w:val="auto"/>
                <w:sz w:val="24"/>
                <w:szCs w:val="24"/>
              </w:rPr>
            </w:pPr>
            <w:r>
              <w:rPr>
                <w:rFonts w:ascii="Times New Roman" w:hAnsi="Times New Roman" w:eastAsia="Calibri" w:cs="Times New Roman"/>
                <w:color w:val="auto"/>
                <w:sz w:val="24"/>
                <w:szCs w:val="24"/>
              </w:rPr>
              <w:t>1</w:t>
            </w:r>
          </w:p>
        </w:tc>
      </w:tr>
    </w:tbl>
    <w:p>
      <w:pPr>
        <w:pStyle w:val="2"/>
        <w:numPr>
          <w:ilvl w:val="0"/>
          <w:numId w:val="0"/>
        </w:numPr>
        <w:tabs>
          <w:tab w:val="left" w:pos="1475"/>
          <w:tab w:val="left" w:pos="1476"/>
        </w:tabs>
        <w:spacing w:before="0" w:after="0" w:line="240" w:lineRule="auto"/>
        <w:ind w:right="0" w:rightChars="0"/>
        <w:jc w:val="left"/>
        <w:rPr>
          <w:color w:val="0000FF"/>
        </w:rPr>
      </w:pPr>
    </w:p>
    <w:p>
      <w:pPr>
        <w:rPr>
          <w:color w:val="0000FF"/>
        </w:rPr>
      </w:pPr>
    </w:p>
    <w:p>
      <w:pPr>
        <w:pStyle w:val="2"/>
        <w:numPr>
          <w:ilvl w:val="0"/>
          <w:numId w:val="0"/>
        </w:numPr>
        <w:tabs>
          <w:tab w:val="left" w:pos="1475"/>
          <w:tab w:val="left" w:pos="1476"/>
        </w:tabs>
        <w:spacing w:before="0" w:after="0" w:line="240" w:lineRule="auto"/>
        <w:ind w:right="0" w:rightChars="0"/>
        <w:jc w:val="left"/>
        <w:rPr>
          <w:rFonts w:hint="default"/>
          <w:b/>
          <w:bCs/>
          <w:sz w:val="28"/>
          <w:szCs w:val="28"/>
          <w:lang w:val="ru-RU"/>
        </w:rPr>
      </w:pPr>
      <w:r>
        <w:rPr>
          <w:rFonts w:hint="default"/>
          <w:b/>
          <w:bCs/>
          <w:sz w:val="28"/>
          <w:szCs w:val="28"/>
          <w:lang w:val="en-US"/>
        </w:rPr>
        <w:t>VIII.</w:t>
      </w:r>
      <w:r>
        <w:rPr>
          <w:rFonts w:hint="default"/>
          <w:b/>
          <w:bCs/>
          <w:sz w:val="28"/>
          <w:szCs w:val="28"/>
          <w:lang w:val="ru-RU"/>
        </w:rPr>
        <w:t>Учебно -методическое обеспечение.</w:t>
      </w:r>
    </w:p>
    <w:p>
      <w:pPr>
        <w:pStyle w:val="2"/>
        <w:numPr>
          <w:ilvl w:val="0"/>
          <w:numId w:val="0"/>
        </w:numPr>
        <w:tabs>
          <w:tab w:val="left" w:pos="1475"/>
          <w:tab w:val="left" w:pos="1476"/>
        </w:tabs>
        <w:spacing w:before="0" w:after="0" w:line="240" w:lineRule="auto"/>
        <w:ind w:right="0" w:rightChars="0"/>
        <w:jc w:val="left"/>
        <w:rPr>
          <w:rFonts w:hint="default"/>
          <w:b/>
          <w:bCs/>
          <w:sz w:val="28"/>
          <w:szCs w:val="28"/>
          <w:lang w:val="en-US"/>
        </w:rPr>
      </w:pPr>
    </w:p>
    <w:p>
      <w:pPr>
        <w:pStyle w:val="2"/>
        <w:numPr>
          <w:ilvl w:val="0"/>
          <w:numId w:val="0"/>
        </w:numPr>
        <w:tabs>
          <w:tab w:val="left" w:pos="1475"/>
          <w:tab w:val="left" w:pos="1476"/>
        </w:tabs>
        <w:spacing w:before="0" w:after="0" w:line="240" w:lineRule="auto"/>
        <w:ind w:right="0" w:rightChars="0"/>
        <w:jc w:val="left"/>
        <w:rPr>
          <w:rFonts w:hint="default"/>
          <w:b/>
          <w:bCs/>
          <w:sz w:val="28"/>
          <w:szCs w:val="28"/>
          <w:lang w:val="en-US"/>
        </w:rPr>
      </w:pPr>
    </w:p>
    <w:p>
      <w:pPr>
        <w:pStyle w:val="2"/>
        <w:numPr>
          <w:ilvl w:val="0"/>
          <w:numId w:val="0"/>
        </w:numPr>
        <w:tabs>
          <w:tab w:val="left" w:pos="1475"/>
          <w:tab w:val="left" w:pos="1476"/>
        </w:tabs>
        <w:spacing w:before="0" w:after="0" w:line="240" w:lineRule="auto"/>
        <w:ind w:right="0" w:rightChars="0"/>
        <w:jc w:val="left"/>
        <w:rPr>
          <w:rFonts w:hint="default"/>
          <w:b/>
          <w:bCs/>
          <w:sz w:val="28"/>
          <w:szCs w:val="28"/>
          <w:lang w:val="en-US"/>
        </w:rPr>
      </w:pPr>
    </w:p>
    <w:p>
      <w:pPr>
        <w:pStyle w:val="2"/>
        <w:numPr>
          <w:ilvl w:val="0"/>
          <w:numId w:val="0"/>
        </w:numPr>
        <w:tabs>
          <w:tab w:val="left" w:pos="1475"/>
          <w:tab w:val="left" w:pos="1476"/>
        </w:tabs>
        <w:spacing w:before="0" w:after="0" w:line="240" w:lineRule="auto"/>
        <w:ind w:right="0" w:rightChars="0"/>
        <w:jc w:val="left"/>
        <w:rPr>
          <w:rFonts w:hint="default"/>
          <w:b/>
          <w:bCs/>
          <w:sz w:val="28"/>
          <w:szCs w:val="28"/>
          <w:lang w:val="en-US"/>
        </w:rPr>
      </w:pPr>
    </w:p>
    <w:p>
      <w:pPr>
        <w:pStyle w:val="2"/>
        <w:numPr>
          <w:ilvl w:val="0"/>
          <w:numId w:val="0"/>
        </w:numPr>
        <w:tabs>
          <w:tab w:val="left" w:pos="1475"/>
          <w:tab w:val="left" w:pos="1476"/>
        </w:tabs>
        <w:spacing w:before="0" w:after="0" w:line="240" w:lineRule="auto"/>
        <w:ind w:right="0" w:rightChars="0"/>
        <w:jc w:val="left"/>
        <w:rPr>
          <w:rFonts w:hint="default"/>
          <w:b/>
          <w:bCs/>
          <w:sz w:val="28"/>
          <w:szCs w:val="28"/>
          <w:lang w:val="en-US"/>
        </w:rPr>
      </w:pPr>
    </w:p>
    <w:p>
      <w:pPr>
        <w:pStyle w:val="2"/>
        <w:numPr>
          <w:ilvl w:val="0"/>
          <w:numId w:val="0"/>
        </w:numPr>
        <w:tabs>
          <w:tab w:val="left" w:pos="1475"/>
          <w:tab w:val="left" w:pos="1476"/>
        </w:tabs>
        <w:spacing w:before="0" w:after="0" w:line="240" w:lineRule="auto"/>
        <w:ind w:right="0" w:rightChars="0"/>
        <w:jc w:val="left"/>
        <w:rPr>
          <w:rFonts w:hint="default"/>
          <w:b/>
          <w:bCs/>
          <w:sz w:val="28"/>
          <w:szCs w:val="28"/>
          <w:lang w:val="ru-RU"/>
        </w:rPr>
      </w:pPr>
      <w:r>
        <w:rPr>
          <w:rFonts w:hint="default"/>
          <w:b/>
          <w:bCs/>
          <w:sz w:val="28"/>
          <w:szCs w:val="28"/>
          <w:lang w:val="en-US"/>
        </w:rPr>
        <w:t>IX.</w:t>
      </w:r>
      <w:r>
        <w:rPr>
          <w:rFonts w:hint="default"/>
          <w:b/>
          <w:bCs/>
          <w:sz w:val="28"/>
          <w:szCs w:val="28"/>
          <w:lang w:val="ru-RU"/>
        </w:rPr>
        <w:t>Материально -техническое обеспечение.</w:t>
      </w:r>
    </w:p>
    <w:p>
      <w:pPr>
        <w:pStyle w:val="2"/>
        <w:numPr>
          <w:ilvl w:val="0"/>
          <w:numId w:val="0"/>
        </w:numPr>
        <w:tabs>
          <w:tab w:val="left" w:pos="1475"/>
          <w:tab w:val="left" w:pos="1476"/>
        </w:tabs>
        <w:spacing w:before="0" w:after="0" w:line="240" w:lineRule="auto"/>
        <w:ind w:right="0" w:rightChars="0"/>
        <w:jc w:val="left"/>
        <w:rPr>
          <w:b w:val="0"/>
          <w:bCs w:val="0"/>
          <w:sz w:val="24"/>
        </w:rPr>
      </w:pPr>
      <w:r>
        <w:rPr>
          <w:b w:val="0"/>
          <w:bCs w:val="0"/>
        </w:rPr>
        <w:t>Материально-техническое обеспечение школы позволяет реализовывать в полной мере образовательные программы. В школе оборудованы 10 учебных кабинета, 5 из них оснащены современной мультимедийной техникой, в том числе:</w:t>
      </w:r>
      <w:r>
        <w:rPr>
          <w:b w:val="0"/>
          <w:bCs w:val="0"/>
          <w:lang w:val="ru-RU"/>
        </w:rPr>
        <w:t xml:space="preserve">- </w:t>
      </w:r>
      <w:r>
        <w:rPr>
          <w:b w:val="0"/>
          <w:bCs w:val="0"/>
          <w:sz w:val="24"/>
        </w:rPr>
        <w:t>дошкольная</w:t>
      </w:r>
      <w:r>
        <w:rPr>
          <w:b w:val="0"/>
          <w:bCs w:val="0"/>
          <w:spacing w:val="-1"/>
          <w:sz w:val="24"/>
        </w:rPr>
        <w:t xml:space="preserve"> </w:t>
      </w:r>
      <w:r>
        <w:rPr>
          <w:b w:val="0"/>
          <w:bCs w:val="0"/>
          <w:sz w:val="24"/>
        </w:rPr>
        <w:t>группа;</w:t>
      </w:r>
    </w:p>
    <w:p>
      <w:pPr>
        <w:pStyle w:val="2"/>
        <w:numPr>
          <w:ilvl w:val="0"/>
          <w:numId w:val="0"/>
        </w:numPr>
        <w:tabs>
          <w:tab w:val="left" w:pos="1475"/>
          <w:tab w:val="left" w:pos="1476"/>
        </w:tabs>
        <w:spacing w:before="0" w:after="0" w:line="240" w:lineRule="auto"/>
        <w:ind w:right="0" w:rightChars="0"/>
        <w:jc w:val="left"/>
        <w:rPr>
          <w:sz w:val="25"/>
        </w:rPr>
      </w:pPr>
      <w:r>
        <w:rPr>
          <w:b w:val="0"/>
          <w:bCs w:val="0"/>
          <w:sz w:val="24"/>
          <w:lang w:val="ru-RU"/>
        </w:rPr>
        <w:t xml:space="preserve">- </w:t>
      </w:r>
      <w:r>
        <w:rPr>
          <w:b w:val="0"/>
          <w:bCs w:val="0"/>
          <w:sz w:val="24"/>
        </w:rPr>
        <w:t>компьютерный</w:t>
      </w:r>
      <w:r>
        <w:rPr>
          <w:b w:val="0"/>
          <w:bCs w:val="0"/>
          <w:spacing w:val="-1"/>
          <w:sz w:val="24"/>
        </w:rPr>
        <w:t xml:space="preserve"> </w:t>
      </w:r>
      <w:r>
        <w:rPr>
          <w:b w:val="0"/>
          <w:bCs w:val="0"/>
          <w:sz w:val="24"/>
        </w:rPr>
        <w:t>класс;</w:t>
      </w:r>
      <w:r>
        <w:rPr>
          <w:b w:val="0"/>
          <w:bCs w:val="0"/>
          <w:sz w:val="24"/>
          <w:lang w:val="ru-RU"/>
        </w:rPr>
        <w:t xml:space="preserve"> </w:t>
      </w:r>
      <w:r>
        <w:rPr>
          <w:b w:val="0"/>
          <w:bCs w:val="0"/>
        </w:rPr>
        <w:t>-два кабинета начальных классов;</w:t>
      </w:r>
      <w:r>
        <w:rPr>
          <w:b w:val="0"/>
          <w:bCs w:val="0"/>
          <w:lang w:val="ru-RU"/>
        </w:rPr>
        <w:t xml:space="preserve">- </w:t>
      </w:r>
      <w:r>
        <w:rPr>
          <w:b w:val="0"/>
          <w:bCs w:val="0"/>
          <w:sz w:val="24"/>
        </w:rPr>
        <w:t>актовый</w:t>
      </w:r>
      <w:r>
        <w:rPr>
          <w:b w:val="0"/>
          <w:bCs w:val="0"/>
          <w:spacing w:val="-1"/>
          <w:sz w:val="24"/>
        </w:rPr>
        <w:t xml:space="preserve"> </w:t>
      </w:r>
      <w:r>
        <w:rPr>
          <w:b w:val="0"/>
          <w:bCs w:val="0"/>
          <w:sz w:val="24"/>
        </w:rPr>
        <w:t>зал.</w:t>
      </w:r>
    </w:p>
    <w:tbl>
      <w:tblPr>
        <w:tblStyle w:val="5"/>
        <w:tblW w:w="10098" w:type="dxa"/>
        <w:tblInd w:w="222"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8301"/>
        <w:gridCol w:w="1797"/>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05" w:hRule="atLeast"/>
        </w:trPr>
        <w:tc>
          <w:tcPr>
            <w:tcW w:w="8301" w:type="dxa"/>
          </w:tcPr>
          <w:p>
            <w:pPr>
              <w:pStyle w:val="14"/>
              <w:spacing w:line="268" w:lineRule="exact"/>
              <w:ind w:left="3630" w:right="3117"/>
              <w:jc w:val="center"/>
              <w:rPr>
                <w:sz w:val="24"/>
              </w:rPr>
            </w:pPr>
            <w:r>
              <w:rPr>
                <w:sz w:val="24"/>
              </w:rPr>
              <w:t>Наименование</w:t>
            </w:r>
          </w:p>
        </w:tc>
        <w:tc>
          <w:tcPr>
            <w:tcW w:w="1797" w:type="dxa"/>
          </w:tcPr>
          <w:p>
            <w:pPr>
              <w:pStyle w:val="14"/>
              <w:spacing w:line="268" w:lineRule="exact"/>
              <w:ind w:left="297"/>
              <w:rPr>
                <w:sz w:val="24"/>
              </w:rPr>
            </w:pPr>
            <w:r>
              <w:rPr>
                <w:sz w:val="24"/>
              </w:rPr>
              <w:t>Количество</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77" w:hRule="atLeast"/>
        </w:trPr>
        <w:tc>
          <w:tcPr>
            <w:tcW w:w="8301" w:type="dxa"/>
          </w:tcPr>
          <w:p>
            <w:pPr>
              <w:pStyle w:val="14"/>
              <w:spacing w:line="258" w:lineRule="exact"/>
              <w:ind w:left="14"/>
              <w:jc w:val="center"/>
              <w:rPr>
                <w:sz w:val="24"/>
              </w:rPr>
            </w:pPr>
            <w:r>
              <w:rPr>
                <w:sz w:val="24"/>
              </w:rPr>
              <w:t>1</w:t>
            </w:r>
          </w:p>
        </w:tc>
        <w:tc>
          <w:tcPr>
            <w:tcW w:w="1797" w:type="dxa"/>
          </w:tcPr>
          <w:p>
            <w:pPr>
              <w:pStyle w:val="14"/>
              <w:spacing w:line="258" w:lineRule="exact"/>
              <w:ind w:left="13"/>
              <w:jc w:val="center"/>
              <w:rPr>
                <w:sz w:val="24"/>
              </w:rPr>
            </w:pPr>
            <w:r>
              <w:rPr>
                <w:sz w:val="24"/>
              </w:rPr>
              <w:t>3</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75" w:hRule="atLeast"/>
        </w:trPr>
        <w:tc>
          <w:tcPr>
            <w:tcW w:w="8301" w:type="dxa"/>
          </w:tcPr>
          <w:p>
            <w:pPr>
              <w:pStyle w:val="14"/>
              <w:spacing w:line="255" w:lineRule="exact"/>
              <w:ind w:left="30"/>
              <w:rPr>
                <w:sz w:val="24"/>
              </w:rPr>
            </w:pPr>
            <w:r>
              <w:rPr>
                <w:sz w:val="24"/>
              </w:rPr>
              <w:t>Число зданий и сооружений (ед.)</w:t>
            </w:r>
          </w:p>
        </w:tc>
        <w:tc>
          <w:tcPr>
            <w:tcW w:w="1797" w:type="dxa"/>
          </w:tcPr>
          <w:p>
            <w:pPr>
              <w:pStyle w:val="14"/>
              <w:spacing w:line="255" w:lineRule="exact"/>
              <w:ind w:right="13"/>
              <w:jc w:val="right"/>
              <w:rPr>
                <w:sz w:val="24"/>
              </w:rPr>
            </w:pPr>
            <w:r>
              <w:rPr>
                <w:sz w:val="24"/>
              </w:rPr>
              <w:t>1</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275" w:hRule="atLeast"/>
        </w:trPr>
        <w:tc>
          <w:tcPr>
            <w:tcW w:w="8301" w:type="dxa"/>
          </w:tcPr>
          <w:p>
            <w:pPr>
              <w:pStyle w:val="14"/>
              <w:spacing w:line="255" w:lineRule="exact"/>
              <w:ind w:left="30"/>
              <w:rPr>
                <w:sz w:val="24"/>
              </w:rPr>
            </w:pPr>
            <w:r>
              <w:rPr>
                <w:sz w:val="24"/>
              </w:rPr>
              <w:t>Общая площадь всех помещений (м</w:t>
            </w:r>
            <w:r>
              <w:rPr>
                <w:sz w:val="24"/>
                <w:vertAlign w:val="superscript"/>
              </w:rPr>
              <w:t>2</w:t>
            </w:r>
            <w:r>
              <w:rPr>
                <w:sz w:val="24"/>
                <w:vertAlign w:val="baseline"/>
              </w:rPr>
              <w:t>)</w:t>
            </w:r>
          </w:p>
        </w:tc>
        <w:tc>
          <w:tcPr>
            <w:tcW w:w="1797" w:type="dxa"/>
          </w:tcPr>
          <w:p>
            <w:pPr>
              <w:pStyle w:val="14"/>
              <w:spacing w:line="255" w:lineRule="exact"/>
              <w:ind w:right="13"/>
              <w:jc w:val="right"/>
              <w:rPr>
                <w:sz w:val="24"/>
              </w:rPr>
            </w:pPr>
            <w:r>
              <w:rPr>
                <w:sz w:val="24"/>
              </w:rPr>
              <w:t>1 723</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75" w:hRule="atLeast"/>
        </w:trPr>
        <w:tc>
          <w:tcPr>
            <w:tcW w:w="8301" w:type="dxa"/>
          </w:tcPr>
          <w:p>
            <w:pPr>
              <w:pStyle w:val="14"/>
              <w:spacing w:line="255" w:lineRule="exact"/>
              <w:ind w:left="30"/>
              <w:rPr>
                <w:sz w:val="24"/>
              </w:rPr>
            </w:pPr>
            <w:r>
              <w:rPr>
                <w:sz w:val="24"/>
              </w:rPr>
              <w:t>Число классных комнат (включая учебные кабинеты и лаборатории) (ед.)</w:t>
            </w:r>
          </w:p>
        </w:tc>
        <w:tc>
          <w:tcPr>
            <w:tcW w:w="1797" w:type="dxa"/>
          </w:tcPr>
          <w:p>
            <w:pPr>
              <w:pStyle w:val="14"/>
              <w:spacing w:line="255" w:lineRule="exact"/>
              <w:ind w:right="13"/>
              <w:jc w:val="right"/>
              <w:rPr>
                <w:sz w:val="24"/>
              </w:rPr>
            </w:pPr>
            <w:r>
              <w:rPr>
                <w:sz w:val="24"/>
              </w:rPr>
              <w:t>10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75" w:hRule="atLeast"/>
        </w:trPr>
        <w:tc>
          <w:tcPr>
            <w:tcW w:w="8301" w:type="dxa"/>
          </w:tcPr>
          <w:p>
            <w:pPr>
              <w:pStyle w:val="14"/>
              <w:spacing w:line="255" w:lineRule="exact"/>
              <w:ind w:left="30"/>
              <w:rPr>
                <w:sz w:val="24"/>
              </w:rPr>
            </w:pPr>
            <w:r>
              <w:rPr>
                <w:sz w:val="24"/>
              </w:rPr>
              <w:t>Их площадь (м</w:t>
            </w:r>
            <w:r>
              <w:rPr>
                <w:sz w:val="24"/>
                <w:vertAlign w:val="superscript"/>
              </w:rPr>
              <w:t>2</w:t>
            </w:r>
            <w:r>
              <w:rPr>
                <w:sz w:val="24"/>
                <w:vertAlign w:val="baseline"/>
              </w:rPr>
              <w:t>)</w:t>
            </w:r>
          </w:p>
        </w:tc>
        <w:tc>
          <w:tcPr>
            <w:tcW w:w="1797" w:type="dxa"/>
          </w:tcPr>
          <w:p>
            <w:pPr>
              <w:pStyle w:val="14"/>
              <w:spacing w:line="255" w:lineRule="exact"/>
              <w:ind w:right="13"/>
              <w:jc w:val="right"/>
              <w:rPr>
                <w:sz w:val="24"/>
              </w:rPr>
            </w:pPr>
            <w:r>
              <w:rPr>
                <w:sz w:val="24"/>
              </w:rPr>
              <w:t>607</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77" w:hRule="atLeast"/>
        </w:trPr>
        <w:tc>
          <w:tcPr>
            <w:tcW w:w="8301" w:type="dxa"/>
          </w:tcPr>
          <w:p>
            <w:pPr>
              <w:pStyle w:val="14"/>
              <w:spacing w:line="258" w:lineRule="exact"/>
              <w:ind w:left="30"/>
              <w:rPr>
                <w:sz w:val="24"/>
              </w:rPr>
            </w:pPr>
            <w:r>
              <w:rPr>
                <w:sz w:val="24"/>
              </w:rPr>
              <w:t>Количество мастерских (ед.)</w:t>
            </w:r>
          </w:p>
        </w:tc>
        <w:tc>
          <w:tcPr>
            <w:tcW w:w="1797" w:type="dxa"/>
          </w:tcPr>
          <w:p>
            <w:pPr>
              <w:pStyle w:val="14"/>
              <w:spacing w:line="258" w:lineRule="exact"/>
              <w:ind w:right="13"/>
              <w:jc w:val="right"/>
              <w:rPr>
                <w:sz w:val="24"/>
              </w:rPr>
            </w:pPr>
            <w:r>
              <w:rPr>
                <w:sz w:val="24"/>
              </w:rPr>
              <w:t>1</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275" w:hRule="atLeast"/>
        </w:trPr>
        <w:tc>
          <w:tcPr>
            <w:tcW w:w="8301" w:type="dxa"/>
          </w:tcPr>
          <w:p>
            <w:pPr>
              <w:pStyle w:val="14"/>
              <w:spacing w:line="255" w:lineRule="exact"/>
              <w:ind w:left="30"/>
              <w:rPr>
                <w:sz w:val="24"/>
              </w:rPr>
            </w:pPr>
            <w:r>
              <w:rPr>
                <w:sz w:val="24"/>
              </w:rPr>
              <w:t>в них мест (мест)</w:t>
            </w:r>
          </w:p>
        </w:tc>
        <w:tc>
          <w:tcPr>
            <w:tcW w:w="1797" w:type="dxa"/>
          </w:tcPr>
          <w:p>
            <w:pPr>
              <w:pStyle w:val="14"/>
              <w:spacing w:line="255" w:lineRule="exact"/>
              <w:ind w:right="13"/>
              <w:jc w:val="right"/>
              <w:rPr>
                <w:sz w:val="24"/>
              </w:rPr>
            </w:pPr>
            <w:r>
              <w:rPr>
                <w:sz w:val="24"/>
              </w:rPr>
              <w:t>8</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75" w:hRule="atLeast"/>
        </w:trPr>
        <w:tc>
          <w:tcPr>
            <w:tcW w:w="8301" w:type="dxa"/>
          </w:tcPr>
          <w:p>
            <w:pPr>
              <w:pStyle w:val="14"/>
              <w:spacing w:line="255" w:lineRule="exact"/>
              <w:ind w:left="30"/>
              <w:rPr>
                <w:sz w:val="24"/>
              </w:rPr>
            </w:pPr>
            <w:r>
              <w:rPr>
                <w:sz w:val="24"/>
              </w:rPr>
              <w:t>Имеет ли учреждение физкультурный зал</w:t>
            </w:r>
          </w:p>
        </w:tc>
        <w:tc>
          <w:tcPr>
            <w:tcW w:w="1797" w:type="dxa"/>
          </w:tcPr>
          <w:p>
            <w:pPr>
              <w:pStyle w:val="14"/>
              <w:spacing w:line="255" w:lineRule="exact"/>
              <w:ind w:right="15"/>
              <w:jc w:val="right"/>
              <w:rPr>
                <w:sz w:val="24"/>
              </w:rPr>
            </w:pPr>
            <w:r>
              <w:rPr>
                <w:sz w:val="24"/>
              </w:rPr>
              <w:t>Да</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75" w:hRule="atLeast"/>
        </w:trPr>
        <w:tc>
          <w:tcPr>
            <w:tcW w:w="8301" w:type="dxa"/>
          </w:tcPr>
          <w:p>
            <w:pPr>
              <w:pStyle w:val="14"/>
              <w:spacing w:line="255" w:lineRule="exact"/>
              <w:ind w:left="30"/>
              <w:rPr>
                <w:sz w:val="24"/>
              </w:rPr>
            </w:pPr>
            <w:r>
              <w:rPr>
                <w:sz w:val="24"/>
              </w:rPr>
              <w:t>Размер учебно-опытного земельного участка (м</w:t>
            </w:r>
            <w:r>
              <w:rPr>
                <w:sz w:val="24"/>
                <w:vertAlign w:val="superscript"/>
              </w:rPr>
              <w:t>2</w:t>
            </w:r>
            <w:r>
              <w:rPr>
                <w:sz w:val="24"/>
                <w:vertAlign w:val="baseline"/>
              </w:rPr>
              <w:t>)</w:t>
            </w:r>
          </w:p>
        </w:tc>
        <w:tc>
          <w:tcPr>
            <w:tcW w:w="1797" w:type="dxa"/>
          </w:tcPr>
          <w:p>
            <w:pPr>
              <w:pStyle w:val="14"/>
              <w:spacing w:line="255" w:lineRule="exact"/>
              <w:ind w:right="13"/>
              <w:jc w:val="right"/>
              <w:rPr>
                <w:sz w:val="24"/>
              </w:rPr>
            </w:pPr>
            <w:r>
              <w:rPr>
                <w:sz w:val="24"/>
              </w:rPr>
              <w:t>10 000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77" w:hRule="atLeast"/>
        </w:trPr>
        <w:tc>
          <w:tcPr>
            <w:tcW w:w="8301" w:type="dxa"/>
          </w:tcPr>
          <w:p>
            <w:pPr>
              <w:pStyle w:val="14"/>
              <w:spacing w:line="258" w:lineRule="exact"/>
              <w:ind w:left="30"/>
              <w:rPr>
                <w:sz w:val="24"/>
              </w:rPr>
            </w:pPr>
            <w:r>
              <w:rPr>
                <w:sz w:val="24"/>
              </w:rPr>
              <w:t>Число посадочных мест в столовых, буфетах - всего (мест)</w:t>
            </w:r>
          </w:p>
        </w:tc>
        <w:tc>
          <w:tcPr>
            <w:tcW w:w="1797" w:type="dxa"/>
          </w:tcPr>
          <w:p>
            <w:pPr>
              <w:pStyle w:val="14"/>
              <w:spacing w:line="258" w:lineRule="exact"/>
              <w:ind w:right="13"/>
              <w:jc w:val="right"/>
              <w:rPr>
                <w:sz w:val="24"/>
              </w:rPr>
            </w:pPr>
            <w:r>
              <w:rPr>
                <w:sz w:val="24"/>
              </w:rPr>
              <w:t>60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75" w:hRule="atLeast"/>
        </w:trPr>
        <w:tc>
          <w:tcPr>
            <w:tcW w:w="8301" w:type="dxa"/>
          </w:tcPr>
          <w:p>
            <w:pPr>
              <w:pStyle w:val="14"/>
              <w:spacing w:line="256" w:lineRule="exact"/>
              <w:ind w:left="30"/>
              <w:rPr>
                <w:sz w:val="24"/>
              </w:rPr>
            </w:pPr>
            <w:r>
              <w:rPr>
                <w:sz w:val="24"/>
              </w:rPr>
              <w:t>Численность обучающихся, пользующихся горячим питанием (чел.)</w:t>
            </w:r>
          </w:p>
        </w:tc>
        <w:tc>
          <w:tcPr>
            <w:tcW w:w="1797" w:type="dxa"/>
          </w:tcPr>
          <w:p>
            <w:pPr>
              <w:pStyle w:val="14"/>
              <w:spacing w:line="256" w:lineRule="exact"/>
              <w:ind w:right="13"/>
              <w:jc w:val="right"/>
              <w:rPr>
                <w:sz w:val="24"/>
                <w:lang w:val="ru-RU"/>
              </w:rPr>
            </w:pPr>
            <w:r>
              <w:rPr>
                <w:sz w:val="24"/>
                <w:lang w:val="ru-RU"/>
              </w:rPr>
              <w:t>56</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51" w:hRule="atLeast"/>
        </w:trPr>
        <w:tc>
          <w:tcPr>
            <w:tcW w:w="8301" w:type="dxa"/>
          </w:tcPr>
          <w:p>
            <w:pPr>
              <w:pStyle w:val="14"/>
              <w:spacing w:line="268" w:lineRule="exact"/>
              <w:ind w:left="30"/>
              <w:rPr>
                <w:sz w:val="24"/>
              </w:rPr>
            </w:pPr>
            <w:r>
              <w:rPr>
                <w:sz w:val="24"/>
              </w:rPr>
              <w:t>Число в библиотеке (книжном фонде) книг (включая школьные учебники),</w:t>
            </w:r>
          </w:p>
          <w:p>
            <w:pPr>
              <w:pStyle w:val="14"/>
              <w:spacing w:line="264" w:lineRule="exact"/>
              <w:ind w:left="30"/>
              <w:rPr>
                <w:sz w:val="24"/>
              </w:rPr>
            </w:pPr>
            <w:r>
              <w:rPr>
                <w:sz w:val="24"/>
              </w:rPr>
              <w:t>брошюр, журналов (при отсутствии библиотеки поставить "0") (ед.)</w:t>
            </w:r>
          </w:p>
        </w:tc>
        <w:tc>
          <w:tcPr>
            <w:tcW w:w="1797" w:type="dxa"/>
          </w:tcPr>
          <w:p>
            <w:pPr>
              <w:pStyle w:val="14"/>
              <w:spacing w:line="268" w:lineRule="exact"/>
              <w:ind w:right="13"/>
              <w:jc w:val="right"/>
              <w:rPr>
                <w:rFonts w:hint="default"/>
                <w:color w:val="auto"/>
                <w:sz w:val="24"/>
                <w:lang w:val="ru-RU"/>
              </w:rPr>
            </w:pPr>
            <w:r>
              <w:rPr>
                <w:color w:val="auto"/>
                <w:sz w:val="24"/>
              </w:rPr>
              <w:t>4</w:t>
            </w:r>
            <w:r>
              <w:rPr>
                <w:rFonts w:hint="default"/>
                <w:color w:val="auto"/>
                <w:sz w:val="24"/>
                <w:lang w:val="ru-RU"/>
              </w:rPr>
              <w:t>391</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75" w:hRule="atLeast"/>
        </w:trPr>
        <w:tc>
          <w:tcPr>
            <w:tcW w:w="8301" w:type="dxa"/>
          </w:tcPr>
          <w:p>
            <w:pPr>
              <w:pStyle w:val="14"/>
              <w:spacing w:line="255" w:lineRule="exact"/>
              <w:ind w:left="30"/>
              <w:rPr>
                <w:sz w:val="24"/>
              </w:rPr>
            </w:pPr>
            <w:r>
              <w:rPr>
                <w:sz w:val="24"/>
              </w:rPr>
              <w:t>в т.ч. школьных учебников (ед.)</w:t>
            </w:r>
          </w:p>
        </w:tc>
        <w:tc>
          <w:tcPr>
            <w:tcW w:w="1797" w:type="dxa"/>
          </w:tcPr>
          <w:p>
            <w:pPr>
              <w:pStyle w:val="14"/>
              <w:spacing w:line="255" w:lineRule="exact"/>
              <w:ind w:right="13"/>
              <w:jc w:val="right"/>
              <w:rPr>
                <w:rFonts w:hint="default"/>
                <w:color w:val="auto"/>
                <w:sz w:val="24"/>
                <w:lang w:val="ru-RU"/>
              </w:rPr>
            </w:pPr>
            <w:r>
              <w:rPr>
                <w:rFonts w:hint="default"/>
                <w:color w:val="auto"/>
                <w:sz w:val="24"/>
                <w:lang w:val="ru-RU"/>
              </w:rPr>
              <w:t>1322</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53" w:hRule="atLeast"/>
        </w:trPr>
        <w:tc>
          <w:tcPr>
            <w:tcW w:w="8301" w:type="dxa"/>
          </w:tcPr>
          <w:p>
            <w:pPr>
              <w:pStyle w:val="14"/>
              <w:spacing w:line="270" w:lineRule="exact"/>
              <w:ind w:left="30"/>
              <w:rPr>
                <w:sz w:val="24"/>
              </w:rPr>
            </w:pPr>
            <w:r>
              <w:rPr>
                <w:sz w:val="24"/>
              </w:rPr>
              <w:t>Техническое состояние общеобразовательного учреждения:</w:t>
            </w:r>
          </w:p>
          <w:p>
            <w:pPr>
              <w:pStyle w:val="14"/>
              <w:spacing w:line="264" w:lineRule="exact"/>
              <w:ind w:left="270"/>
              <w:rPr>
                <w:sz w:val="24"/>
              </w:rPr>
            </w:pPr>
            <w:r>
              <w:rPr>
                <w:sz w:val="24"/>
              </w:rPr>
              <w:t>требует ли капитального ремонта</w:t>
            </w:r>
          </w:p>
        </w:tc>
        <w:tc>
          <w:tcPr>
            <w:tcW w:w="1797" w:type="dxa"/>
          </w:tcPr>
          <w:p>
            <w:pPr>
              <w:pStyle w:val="14"/>
              <w:spacing w:line="270" w:lineRule="exact"/>
              <w:ind w:right="14"/>
              <w:jc w:val="right"/>
              <w:rPr>
                <w:sz w:val="24"/>
              </w:rPr>
            </w:pPr>
            <w:r>
              <w:rPr>
                <w:sz w:val="24"/>
              </w:rPr>
              <w:t>Нет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75" w:hRule="atLeast"/>
        </w:trPr>
        <w:tc>
          <w:tcPr>
            <w:tcW w:w="8301" w:type="dxa"/>
          </w:tcPr>
          <w:p>
            <w:pPr>
              <w:pStyle w:val="14"/>
              <w:spacing w:line="255" w:lineRule="exact"/>
              <w:ind w:left="30"/>
              <w:rPr>
                <w:sz w:val="24"/>
              </w:rPr>
            </w:pPr>
            <w:r>
              <w:rPr>
                <w:sz w:val="24"/>
              </w:rPr>
              <w:t>имеют все виды благоустройства</w:t>
            </w:r>
          </w:p>
        </w:tc>
        <w:tc>
          <w:tcPr>
            <w:tcW w:w="1797" w:type="dxa"/>
          </w:tcPr>
          <w:p>
            <w:pPr>
              <w:pStyle w:val="14"/>
              <w:spacing w:line="255" w:lineRule="exact"/>
              <w:ind w:right="15"/>
              <w:jc w:val="right"/>
              <w:rPr>
                <w:sz w:val="24"/>
              </w:rPr>
            </w:pPr>
            <w:r>
              <w:rPr>
                <w:sz w:val="24"/>
              </w:rPr>
              <w:t>Да</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51" w:hRule="atLeast"/>
        </w:trPr>
        <w:tc>
          <w:tcPr>
            <w:tcW w:w="8301" w:type="dxa"/>
          </w:tcPr>
          <w:p>
            <w:pPr>
              <w:pStyle w:val="14"/>
              <w:spacing w:line="268" w:lineRule="exact"/>
              <w:ind w:left="30"/>
              <w:rPr>
                <w:sz w:val="24"/>
              </w:rPr>
            </w:pPr>
            <w:r>
              <w:rPr>
                <w:sz w:val="24"/>
              </w:rPr>
              <w:t>Наличие:</w:t>
            </w:r>
          </w:p>
          <w:p>
            <w:pPr>
              <w:pStyle w:val="14"/>
              <w:spacing w:line="264" w:lineRule="exact"/>
              <w:ind w:left="270"/>
              <w:rPr>
                <w:sz w:val="24"/>
              </w:rPr>
            </w:pPr>
            <w:r>
              <w:rPr>
                <w:sz w:val="24"/>
              </w:rPr>
              <w:t>водопровода</w:t>
            </w:r>
          </w:p>
        </w:tc>
        <w:tc>
          <w:tcPr>
            <w:tcW w:w="1797" w:type="dxa"/>
          </w:tcPr>
          <w:p>
            <w:pPr>
              <w:pStyle w:val="14"/>
              <w:spacing w:line="268" w:lineRule="exact"/>
              <w:ind w:right="15"/>
              <w:jc w:val="right"/>
              <w:rPr>
                <w:sz w:val="24"/>
              </w:rPr>
            </w:pPr>
            <w:r>
              <w:rPr>
                <w:sz w:val="24"/>
              </w:rPr>
              <w:t>Да</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75" w:hRule="atLeast"/>
        </w:trPr>
        <w:tc>
          <w:tcPr>
            <w:tcW w:w="8301" w:type="dxa"/>
          </w:tcPr>
          <w:p>
            <w:pPr>
              <w:pStyle w:val="14"/>
              <w:spacing w:line="255" w:lineRule="exact"/>
              <w:ind w:left="30"/>
              <w:rPr>
                <w:sz w:val="24"/>
              </w:rPr>
            </w:pPr>
            <w:r>
              <w:rPr>
                <w:sz w:val="24"/>
              </w:rPr>
              <w:t>центрального отопления</w:t>
            </w:r>
          </w:p>
        </w:tc>
        <w:tc>
          <w:tcPr>
            <w:tcW w:w="1797" w:type="dxa"/>
          </w:tcPr>
          <w:p>
            <w:pPr>
              <w:pStyle w:val="14"/>
              <w:spacing w:line="255" w:lineRule="exact"/>
              <w:ind w:right="15"/>
              <w:jc w:val="right"/>
              <w:rPr>
                <w:sz w:val="24"/>
              </w:rPr>
            </w:pPr>
            <w:r>
              <w:rPr>
                <w:sz w:val="24"/>
              </w:rPr>
              <w:t>Да</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77" w:hRule="atLeast"/>
        </w:trPr>
        <w:tc>
          <w:tcPr>
            <w:tcW w:w="8301" w:type="dxa"/>
          </w:tcPr>
          <w:p>
            <w:pPr>
              <w:pStyle w:val="14"/>
              <w:spacing w:line="258" w:lineRule="exact"/>
              <w:ind w:left="30"/>
              <w:rPr>
                <w:sz w:val="24"/>
              </w:rPr>
            </w:pPr>
            <w:r>
              <w:rPr>
                <w:sz w:val="24"/>
              </w:rPr>
              <w:t>канализации</w:t>
            </w:r>
          </w:p>
        </w:tc>
        <w:tc>
          <w:tcPr>
            <w:tcW w:w="1797" w:type="dxa"/>
          </w:tcPr>
          <w:p>
            <w:pPr>
              <w:pStyle w:val="14"/>
              <w:spacing w:line="258" w:lineRule="exact"/>
              <w:ind w:right="15"/>
              <w:jc w:val="right"/>
              <w:rPr>
                <w:sz w:val="24"/>
              </w:rPr>
            </w:pPr>
            <w:r>
              <w:rPr>
                <w:sz w:val="24"/>
              </w:rPr>
              <w:t>Да</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51" w:hRule="atLeast"/>
        </w:trPr>
        <w:tc>
          <w:tcPr>
            <w:tcW w:w="8301" w:type="dxa"/>
          </w:tcPr>
          <w:p>
            <w:pPr>
              <w:pStyle w:val="14"/>
              <w:spacing w:line="268" w:lineRule="exact"/>
              <w:ind w:left="30"/>
              <w:rPr>
                <w:sz w:val="24"/>
              </w:rPr>
            </w:pPr>
            <w:r>
              <w:rPr>
                <w:sz w:val="24"/>
              </w:rPr>
              <w:t>Число автотранспортных средств, предназначенных для перевозки</w:t>
            </w:r>
          </w:p>
          <w:p>
            <w:pPr>
              <w:pStyle w:val="14"/>
              <w:spacing w:line="264" w:lineRule="exact"/>
              <w:ind w:left="30"/>
              <w:rPr>
                <w:sz w:val="24"/>
              </w:rPr>
            </w:pPr>
            <w:r>
              <w:rPr>
                <w:sz w:val="24"/>
              </w:rPr>
              <w:t>обучающихся</w:t>
            </w:r>
            <w:r>
              <w:rPr>
                <w:spacing w:val="59"/>
                <w:sz w:val="24"/>
              </w:rPr>
              <w:t xml:space="preserve"> </w:t>
            </w:r>
            <w:r>
              <w:rPr>
                <w:sz w:val="24"/>
              </w:rPr>
              <w:t>(ед.)</w:t>
            </w:r>
          </w:p>
        </w:tc>
        <w:tc>
          <w:tcPr>
            <w:tcW w:w="1797" w:type="dxa"/>
          </w:tcPr>
          <w:p>
            <w:pPr>
              <w:pStyle w:val="14"/>
              <w:spacing w:line="268" w:lineRule="exact"/>
              <w:ind w:right="13"/>
              <w:jc w:val="right"/>
              <w:rPr>
                <w:sz w:val="24"/>
              </w:rPr>
            </w:pPr>
            <w:r>
              <w:rPr>
                <w:sz w:val="24"/>
              </w:rPr>
              <w:t>1</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76" w:hRule="atLeast"/>
        </w:trPr>
        <w:tc>
          <w:tcPr>
            <w:tcW w:w="8301" w:type="dxa"/>
          </w:tcPr>
          <w:p>
            <w:pPr>
              <w:pStyle w:val="14"/>
              <w:spacing w:line="256" w:lineRule="exact"/>
              <w:ind w:left="30"/>
              <w:rPr>
                <w:sz w:val="24"/>
              </w:rPr>
            </w:pPr>
            <w:r>
              <w:rPr>
                <w:sz w:val="24"/>
              </w:rPr>
              <w:t>в них пассажирских мест (мест)</w:t>
            </w:r>
          </w:p>
        </w:tc>
        <w:tc>
          <w:tcPr>
            <w:tcW w:w="1797" w:type="dxa"/>
          </w:tcPr>
          <w:p>
            <w:pPr>
              <w:pStyle w:val="14"/>
              <w:spacing w:line="256" w:lineRule="exact"/>
              <w:ind w:right="13"/>
              <w:jc w:val="right"/>
              <w:rPr>
                <w:rFonts w:hint="default"/>
                <w:color w:val="FF0000"/>
                <w:sz w:val="24"/>
                <w:lang w:val="ru-RU"/>
              </w:rPr>
            </w:pPr>
            <w:r>
              <w:rPr>
                <w:rFonts w:hint="default"/>
                <w:color w:val="auto"/>
                <w:sz w:val="24"/>
                <w:lang w:val="ru-RU"/>
              </w:rPr>
              <w:t>21</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05" w:hRule="atLeast"/>
        </w:trPr>
        <w:tc>
          <w:tcPr>
            <w:tcW w:w="8301" w:type="dxa"/>
          </w:tcPr>
          <w:p>
            <w:pPr>
              <w:pStyle w:val="14"/>
              <w:spacing w:line="268" w:lineRule="exact"/>
              <w:ind w:left="30"/>
              <w:rPr>
                <w:sz w:val="24"/>
              </w:rPr>
            </w:pPr>
            <w:r>
              <w:rPr>
                <w:sz w:val="24"/>
              </w:rPr>
              <w:t>Число кабинетов основ информатики и вычислительной техники (ед.)</w:t>
            </w:r>
          </w:p>
        </w:tc>
        <w:tc>
          <w:tcPr>
            <w:tcW w:w="1797" w:type="dxa"/>
          </w:tcPr>
          <w:p>
            <w:pPr>
              <w:pStyle w:val="14"/>
              <w:spacing w:line="268" w:lineRule="exact"/>
              <w:ind w:right="13"/>
              <w:jc w:val="right"/>
              <w:rPr>
                <w:sz w:val="24"/>
              </w:rPr>
            </w:pPr>
            <w:r>
              <w:rPr>
                <w:sz w:val="24"/>
              </w:rPr>
              <w:t>1</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277" w:hRule="atLeast"/>
        </w:trPr>
        <w:tc>
          <w:tcPr>
            <w:tcW w:w="8301" w:type="dxa"/>
          </w:tcPr>
          <w:p>
            <w:pPr>
              <w:pStyle w:val="14"/>
              <w:spacing w:line="258" w:lineRule="exact"/>
              <w:ind w:left="270"/>
              <w:rPr>
                <w:sz w:val="24"/>
              </w:rPr>
            </w:pPr>
            <w:r>
              <w:rPr>
                <w:sz w:val="24"/>
              </w:rPr>
              <w:t>в них рабочих мест с ЭВМ (мест)</w:t>
            </w:r>
          </w:p>
        </w:tc>
        <w:tc>
          <w:tcPr>
            <w:tcW w:w="1797" w:type="dxa"/>
          </w:tcPr>
          <w:p>
            <w:pPr>
              <w:pStyle w:val="14"/>
              <w:spacing w:line="258" w:lineRule="exact"/>
              <w:ind w:right="13"/>
              <w:jc w:val="right"/>
              <w:rPr>
                <w:rFonts w:hint="default"/>
                <w:sz w:val="24"/>
                <w:lang w:val="ru-RU"/>
              </w:rPr>
            </w:pPr>
            <w:r>
              <w:rPr>
                <w:rFonts w:hint="default"/>
                <w:sz w:val="24"/>
                <w:lang w:val="ru-RU"/>
              </w:rPr>
              <w:t>11</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75" w:hRule="atLeast"/>
        </w:trPr>
        <w:tc>
          <w:tcPr>
            <w:tcW w:w="8301" w:type="dxa"/>
          </w:tcPr>
          <w:p>
            <w:pPr>
              <w:pStyle w:val="14"/>
              <w:spacing w:line="255" w:lineRule="exact"/>
              <w:ind w:left="30"/>
              <w:rPr>
                <w:sz w:val="24"/>
              </w:rPr>
            </w:pPr>
            <w:r>
              <w:rPr>
                <w:sz w:val="24"/>
              </w:rPr>
              <w:t>Число персональных ЭВМ (ед.)</w:t>
            </w:r>
          </w:p>
        </w:tc>
        <w:tc>
          <w:tcPr>
            <w:tcW w:w="1797" w:type="dxa"/>
          </w:tcPr>
          <w:p>
            <w:pPr>
              <w:pStyle w:val="14"/>
              <w:spacing w:line="255" w:lineRule="exact"/>
              <w:ind w:right="13"/>
              <w:jc w:val="right"/>
              <w:rPr>
                <w:sz w:val="24"/>
              </w:rPr>
            </w:pPr>
            <w:r>
              <w:rPr>
                <w:sz w:val="24"/>
              </w:rPr>
              <w:t>25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51" w:hRule="atLeast"/>
        </w:trPr>
        <w:tc>
          <w:tcPr>
            <w:tcW w:w="8301" w:type="dxa"/>
          </w:tcPr>
          <w:p>
            <w:pPr>
              <w:pStyle w:val="14"/>
              <w:spacing w:line="268" w:lineRule="exact"/>
              <w:ind w:left="270"/>
              <w:rPr>
                <w:sz w:val="24"/>
              </w:rPr>
            </w:pPr>
            <w:r>
              <w:rPr>
                <w:sz w:val="24"/>
              </w:rPr>
              <w:t>из них :</w:t>
            </w:r>
          </w:p>
          <w:p>
            <w:pPr>
              <w:pStyle w:val="14"/>
              <w:spacing w:line="264" w:lineRule="exact"/>
              <w:ind w:left="270"/>
              <w:rPr>
                <w:sz w:val="24"/>
              </w:rPr>
            </w:pPr>
            <w:r>
              <w:rPr>
                <w:sz w:val="24"/>
              </w:rPr>
              <w:t>приобретенных за последний год</w:t>
            </w:r>
          </w:p>
        </w:tc>
        <w:tc>
          <w:tcPr>
            <w:tcW w:w="1797" w:type="dxa"/>
          </w:tcPr>
          <w:p>
            <w:pPr>
              <w:pStyle w:val="14"/>
              <w:spacing w:line="268" w:lineRule="exact"/>
              <w:ind w:right="13"/>
              <w:jc w:val="right"/>
              <w:rPr>
                <w:sz w:val="24"/>
              </w:rPr>
            </w:pPr>
            <w:r>
              <w:rPr>
                <w:sz w:val="24"/>
              </w:rPr>
              <w:t>16</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75" w:hRule="atLeast"/>
        </w:trPr>
        <w:tc>
          <w:tcPr>
            <w:tcW w:w="8301" w:type="dxa"/>
          </w:tcPr>
          <w:p>
            <w:pPr>
              <w:pStyle w:val="14"/>
              <w:spacing w:line="255" w:lineRule="exact"/>
              <w:ind w:left="30"/>
              <w:rPr>
                <w:sz w:val="24"/>
              </w:rPr>
            </w:pPr>
            <w:r>
              <w:rPr>
                <w:sz w:val="24"/>
              </w:rPr>
              <w:t>Число персональных компьютеров (ноутбуков, планшетов)</w:t>
            </w:r>
            <w:r>
              <w:rPr>
                <w:spacing w:val="56"/>
                <w:sz w:val="24"/>
              </w:rPr>
              <w:t xml:space="preserve"> </w:t>
            </w:r>
            <w:r>
              <w:rPr>
                <w:sz w:val="24"/>
              </w:rPr>
              <w:t>(ед.)</w:t>
            </w:r>
          </w:p>
        </w:tc>
        <w:tc>
          <w:tcPr>
            <w:tcW w:w="1797" w:type="dxa"/>
          </w:tcPr>
          <w:p>
            <w:pPr>
              <w:pStyle w:val="14"/>
              <w:spacing w:line="255" w:lineRule="exact"/>
              <w:ind w:right="13"/>
              <w:jc w:val="right"/>
              <w:rPr>
                <w:sz w:val="24"/>
              </w:rPr>
            </w:pPr>
            <w:r>
              <w:rPr>
                <w:sz w:val="24"/>
              </w:rPr>
              <w:t>16</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53" w:hRule="atLeast"/>
        </w:trPr>
        <w:tc>
          <w:tcPr>
            <w:tcW w:w="8301" w:type="dxa"/>
          </w:tcPr>
          <w:p>
            <w:pPr>
              <w:pStyle w:val="14"/>
              <w:tabs>
                <w:tab w:val="left" w:pos="3898"/>
              </w:tabs>
              <w:spacing w:line="270" w:lineRule="exact"/>
              <w:ind w:left="30"/>
              <w:rPr>
                <w:sz w:val="24"/>
              </w:rPr>
            </w:pPr>
            <w:r>
              <w:rPr>
                <w:sz w:val="24"/>
              </w:rPr>
              <w:t>Тип подключения к</w:t>
            </w:r>
            <w:r>
              <w:rPr>
                <w:spacing w:val="-6"/>
                <w:sz w:val="24"/>
              </w:rPr>
              <w:t xml:space="preserve"> </w:t>
            </w:r>
            <w:r>
              <w:rPr>
                <w:sz w:val="24"/>
              </w:rPr>
              <w:t>сети</w:t>
            </w:r>
            <w:r>
              <w:rPr>
                <w:spacing w:val="-2"/>
                <w:sz w:val="24"/>
              </w:rPr>
              <w:t xml:space="preserve"> </w:t>
            </w:r>
            <w:r>
              <w:rPr>
                <w:sz w:val="24"/>
              </w:rPr>
              <w:t>Интернет:</w:t>
            </w:r>
            <w:r>
              <w:rPr>
                <w:sz w:val="24"/>
              </w:rPr>
              <w:tab/>
            </w:r>
            <w:r>
              <w:rPr>
                <w:sz w:val="24"/>
              </w:rPr>
              <w:t>выделенная линия</w:t>
            </w:r>
          </w:p>
        </w:tc>
        <w:tc>
          <w:tcPr>
            <w:tcW w:w="1797" w:type="dxa"/>
          </w:tcPr>
          <w:p>
            <w:pPr>
              <w:pStyle w:val="14"/>
              <w:spacing w:line="270" w:lineRule="exact"/>
              <w:ind w:right="15"/>
              <w:jc w:val="right"/>
              <w:rPr>
                <w:sz w:val="24"/>
              </w:rPr>
            </w:pPr>
            <w:r>
              <w:rPr>
                <w:sz w:val="24"/>
              </w:rPr>
              <w:t>Да</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75" w:hRule="atLeast"/>
        </w:trPr>
        <w:tc>
          <w:tcPr>
            <w:tcW w:w="8301" w:type="dxa"/>
          </w:tcPr>
          <w:p>
            <w:pPr>
              <w:pStyle w:val="14"/>
              <w:spacing w:line="255" w:lineRule="exact"/>
              <w:ind w:left="30"/>
              <w:rPr>
                <w:sz w:val="24"/>
              </w:rPr>
            </w:pPr>
            <w:r>
              <w:rPr>
                <w:sz w:val="24"/>
              </w:rPr>
              <w:t>Имеет ли учреждение адрес электронной почты</w:t>
            </w:r>
          </w:p>
        </w:tc>
        <w:tc>
          <w:tcPr>
            <w:tcW w:w="1797" w:type="dxa"/>
          </w:tcPr>
          <w:p>
            <w:pPr>
              <w:pStyle w:val="14"/>
              <w:spacing w:line="255" w:lineRule="exact"/>
              <w:ind w:right="15"/>
              <w:jc w:val="right"/>
              <w:rPr>
                <w:sz w:val="24"/>
              </w:rPr>
            </w:pPr>
            <w:r>
              <w:rPr>
                <w:sz w:val="24"/>
              </w:rPr>
              <w:t>Да</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75" w:hRule="atLeast"/>
        </w:trPr>
        <w:tc>
          <w:tcPr>
            <w:tcW w:w="8301" w:type="dxa"/>
          </w:tcPr>
          <w:p>
            <w:pPr>
              <w:pStyle w:val="14"/>
              <w:spacing w:line="255" w:lineRule="exact"/>
              <w:rPr>
                <w:sz w:val="24"/>
              </w:rPr>
            </w:pPr>
            <w:r>
              <w:rPr>
                <w:sz w:val="24"/>
              </w:rPr>
              <w:t>Имеет ли учреждение собственный сайт в сети Интернет</w:t>
            </w:r>
          </w:p>
        </w:tc>
        <w:tc>
          <w:tcPr>
            <w:tcW w:w="1797" w:type="dxa"/>
          </w:tcPr>
          <w:p>
            <w:pPr>
              <w:pStyle w:val="14"/>
              <w:spacing w:line="255" w:lineRule="exact"/>
              <w:ind w:right="15"/>
              <w:jc w:val="right"/>
              <w:rPr>
                <w:sz w:val="24"/>
              </w:rPr>
            </w:pPr>
            <w:r>
              <w:rPr>
                <w:sz w:val="24"/>
              </w:rPr>
              <w:t>Да</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51" w:hRule="atLeast"/>
        </w:trPr>
        <w:tc>
          <w:tcPr>
            <w:tcW w:w="8301" w:type="dxa"/>
          </w:tcPr>
          <w:p>
            <w:pPr>
              <w:pStyle w:val="14"/>
              <w:spacing w:line="268" w:lineRule="exact"/>
              <w:ind w:left="30"/>
              <w:rPr>
                <w:sz w:val="24"/>
              </w:rPr>
            </w:pPr>
            <w:r>
              <w:rPr>
                <w:sz w:val="24"/>
              </w:rPr>
              <w:t>Ведется ли в учреждении электронный дневник, электронный журнал</w:t>
            </w:r>
          </w:p>
          <w:p>
            <w:pPr>
              <w:pStyle w:val="14"/>
              <w:spacing w:line="264" w:lineRule="exact"/>
              <w:ind w:left="30"/>
              <w:rPr>
                <w:sz w:val="24"/>
              </w:rPr>
            </w:pPr>
            <w:r>
              <w:rPr>
                <w:sz w:val="24"/>
              </w:rPr>
              <w:t>успеваемости</w:t>
            </w:r>
          </w:p>
        </w:tc>
        <w:tc>
          <w:tcPr>
            <w:tcW w:w="1797" w:type="dxa"/>
          </w:tcPr>
          <w:p>
            <w:pPr>
              <w:pStyle w:val="14"/>
              <w:spacing w:line="268" w:lineRule="exact"/>
              <w:ind w:right="15"/>
              <w:jc w:val="right"/>
              <w:rPr>
                <w:sz w:val="24"/>
              </w:rPr>
            </w:pPr>
            <w:r>
              <w:rPr>
                <w:sz w:val="24"/>
              </w:rPr>
              <w:t>Да</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78" w:hRule="atLeast"/>
        </w:trPr>
        <w:tc>
          <w:tcPr>
            <w:tcW w:w="8301" w:type="dxa"/>
          </w:tcPr>
          <w:p>
            <w:pPr>
              <w:pStyle w:val="14"/>
              <w:spacing w:line="258" w:lineRule="exact"/>
              <w:ind w:left="30"/>
              <w:rPr>
                <w:sz w:val="24"/>
              </w:rPr>
            </w:pPr>
            <w:r>
              <w:rPr>
                <w:sz w:val="24"/>
              </w:rPr>
              <w:t>Имеет ли учреждение электронную библиотеку</w:t>
            </w:r>
          </w:p>
        </w:tc>
        <w:tc>
          <w:tcPr>
            <w:tcW w:w="1797" w:type="dxa"/>
          </w:tcPr>
          <w:p>
            <w:pPr>
              <w:pStyle w:val="14"/>
              <w:spacing w:line="258" w:lineRule="exact"/>
              <w:ind w:right="14"/>
              <w:jc w:val="right"/>
              <w:rPr>
                <w:sz w:val="24"/>
              </w:rPr>
            </w:pPr>
            <w:r>
              <w:rPr>
                <w:sz w:val="24"/>
              </w:rPr>
              <w:t>Нет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75" w:hRule="atLeast"/>
        </w:trPr>
        <w:tc>
          <w:tcPr>
            <w:tcW w:w="8301" w:type="dxa"/>
          </w:tcPr>
          <w:p>
            <w:pPr>
              <w:pStyle w:val="14"/>
              <w:spacing w:line="255" w:lineRule="exact"/>
              <w:ind w:left="30"/>
              <w:rPr>
                <w:sz w:val="24"/>
              </w:rPr>
            </w:pPr>
            <w:r>
              <w:rPr>
                <w:sz w:val="24"/>
              </w:rPr>
              <w:t>Имеет ли учреждение пожарную сигнализацию</w:t>
            </w:r>
          </w:p>
        </w:tc>
        <w:tc>
          <w:tcPr>
            <w:tcW w:w="1797" w:type="dxa"/>
          </w:tcPr>
          <w:p>
            <w:pPr>
              <w:pStyle w:val="14"/>
              <w:spacing w:line="255" w:lineRule="exact"/>
              <w:ind w:right="15"/>
              <w:jc w:val="right"/>
              <w:rPr>
                <w:sz w:val="24"/>
              </w:rPr>
            </w:pPr>
            <w:r>
              <w:rPr>
                <w:sz w:val="24"/>
              </w:rPr>
              <w:t>Да</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75" w:hRule="atLeast"/>
        </w:trPr>
        <w:tc>
          <w:tcPr>
            <w:tcW w:w="8301" w:type="dxa"/>
          </w:tcPr>
          <w:p>
            <w:pPr>
              <w:pStyle w:val="14"/>
              <w:spacing w:line="255" w:lineRule="exact"/>
              <w:ind w:left="30"/>
              <w:rPr>
                <w:sz w:val="24"/>
              </w:rPr>
            </w:pPr>
            <w:r>
              <w:rPr>
                <w:sz w:val="24"/>
              </w:rPr>
              <w:t>Имеет ли учреждение "тревожную кнопку"</w:t>
            </w:r>
          </w:p>
        </w:tc>
        <w:tc>
          <w:tcPr>
            <w:tcW w:w="1797" w:type="dxa"/>
          </w:tcPr>
          <w:p>
            <w:pPr>
              <w:pStyle w:val="14"/>
              <w:spacing w:line="255" w:lineRule="exact"/>
              <w:ind w:right="15"/>
              <w:jc w:val="right"/>
              <w:rPr>
                <w:sz w:val="24"/>
              </w:rPr>
            </w:pPr>
            <w:r>
              <w:rPr>
                <w:sz w:val="24"/>
              </w:rPr>
              <w:t>Да</w:t>
            </w:r>
          </w:p>
        </w:tc>
      </w:tr>
    </w:tbl>
    <w:p>
      <w:pPr>
        <w:pStyle w:val="9"/>
        <w:spacing w:before="90"/>
      </w:pPr>
    </w:p>
    <w:p>
      <w:pPr>
        <w:pStyle w:val="9"/>
        <w:spacing w:before="90"/>
      </w:pPr>
      <w:r>
        <w:t>Выводы:</w:t>
      </w:r>
    </w:p>
    <w:p>
      <w:pPr>
        <w:pStyle w:val="13"/>
        <w:numPr>
          <w:ilvl w:val="0"/>
          <w:numId w:val="0"/>
        </w:numPr>
        <w:tabs>
          <w:tab w:val="left" w:pos="671"/>
          <w:tab w:val="left" w:pos="672"/>
          <w:tab w:val="left" w:pos="2391"/>
          <w:tab w:val="left" w:pos="3506"/>
          <w:tab w:val="left" w:pos="4926"/>
          <w:tab w:val="left" w:pos="6180"/>
          <w:tab w:val="left" w:pos="7568"/>
          <w:tab w:val="left" w:pos="9142"/>
        </w:tabs>
        <w:spacing w:before="0" w:after="0" w:line="240" w:lineRule="auto"/>
        <w:ind w:right="855" w:rightChars="0"/>
        <w:jc w:val="left"/>
        <w:rPr>
          <w:sz w:val="24"/>
        </w:rPr>
      </w:pPr>
      <w:r>
        <w:rPr>
          <w:rFonts w:hint="default"/>
          <w:sz w:val="24"/>
          <w:lang w:val="ru-RU"/>
        </w:rPr>
        <w:t>1.</w:t>
      </w:r>
      <w:r>
        <w:rPr>
          <w:sz w:val="24"/>
        </w:rPr>
        <w:t>Оборудование</w:t>
      </w:r>
      <w:r>
        <w:rPr>
          <w:sz w:val="24"/>
        </w:rPr>
        <w:tab/>
      </w:r>
      <w:r>
        <w:rPr>
          <w:sz w:val="24"/>
        </w:rPr>
        <w:t>учебных</w:t>
      </w:r>
      <w:r>
        <w:rPr>
          <w:sz w:val="24"/>
        </w:rPr>
        <w:tab/>
      </w:r>
      <w:r>
        <w:rPr>
          <w:sz w:val="24"/>
        </w:rPr>
        <w:t>помещений</w:t>
      </w:r>
      <w:r>
        <w:rPr>
          <w:sz w:val="24"/>
        </w:rPr>
        <w:tab/>
      </w:r>
      <w:r>
        <w:rPr>
          <w:sz w:val="24"/>
        </w:rPr>
        <w:t>позволяет</w:t>
      </w:r>
      <w:r>
        <w:rPr>
          <w:sz w:val="24"/>
        </w:rPr>
        <w:tab/>
      </w:r>
      <w:r>
        <w:rPr>
          <w:sz w:val="24"/>
        </w:rPr>
        <w:t>обеспечить</w:t>
      </w:r>
      <w:r>
        <w:rPr>
          <w:sz w:val="24"/>
        </w:rPr>
        <w:tab/>
      </w:r>
      <w:r>
        <w:rPr>
          <w:sz w:val="24"/>
        </w:rPr>
        <w:t>возможность</w:t>
      </w:r>
      <w:r>
        <w:rPr>
          <w:sz w:val="24"/>
        </w:rPr>
        <w:tab/>
      </w:r>
      <w:r>
        <w:rPr>
          <w:sz w:val="24"/>
        </w:rPr>
        <w:t>реализации образовательных</w:t>
      </w:r>
      <w:r>
        <w:rPr>
          <w:spacing w:val="-2"/>
          <w:sz w:val="24"/>
        </w:rPr>
        <w:t xml:space="preserve"> </w:t>
      </w:r>
      <w:r>
        <w:rPr>
          <w:sz w:val="24"/>
        </w:rPr>
        <w:t>программ.</w:t>
      </w:r>
    </w:p>
    <w:p>
      <w:pPr>
        <w:pStyle w:val="13"/>
        <w:numPr>
          <w:ilvl w:val="0"/>
          <w:numId w:val="0"/>
        </w:numPr>
        <w:tabs>
          <w:tab w:val="left" w:pos="499"/>
        </w:tabs>
        <w:spacing w:before="0" w:after="0" w:line="240" w:lineRule="auto"/>
        <w:ind w:right="856" w:rightChars="0"/>
        <w:jc w:val="left"/>
        <w:rPr>
          <w:sz w:val="24"/>
        </w:rPr>
      </w:pPr>
      <w:r>
        <w:rPr>
          <w:rFonts w:hint="default"/>
          <w:sz w:val="24"/>
          <w:lang w:val="ru-RU"/>
        </w:rPr>
        <w:t>2.</w:t>
      </w:r>
      <w:r>
        <w:rPr>
          <w:sz w:val="24"/>
        </w:rPr>
        <w:t>Имеющийся набор учебных кабинетов, мастерских обеспечивает выполнение в полном объёме учебных программ по теоретическому и практическому</w:t>
      </w:r>
      <w:r>
        <w:rPr>
          <w:spacing w:val="-12"/>
          <w:sz w:val="24"/>
        </w:rPr>
        <w:t xml:space="preserve"> </w:t>
      </w:r>
      <w:r>
        <w:rPr>
          <w:sz w:val="24"/>
        </w:rPr>
        <w:t>обучению</w:t>
      </w:r>
    </w:p>
    <w:p>
      <w:pPr>
        <w:tabs>
          <w:tab w:val="left" w:pos="10780"/>
        </w:tabs>
        <w:spacing w:after="0"/>
        <w:ind w:right="389" w:rightChars="177"/>
        <w:jc w:val="left"/>
        <w:rPr>
          <w:rFonts w:hint="default"/>
          <w:sz w:val="24"/>
          <w:lang w:val="ru-RU"/>
        </w:rPr>
      </w:pPr>
      <w:r>
        <w:rPr>
          <w:sz w:val="24"/>
          <w:lang w:val="ru-RU"/>
        </w:rPr>
        <w:t xml:space="preserve">Анализ показателей указывает на то, что школа имеет достаточную инфраструктруру,которая соответсвует требованиям СанПиН2.4.2.2821-10 </w:t>
      </w:r>
      <w:r>
        <w:rPr>
          <w:rFonts w:hint="default"/>
          <w:sz w:val="24"/>
          <w:lang w:val="ru-RU"/>
        </w:rPr>
        <w:t>«Санитарно-эпидемиологические требования к условиям и организацииобученя в общеобразовательных учреждениях»и позволяет реализоватьобразовательные программы в полном объеме в соответствии с ФГОС ДО и ФГОС общего образования.</w:t>
      </w:r>
    </w:p>
    <w:p>
      <w:pPr>
        <w:tabs>
          <w:tab w:val="left" w:pos="10780"/>
        </w:tabs>
        <w:spacing w:after="0"/>
        <w:ind w:right="389" w:rightChars="177"/>
        <w:jc w:val="left"/>
        <w:rPr>
          <w:rFonts w:hint="default"/>
          <w:sz w:val="24"/>
          <w:lang w:val="ru-RU"/>
        </w:rPr>
      </w:pPr>
    </w:p>
    <w:p>
      <w:pPr>
        <w:tabs>
          <w:tab w:val="left" w:pos="10780"/>
        </w:tabs>
        <w:spacing w:after="0"/>
        <w:ind w:right="389" w:rightChars="177"/>
        <w:jc w:val="left"/>
        <w:rPr>
          <w:rFonts w:hint="default"/>
          <w:sz w:val="24"/>
          <w:lang w:val="ru-RU"/>
        </w:rPr>
      </w:pPr>
      <w:r>
        <w:rPr>
          <w:rFonts w:hint="default"/>
          <w:sz w:val="24"/>
          <w:lang w:val="ru-RU"/>
        </w:rPr>
        <w:t>Школа укомплектована достаточным количеством педгогических и иных работников,которые имеют высокую квалификацию и регулярно проходят повышение квалификации, что позволяет обеспечить стабильных ка</w:t>
      </w:r>
      <w:r>
        <w:rPr>
          <w:rFonts w:hint="default"/>
          <w:sz w:val="24"/>
          <w:lang w:val="en-US"/>
        </w:rPr>
        <w:t>x</w:t>
      </w:r>
      <w:r>
        <w:rPr>
          <w:rFonts w:hint="default"/>
          <w:sz w:val="24"/>
          <w:lang w:val="ru-RU"/>
        </w:rPr>
        <w:t xml:space="preserve">ественных результатов оброазовательных достижений оучающихся. </w:t>
      </w:r>
    </w:p>
    <w:p>
      <w:pPr>
        <w:tabs>
          <w:tab w:val="left" w:pos="9460"/>
        </w:tabs>
        <w:jc w:val="both"/>
        <w:rPr>
          <w:rFonts w:ascii="Times New Roman" w:hAnsi="Times New Roman"/>
          <w:b/>
          <w:sz w:val="24"/>
          <w:szCs w:val="24"/>
          <w:u w:val="single"/>
        </w:rPr>
      </w:pPr>
    </w:p>
    <w:p>
      <w:pPr>
        <w:tabs>
          <w:tab w:val="left" w:pos="9460"/>
        </w:tabs>
        <w:jc w:val="center"/>
        <w:rPr>
          <w:rFonts w:ascii="Times New Roman" w:hAnsi="Times New Roman"/>
          <w:b/>
          <w:sz w:val="24"/>
          <w:szCs w:val="24"/>
          <w:u w:val="single"/>
        </w:rPr>
      </w:pPr>
    </w:p>
    <w:p>
      <w:pPr>
        <w:tabs>
          <w:tab w:val="left" w:pos="9460"/>
        </w:tabs>
        <w:jc w:val="center"/>
        <w:rPr>
          <w:rFonts w:ascii="Times New Roman" w:hAnsi="Times New Roman"/>
          <w:b/>
          <w:sz w:val="24"/>
          <w:szCs w:val="24"/>
          <w:u w:val="single"/>
        </w:rPr>
      </w:pPr>
    </w:p>
    <w:p>
      <w:pPr>
        <w:tabs>
          <w:tab w:val="left" w:pos="9460"/>
        </w:tabs>
        <w:jc w:val="left"/>
        <w:rPr>
          <w:rFonts w:hint="default" w:ascii="Times New Roman" w:hAnsi="Times New Roman"/>
          <w:b/>
          <w:sz w:val="24"/>
          <w:szCs w:val="24"/>
          <w:u w:val="single"/>
          <w:lang w:val="ru-RU"/>
        </w:rPr>
      </w:pPr>
      <w:r>
        <w:rPr>
          <w:rFonts w:hint="default"/>
          <w:b/>
          <w:sz w:val="24"/>
          <w:szCs w:val="24"/>
          <w:u w:val="single"/>
          <w:lang w:val="ru-RU"/>
        </w:rPr>
        <w:t>Библиотечно-информационное обесечение.</w:t>
      </w:r>
    </w:p>
    <w:p>
      <w:pPr>
        <w:spacing w:line="240" w:lineRule="auto"/>
        <w:rPr>
          <w:rFonts w:ascii="Times New Roman" w:hAnsi="Times New Roman" w:cs="Times New Roman"/>
          <w:b/>
          <w:sz w:val="24"/>
          <w:szCs w:val="24"/>
        </w:rPr>
      </w:pPr>
      <w:r>
        <w:rPr>
          <w:rFonts w:ascii="Times New Roman" w:hAnsi="Times New Roman" w:cs="Times New Roman"/>
          <w:b/>
          <w:sz w:val="24"/>
          <w:szCs w:val="24"/>
        </w:rPr>
        <w:t>Оценка учебно-методического и библиотечно-информационного обеспечения:</w:t>
      </w:r>
    </w:p>
    <w:p>
      <w:pPr>
        <w:spacing w:line="240" w:lineRule="auto"/>
        <w:rPr>
          <w:rFonts w:ascii="Times New Roman" w:hAnsi="Times New Roman" w:cs="Times New Roman"/>
          <w:b/>
          <w:sz w:val="24"/>
          <w:szCs w:val="24"/>
        </w:rPr>
      </w:pPr>
      <w:r>
        <w:rPr>
          <w:rFonts w:ascii="Times New Roman" w:hAnsi="Times New Roman" w:cs="Times New Roman"/>
          <w:b/>
          <w:sz w:val="24"/>
          <w:szCs w:val="24"/>
        </w:rPr>
        <w:t>Формирование и использование библиотечного фонда:</w:t>
      </w:r>
    </w:p>
    <w:p>
      <w:pPr>
        <w:spacing w:line="240" w:lineRule="auto"/>
        <w:rPr>
          <w:rFonts w:ascii="Times New Roman" w:hAnsi="Times New Roman" w:cs="Times New Roman"/>
          <w:sz w:val="24"/>
          <w:szCs w:val="24"/>
        </w:rPr>
      </w:pPr>
      <w:r>
        <w:rPr>
          <w:rFonts w:ascii="Times New Roman" w:hAnsi="Times New Roman" w:cs="Times New Roman"/>
          <w:sz w:val="24"/>
          <w:szCs w:val="24"/>
        </w:rPr>
        <w:t xml:space="preserve"> Общая характеристика:</w:t>
      </w:r>
    </w:p>
    <w:p>
      <w:pPr>
        <w:spacing w:line="240" w:lineRule="auto"/>
        <w:rPr>
          <w:rFonts w:ascii="Times New Roman" w:hAnsi="Times New Roman" w:cs="Times New Roman"/>
          <w:sz w:val="24"/>
          <w:szCs w:val="24"/>
        </w:rPr>
      </w:pPr>
      <w:r>
        <w:rPr>
          <w:rFonts w:ascii="Times New Roman" w:hAnsi="Times New Roman" w:cs="Times New Roman"/>
          <w:sz w:val="24"/>
          <w:szCs w:val="24"/>
        </w:rPr>
        <w:t xml:space="preserve"> -объем библиотечного фонда –4391 единица</w:t>
      </w:r>
    </w:p>
    <w:p>
      <w:pPr>
        <w:spacing w:line="240" w:lineRule="auto"/>
        <w:rPr>
          <w:rFonts w:ascii="Times New Roman" w:hAnsi="Times New Roman" w:cs="Times New Roman"/>
          <w:sz w:val="24"/>
          <w:szCs w:val="24"/>
        </w:rPr>
      </w:pPr>
      <w:r>
        <w:rPr>
          <w:rFonts w:ascii="Times New Roman" w:hAnsi="Times New Roman" w:cs="Times New Roman"/>
          <w:sz w:val="24"/>
          <w:szCs w:val="24"/>
        </w:rPr>
        <w:t xml:space="preserve"> - книгообеспеченность – 100 %</w:t>
      </w:r>
    </w:p>
    <w:p>
      <w:pPr>
        <w:spacing w:line="240" w:lineRule="auto"/>
        <w:rPr>
          <w:rFonts w:ascii="Times New Roman" w:hAnsi="Times New Roman" w:cs="Times New Roman"/>
          <w:sz w:val="24"/>
          <w:szCs w:val="24"/>
        </w:rPr>
      </w:pPr>
      <w:r>
        <w:rPr>
          <w:rFonts w:ascii="Times New Roman" w:hAnsi="Times New Roman" w:cs="Times New Roman"/>
          <w:sz w:val="24"/>
          <w:szCs w:val="24"/>
        </w:rPr>
        <w:t>- обращаемость – 3073 единиц в год</w:t>
      </w:r>
    </w:p>
    <w:p>
      <w:pPr>
        <w:spacing w:line="240" w:lineRule="auto"/>
        <w:rPr>
          <w:rFonts w:ascii="Times New Roman" w:hAnsi="Times New Roman" w:cs="Times New Roman"/>
          <w:sz w:val="24"/>
          <w:szCs w:val="24"/>
        </w:rPr>
      </w:pPr>
      <w:r>
        <w:rPr>
          <w:rFonts w:ascii="Times New Roman" w:hAnsi="Times New Roman" w:cs="Times New Roman"/>
          <w:sz w:val="24"/>
          <w:szCs w:val="24"/>
        </w:rPr>
        <w:t>- объем учебного фонда - 1322 единиц</w:t>
      </w:r>
    </w:p>
    <w:p>
      <w:pPr>
        <w:spacing w:line="240" w:lineRule="auto"/>
        <w:rPr>
          <w:rFonts w:ascii="Times New Roman" w:hAnsi="Times New Roman" w:cs="Times New Roman"/>
          <w:sz w:val="24"/>
          <w:szCs w:val="24"/>
        </w:rPr>
      </w:pPr>
      <w:r>
        <w:rPr>
          <w:rFonts w:ascii="Times New Roman" w:hAnsi="Times New Roman" w:cs="Times New Roman"/>
          <w:sz w:val="24"/>
          <w:szCs w:val="24"/>
        </w:rPr>
        <w:t xml:space="preserve">- число пользователей – 90 читателей </w:t>
      </w:r>
    </w:p>
    <w:p>
      <w:pPr>
        <w:spacing w:line="240" w:lineRule="auto"/>
        <w:rPr>
          <w:rFonts w:ascii="Times New Roman" w:hAnsi="Times New Roman" w:cs="Times New Roman"/>
          <w:sz w:val="24"/>
          <w:szCs w:val="24"/>
        </w:rPr>
      </w:pPr>
      <w:r>
        <w:rPr>
          <w:rFonts w:ascii="Times New Roman" w:hAnsi="Times New Roman" w:cs="Times New Roman"/>
          <w:sz w:val="24"/>
          <w:szCs w:val="24"/>
        </w:rPr>
        <w:t xml:space="preserve">Фонд библиотеки формируется за счет федерального, республиканского бюджета. </w:t>
      </w:r>
    </w:p>
    <w:p>
      <w:pPr>
        <w:rPr>
          <w:rFonts w:ascii="Times New Roman" w:hAnsi="Times New Roman" w:cs="Times New Roman"/>
          <w:b/>
          <w:sz w:val="24"/>
          <w:szCs w:val="24"/>
        </w:rPr>
      </w:pPr>
      <w:r>
        <w:rPr>
          <w:rFonts w:ascii="Times New Roman" w:hAnsi="Times New Roman" w:cs="Times New Roman"/>
          <w:b/>
          <w:sz w:val="24"/>
          <w:szCs w:val="24"/>
        </w:rPr>
        <w:t>Состав фонда и его использование:</w:t>
      </w:r>
    </w:p>
    <w:tbl>
      <w:tblPr>
        <w:tblStyle w:val="11"/>
        <w:tblW w:w="9072" w:type="dxa"/>
        <w:tblInd w:w="108"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709"/>
        <w:gridCol w:w="3686"/>
        <w:gridCol w:w="1984"/>
        <w:gridCol w:w="2693"/>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709" w:type="dxa"/>
          </w:tcPr>
          <w:p>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p>
        </w:tc>
        <w:tc>
          <w:tcPr>
            <w:tcW w:w="3686" w:type="dxa"/>
          </w:tcPr>
          <w:p>
            <w:pPr>
              <w:spacing w:after="0" w:line="240" w:lineRule="auto"/>
              <w:rPr>
                <w:rFonts w:ascii="Times New Roman" w:hAnsi="Times New Roman" w:cs="Times New Roman"/>
                <w:sz w:val="24"/>
                <w:szCs w:val="24"/>
              </w:rPr>
            </w:pPr>
            <w:r>
              <w:rPr>
                <w:rFonts w:ascii="Times New Roman" w:hAnsi="Times New Roman" w:cs="Times New Roman"/>
                <w:sz w:val="24"/>
                <w:szCs w:val="24"/>
              </w:rPr>
              <w:t>Вид литературы</w:t>
            </w:r>
          </w:p>
        </w:tc>
        <w:tc>
          <w:tcPr>
            <w:tcW w:w="1984" w:type="dxa"/>
          </w:tcPr>
          <w:p>
            <w:pPr>
              <w:spacing w:after="0" w:line="240" w:lineRule="auto"/>
              <w:rPr>
                <w:rFonts w:ascii="Times New Roman" w:hAnsi="Times New Roman" w:cs="Times New Roman"/>
                <w:sz w:val="24"/>
                <w:szCs w:val="24"/>
              </w:rPr>
            </w:pPr>
            <w:r>
              <w:rPr>
                <w:rFonts w:ascii="Times New Roman" w:hAnsi="Times New Roman" w:cs="Times New Roman"/>
                <w:sz w:val="24"/>
                <w:szCs w:val="24"/>
              </w:rPr>
              <w:t>Кол-во единиц в фонде</w:t>
            </w:r>
          </w:p>
        </w:tc>
        <w:tc>
          <w:tcPr>
            <w:tcW w:w="2693" w:type="dxa"/>
          </w:tcPr>
          <w:p>
            <w:pPr>
              <w:spacing w:after="0" w:line="240" w:lineRule="auto"/>
              <w:rPr>
                <w:rFonts w:ascii="Times New Roman" w:hAnsi="Times New Roman" w:cs="Times New Roman"/>
                <w:sz w:val="24"/>
                <w:szCs w:val="24"/>
              </w:rPr>
            </w:pPr>
            <w:r>
              <w:rPr>
                <w:rFonts w:ascii="Times New Roman" w:hAnsi="Times New Roman" w:cs="Times New Roman"/>
                <w:sz w:val="24"/>
                <w:szCs w:val="24"/>
              </w:rPr>
              <w:t>Сколько экземпляров выдавалось за год</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709" w:type="dxa"/>
          </w:tcPr>
          <w:p>
            <w:pPr>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3686" w:type="dxa"/>
          </w:tcPr>
          <w:p>
            <w:pPr>
              <w:spacing w:after="0" w:line="240" w:lineRule="auto"/>
              <w:rPr>
                <w:rFonts w:ascii="Times New Roman" w:hAnsi="Times New Roman" w:cs="Times New Roman"/>
                <w:sz w:val="24"/>
                <w:szCs w:val="24"/>
              </w:rPr>
            </w:pPr>
            <w:r>
              <w:rPr>
                <w:rFonts w:ascii="Times New Roman" w:hAnsi="Times New Roman" w:cs="Times New Roman"/>
                <w:sz w:val="24"/>
                <w:szCs w:val="24"/>
              </w:rPr>
              <w:t>Учебная</w:t>
            </w:r>
          </w:p>
        </w:tc>
        <w:tc>
          <w:tcPr>
            <w:tcW w:w="1984" w:type="dxa"/>
          </w:tcPr>
          <w:p>
            <w:pPr>
              <w:spacing w:after="0" w:line="240" w:lineRule="auto"/>
              <w:rPr>
                <w:rFonts w:ascii="Times New Roman" w:hAnsi="Times New Roman" w:cs="Times New Roman"/>
                <w:sz w:val="24"/>
                <w:szCs w:val="24"/>
              </w:rPr>
            </w:pPr>
            <w:r>
              <w:rPr>
                <w:rFonts w:ascii="Times New Roman" w:hAnsi="Times New Roman" w:cs="Times New Roman"/>
                <w:sz w:val="24"/>
                <w:szCs w:val="24"/>
              </w:rPr>
              <w:t>1322</w:t>
            </w:r>
          </w:p>
        </w:tc>
        <w:tc>
          <w:tcPr>
            <w:tcW w:w="2693" w:type="dxa"/>
          </w:tcPr>
          <w:p>
            <w:pPr>
              <w:spacing w:after="0" w:line="240" w:lineRule="auto"/>
              <w:rPr>
                <w:rFonts w:ascii="Times New Roman" w:hAnsi="Times New Roman" w:cs="Times New Roman"/>
                <w:sz w:val="24"/>
                <w:szCs w:val="24"/>
              </w:rPr>
            </w:pPr>
            <w:r>
              <w:rPr>
                <w:rFonts w:ascii="Times New Roman" w:hAnsi="Times New Roman" w:cs="Times New Roman"/>
                <w:sz w:val="24"/>
                <w:szCs w:val="24"/>
              </w:rPr>
              <w:t>974</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Ex>
        <w:tc>
          <w:tcPr>
            <w:tcW w:w="709" w:type="dxa"/>
          </w:tcPr>
          <w:p>
            <w:pPr>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3686" w:type="dxa"/>
          </w:tcPr>
          <w:p>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Педагогическая </w:t>
            </w:r>
          </w:p>
        </w:tc>
        <w:tc>
          <w:tcPr>
            <w:tcW w:w="1984" w:type="dxa"/>
          </w:tcPr>
          <w:p>
            <w:pPr>
              <w:spacing w:after="0" w:line="240" w:lineRule="auto"/>
              <w:rPr>
                <w:rFonts w:ascii="Times New Roman" w:hAnsi="Times New Roman" w:cs="Times New Roman"/>
                <w:sz w:val="24"/>
                <w:szCs w:val="24"/>
              </w:rPr>
            </w:pPr>
            <w:r>
              <w:rPr>
                <w:rFonts w:ascii="Times New Roman" w:hAnsi="Times New Roman" w:cs="Times New Roman"/>
                <w:sz w:val="24"/>
                <w:szCs w:val="24"/>
              </w:rPr>
              <w:t>110</w:t>
            </w:r>
          </w:p>
        </w:tc>
        <w:tc>
          <w:tcPr>
            <w:tcW w:w="2693" w:type="dxa"/>
          </w:tcPr>
          <w:p>
            <w:pPr>
              <w:spacing w:after="0" w:line="240" w:lineRule="auto"/>
              <w:rPr>
                <w:rFonts w:ascii="Times New Roman" w:hAnsi="Times New Roman" w:cs="Times New Roman"/>
                <w:sz w:val="24"/>
                <w:szCs w:val="24"/>
              </w:rPr>
            </w:pPr>
            <w:r>
              <w:rPr>
                <w:rFonts w:ascii="Times New Roman" w:hAnsi="Times New Roman" w:cs="Times New Roman"/>
                <w:sz w:val="24"/>
                <w:szCs w:val="24"/>
              </w:rPr>
              <w:t>98</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Ex>
        <w:tc>
          <w:tcPr>
            <w:tcW w:w="709" w:type="dxa"/>
          </w:tcPr>
          <w:p>
            <w:pPr>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3686" w:type="dxa"/>
          </w:tcPr>
          <w:p>
            <w:pPr>
              <w:spacing w:after="0" w:line="240" w:lineRule="auto"/>
              <w:rPr>
                <w:rFonts w:ascii="Times New Roman" w:hAnsi="Times New Roman" w:cs="Times New Roman"/>
                <w:sz w:val="24"/>
                <w:szCs w:val="24"/>
              </w:rPr>
            </w:pPr>
            <w:r>
              <w:rPr>
                <w:rFonts w:ascii="Times New Roman" w:hAnsi="Times New Roman" w:cs="Times New Roman"/>
                <w:sz w:val="24"/>
                <w:szCs w:val="24"/>
              </w:rPr>
              <w:t>Художественная</w:t>
            </w:r>
          </w:p>
        </w:tc>
        <w:tc>
          <w:tcPr>
            <w:tcW w:w="1984" w:type="dxa"/>
          </w:tcPr>
          <w:p>
            <w:pPr>
              <w:spacing w:after="0" w:line="240" w:lineRule="auto"/>
              <w:rPr>
                <w:rFonts w:ascii="Times New Roman" w:hAnsi="Times New Roman" w:cs="Times New Roman"/>
                <w:sz w:val="24"/>
                <w:szCs w:val="24"/>
              </w:rPr>
            </w:pPr>
            <w:r>
              <w:rPr>
                <w:rFonts w:ascii="Times New Roman" w:hAnsi="Times New Roman" w:cs="Times New Roman"/>
                <w:sz w:val="24"/>
                <w:szCs w:val="24"/>
              </w:rPr>
              <w:t>2608</w:t>
            </w:r>
          </w:p>
        </w:tc>
        <w:tc>
          <w:tcPr>
            <w:tcW w:w="2693" w:type="dxa"/>
          </w:tcPr>
          <w:p>
            <w:pPr>
              <w:spacing w:after="0" w:line="240" w:lineRule="auto"/>
              <w:rPr>
                <w:rFonts w:ascii="Times New Roman" w:hAnsi="Times New Roman" w:cs="Times New Roman"/>
                <w:sz w:val="24"/>
                <w:szCs w:val="24"/>
              </w:rPr>
            </w:pPr>
            <w:r>
              <w:rPr>
                <w:rFonts w:ascii="Times New Roman" w:hAnsi="Times New Roman" w:cs="Times New Roman"/>
                <w:sz w:val="24"/>
                <w:szCs w:val="24"/>
              </w:rPr>
              <w:t>1716</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709" w:type="dxa"/>
          </w:tcPr>
          <w:p>
            <w:pPr>
              <w:spacing w:after="0" w:line="240" w:lineRule="auto"/>
              <w:rPr>
                <w:rFonts w:ascii="Times New Roman" w:hAnsi="Times New Roman" w:cs="Times New Roman"/>
                <w:sz w:val="24"/>
                <w:szCs w:val="24"/>
              </w:rPr>
            </w:pPr>
            <w:r>
              <w:rPr>
                <w:rFonts w:ascii="Times New Roman" w:hAnsi="Times New Roman" w:cs="Times New Roman"/>
                <w:sz w:val="24"/>
                <w:szCs w:val="24"/>
              </w:rPr>
              <w:t>4</w:t>
            </w:r>
          </w:p>
        </w:tc>
        <w:tc>
          <w:tcPr>
            <w:tcW w:w="3686" w:type="dxa"/>
          </w:tcPr>
          <w:p>
            <w:pPr>
              <w:spacing w:after="0" w:line="240" w:lineRule="auto"/>
              <w:rPr>
                <w:rFonts w:ascii="Times New Roman" w:hAnsi="Times New Roman" w:cs="Times New Roman"/>
                <w:sz w:val="24"/>
                <w:szCs w:val="24"/>
              </w:rPr>
            </w:pPr>
            <w:r>
              <w:rPr>
                <w:rFonts w:ascii="Times New Roman" w:hAnsi="Times New Roman" w:cs="Times New Roman"/>
                <w:sz w:val="24"/>
                <w:szCs w:val="24"/>
              </w:rPr>
              <w:t>Справочная</w:t>
            </w:r>
          </w:p>
        </w:tc>
        <w:tc>
          <w:tcPr>
            <w:tcW w:w="1984" w:type="dxa"/>
          </w:tcPr>
          <w:p>
            <w:pPr>
              <w:spacing w:after="0" w:line="240" w:lineRule="auto"/>
              <w:rPr>
                <w:rFonts w:ascii="Times New Roman" w:hAnsi="Times New Roman" w:cs="Times New Roman"/>
                <w:sz w:val="24"/>
                <w:szCs w:val="24"/>
              </w:rPr>
            </w:pPr>
            <w:r>
              <w:rPr>
                <w:rFonts w:ascii="Times New Roman" w:hAnsi="Times New Roman" w:cs="Times New Roman"/>
                <w:sz w:val="24"/>
                <w:szCs w:val="24"/>
              </w:rPr>
              <w:t>287</w:t>
            </w:r>
          </w:p>
        </w:tc>
        <w:tc>
          <w:tcPr>
            <w:tcW w:w="2693" w:type="dxa"/>
          </w:tcPr>
          <w:p>
            <w:pPr>
              <w:spacing w:after="0" w:line="240" w:lineRule="auto"/>
              <w:rPr>
                <w:rFonts w:ascii="Times New Roman" w:hAnsi="Times New Roman" w:cs="Times New Roman"/>
                <w:sz w:val="24"/>
                <w:szCs w:val="24"/>
              </w:rPr>
            </w:pPr>
            <w:r>
              <w:rPr>
                <w:rFonts w:ascii="Times New Roman" w:hAnsi="Times New Roman" w:cs="Times New Roman"/>
                <w:sz w:val="24"/>
                <w:szCs w:val="24"/>
              </w:rPr>
              <w:t>225</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Ex>
        <w:tc>
          <w:tcPr>
            <w:tcW w:w="709" w:type="dxa"/>
          </w:tcPr>
          <w:p>
            <w:pPr>
              <w:spacing w:after="0" w:line="240" w:lineRule="auto"/>
              <w:rPr>
                <w:rFonts w:ascii="Times New Roman" w:hAnsi="Times New Roman" w:cs="Times New Roman"/>
                <w:sz w:val="24"/>
                <w:szCs w:val="24"/>
              </w:rPr>
            </w:pPr>
            <w:r>
              <w:rPr>
                <w:rFonts w:ascii="Times New Roman" w:hAnsi="Times New Roman" w:cs="Times New Roman"/>
                <w:sz w:val="24"/>
                <w:szCs w:val="24"/>
              </w:rPr>
              <w:t>5</w:t>
            </w:r>
          </w:p>
        </w:tc>
        <w:tc>
          <w:tcPr>
            <w:tcW w:w="3686" w:type="dxa"/>
          </w:tcPr>
          <w:p>
            <w:pPr>
              <w:spacing w:after="0" w:line="240" w:lineRule="auto"/>
              <w:rPr>
                <w:rFonts w:ascii="Times New Roman" w:hAnsi="Times New Roman" w:cs="Times New Roman"/>
                <w:sz w:val="24"/>
                <w:szCs w:val="24"/>
              </w:rPr>
            </w:pPr>
            <w:r>
              <w:rPr>
                <w:rFonts w:ascii="Times New Roman" w:hAnsi="Times New Roman" w:cs="Times New Roman"/>
                <w:sz w:val="24"/>
                <w:szCs w:val="24"/>
              </w:rPr>
              <w:t>Электронные носители</w:t>
            </w:r>
          </w:p>
        </w:tc>
        <w:tc>
          <w:tcPr>
            <w:tcW w:w="1984" w:type="dxa"/>
          </w:tcPr>
          <w:p>
            <w:pPr>
              <w:spacing w:after="0" w:line="240" w:lineRule="auto"/>
              <w:rPr>
                <w:rFonts w:ascii="Times New Roman" w:hAnsi="Times New Roman" w:cs="Times New Roman"/>
                <w:sz w:val="24"/>
                <w:szCs w:val="24"/>
              </w:rPr>
            </w:pPr>
            <w:r>
              <w:rPr>
                <w:rFonts w:ascii="Times New Roman" w:hAnsi="Times New Roman" w:cs="Times New Roman"/>
                <w:sz w:val="24"/>
                <w:szCs w:val="24"/>
              </w:rPr>
              <w:t>64</w:t>
            </w:r>
          </w:p>
        </w:tc>
        <w:tc>
          <w:tcPr>
            <w:tcW w:w="2693" w:type="dxa"/>
          </w:tcPr>
          <w:p>
            <w:pPr>
              <w:spacing w:after="0" w:line="240" w:lineRule="auto"/>
              <w:rPr>
                <w:rFonts w:ascii="Times New Roman" w:hAnsi="Times New Roman" w:cs="Times New Roman"/>
                <w:sz w:val="24"/>
                <w:szCs w:val="24"/>
              </w:rPr>
            </w:pPr>
            <w:r>
              <w:rPr>
                <w:rFonts w:ascii="Times New Roman" w:hAnsi="Times New Roman" w:cs="Times New Roman"/>
                <w:sz w:val="24"/>
                <w:szCs w:val="24"/>
              </w:rPr>
              <w:t>60</w:t>
            </w:r>
          </w:p>
        </w:tc>
      </w:tr>
    </w:tbl>
    <w:p>
      <w:pPr>
        <w:rPr>
          <w:rFonts w:ascii="Times New Roman" w:hAnsi="Times New Roman" w:cs="Times New Roman"/>
          <w:sz w:val="24"/>
          <w:szCs w:val="24"/>
        </w:rPr>
      </w:pPr>
    </w:p>
    <w:p>
      <w:pPr>
        <w:spacing w:line="360" w:lineRule="auto"/>
        <w:rPr>
          <w:rFonts w:ascii="Times New Roman" w:hAnsi="Times New Roman" w:cs="Times New Roman"/>
          <w:sz w:val="24"/>
          <w:szCs w:val="24"/>
        </w:rPr>
      </w:pPr>
      <w:r>
        <w:rPr>
          <w:rFonts w:ascii="Times New Roman" w:hAnsi="Times New Roman" w:cs="Times New Roman"/>
          <w:sz w:val="24"/>
          <w:szCs w:val="24"/>
        </w:rPr>
        <w:t>Фонд библиотеки соответствует требованиям ФГОС, учебники фонда входят в федеральный перечень.</w:t>
      </w:r>
    </w:p>
    <w:p>
      <w:pPr>
        <w:spacing w:line="360" w:lineRule="auto"/>
        <w:rPr>
          <w:rFonts w:ascii="Times New Roman" w:hAnsi="Times New Roman" w:cs="Times New Roman"/>
          <w:sz w:val="24"/>
          <w:szCs w:val="24"/>
        </w:rPr>
      </w:pPr>
      <w:r>
        <w:rPr>
          <w:rFonts w:ascii="Times New Roman" w:hAnsi="Times New Roman" w:cs="Times New Roman"/>
          <w:sz w:val="24"/>
          <w:szCs w:val="24"/>
        </w:rPr>
        <w:t>Вывод: информационно-технологическое обеспечение, материально-техническая база соответствуют требованиям ФГОС и ФК ГОС, отвечают нормам действующего законодательства и позволяют качественно организовывать образовательный процесс. Образовательное учреждение хорошо обеспечено учебниками, учебно-методической литературой и материалами по всем учебным предметам основных образовательных программ. Используемые учебники соответствуют федеральному перечню учебных изданий, рекомендованных к использованию Министерством образования и науки РФ. Помещение библиотеки  оборудовано  в соответствии с правилами техники безопасности и противопожарной безопасности, в целом, способствуют удовлетворению образовательных запросов учащихся.</w:t>
      </w:r>
    </w:p>
    <w:p>
      <w:pPr>
        <w:tabs>
          <w:tab w:val="left" w:pos="9460"/>
        </w:tabs>
        <w:jc w:val="center"/>
        <w:rPr>
          <w:rFonts w:ascii="Times New Roman" w:hAnsi="Times New Roman"/>
          <w:b/>
          <w:sz w:val="24"/>
          <w:szCs w:val="24"/>
          <w:u w:val="single"/>
        </w:rPr>
      </w:pPr>
    </w:p>
    <w:p>
      <w:pPr>
        <w:tabs>
          <w:tab w:val="left" w:pos="9460"/>
        </w:tabs>
        <w:jc w:val="center"/>
        <w:rPr>
          <w:rFonts w:ascii="Times New Roman" w:hAnsi="Times New Roman"/>
          <w:b/>
          <w:sz w:val="24"/>
          <w:szCs w:val="24"/>
          <w:u w:val="single"/>
        </w:rPr>
      </w:pPr>
    </w:p>
    <w:p>
      <w:pPr>
        <w:tabs>
          <w:tab w:val="left" w:pos="9460"/>
        </w:tabs>
        <w:jc w:val="center"/>
        <w:rPr>
          <w:rFonts w:ascii="Times New Roman" w:hAnsi="Times New Roman"/>
          <w:b/>
          <w:sz w:val="24"/>
          <w:szCs w:val="24"/>
          <w:u w:val="single"/>
        </w:rPr>
      </w:pPr>
    </w:p>
    <w:p>
      <w:pPr>
        <w:tabs>
          <w:tab w:val="left" w:pos="9460"/>
        </w:tabs>
        <w:jc w:val="center"/>
        <w:rPr>
          <w:rFonts w:ascii="Times New Roman" w:hAnsi="Times New Roman"/>
          <w:b/>
          <w:sz w:val="24"/>
          <w:szCs w:val="24"/>
          <w:u w:val="single"/>
        </w:rPr>
      </w:pPr>
    </w:p>
    <w:p>
      <w:pPr>
        <w:tabs>
          <w:tab w:val="left" w:pos="9460"/>
        </w:tabs>
        <w:jc w:val="center"/>
        <w:rPr>
          <w:rFonts w:ascii="Times New Roman" w:hAnsi="Times New Roman"/>
          <w:b/>
          <w:sz w:val="24"/>
          <w:szCs w:val="24"/>
          <w:u w:val="single"/>
        </w:rPr>
      </w:pPr>
    </w:p>
    <w:p>
      <w:pPr>
        <w:tabs>
          <w:tab w:val="left" w:pos="9460"/>
        </w:tabs>
        <w:jc w:val="center"/>
        <w:rPr>
          <w:rFonts w:ascii="Times New Roman" w:hAnsi="Times New Roman"/>
          <w:b/>
          <w:sz w:val="24"/>
          <w:szCs w:val="24"/>
          <w:u w:val="single"/>
        </w:rPr>
      </w:pPr>
    </w:p>
    <w:p>
      <w:pPr>
        <w:tabs>
          <w:tab w:val="left" w:pos="9460"/>
        </w:tabs>
        <w:jc w:val="center"/>
        <w:rPr>
          <w:rFonts w:ascii="Times New Roman" w:hAnsi="Times New Roman"/>
          <w:b/>
          <w:sz w:val="24"/>
          <w:szCs w:val="24"/>
          <w:u w:val="single"/>
        </w:rPr>
      </w:pPr>
      <w:r>
        <w:rPr>
          <w:rFonts w:ascii="Times New Roman" w:hAnsi="Times New Roman"/>
          <w:b/>
          <w:sz w:val="24"/>
          <w:szCs w:val="24"/>
          <w:u w:val="single"/>
        </w:rPr>
        <w:t>Задачи на 20</w:t>
      </w:r>
      <w:r>
        <w:rPr>
          <w:b/>
          <w:sz w:val="24"/>
          <w:szCs w:val="24"/>
          <w:u w:val="single"/>
          <w:lang w:val="ru-RU"/>
        </w:rPr>
        <w:t>2</w:t>
      </w:r>
      <w:r>
        <w:rPr>
          <w:rFonts w:hint="default"/>
          <w:b/>
          <w:sz w:val="24"/>
          <w:szCs w:val="24"/>
          <w:u w:val="single"/>
          <w:lang w:val="en-US"/>
        </w:rPr>
        <w:t>1</w:t>
      </w:r>
      <w:r>
        <w:rPr>
          <w:rFonts w:ascii="Times New Roman" w:hAnsi="Times New Roman"/>
          <w:b/>
          <w:sz w:val="24"/>
          <w:szCs w:val="24"/>
          <w:u w:val="single"/>
        </w:rPr>
        <w:t>-202</w:t>
      </w:r>
      <w:r>
        <w:rPr>
          <w:rFonts w:hint="default"/>
          <w:b/>
          <w:sz w:val="24"/>
          <w:szCs w:val="24"/>
          <w:u w:val="single"/>
          <w:lang w:val="en-US"/>
        </w:rPr>
        <w:t>2</w:t>
      </w:r>
      <w:r>
        <w:rPr>
          <w:b/>
          <w:sz w:val="24"/>
          <w:szCs w:val="24"/>
          <w:u w:val="single"/>
          <w:lang w:val="ru-RU"/>
        </w:rPr>
        <w:t xml:space="preserve"> </w:t>
      </w:r>
      <w:r>
        <w:rPr>
          <w:rFonts w:ascii="Times New Roman" w:hAnsi="Times New Roman"/>
          <w:b/>
          <w:sz w:val="24"/>
          <w:szCs w:val="24"/>
          <w:u w:val="single"/>
        </w:rPr>
        <w:t>учебный год</w:t>
      </w:r>
    </w:p>
    <w:p>
      <w:pPr>
        <w:pStyle w:val="13"/>
        <w:numPr>
          <w:ilvl w:val="0"/>
          <w:numId w:val="28"/>
        </w:numPr>
        <w:tabs>
          <w:tab w:val="left" w:pos="360"/>
          <w:tab w:val="left" w:pos="9460"/>
        </w:tabs>
        <w:ind w:left="0" w:leftChars="0" w:hanging="11" w:firstLineChars="0"/>
        <w:jc w:val="both"/>
        <w:rPr>
          <w:rFonts w:ascii="Times New Roman" w:hAnsi="Times New Roman" w:eastAsia="Calibri" w:cs="Times New Roman"/>
          <w:sz w:val="24"/>
          <w:szCs w:val="24"/>
        </w:rPr>
      </w:pPr>
      <w:r>
        <w:rPr>
          <w:rFonts w:ascii="Times New Roman" w:hAnsi="Times New Roman" w:eastAsia="Calibri" w:cs="Times New Roman"/>
          <w:sz w:val="24"/>
          <w:szCs w:val="24"/>
        </w:rPr>
        <w:t>Создание образовательной среды, обеспечивающей доступность и качество образования в соответствии с государственными образовательными стандартами, развитие личности на основе индивидуального и дифференцированного подходов в обучении.</w:t>
      </w:r>
    </w:p>
    <w:p>
      <w:pPr>
        <w:pStyle w:val="13"/>
        <w:numPr>
          <w:ilvl w:val="0"/>
          <w:numId w:val="28"/>
        </w:numPr>
        <w:tabs>
          <w:tab w:val="left" w:pos="360"/>
          <w:tab w:val="left" w:pos="9460"/>
        </w:tabs>
        <w:ind w:left="0" w:leftChars="0" w:hanging="11" w:firstLineChars="0"/>
        <w:jc w:val="both"/>
        <w:rPr>
          <w:rFonts w:ascii="Times New Roman" w:hAnsi="Times New Roman" w:eastAsia="Calibri" w:cs="Times New Roman"/>
          <w:sz w:val="24"/>
          <w:szCs w:val="24"/>
        </w:rPr>
      </w:pPr>
      <w:r>
        <w:rPr>
          <w:rFonts w:ascii="Times New Roman" w:hAnsi="Times New Roman" w:eastAsia="Calibri" w:cs="Times New Roman"/>
          <w:sz w:val="24"/>
          <w:szCs w:val="24"/>
        </w:rPr>
        <w:t>Совершенствование работы по использованию в образовательном процессе современных методов, форм, средств обучения, педагогических и здоровьесберегающих технологий для получения наилучших результатов в педагогической и ученической работе.</w:t>
      </w:r>
    </w:p>
    <w:p>
      <w:pPr>
        <w:pStyle w:val="13"/>
        <w:numPr>
          <w:ilvl w:val="0"/>
          <w:numId w:val="28"/>
        </w:numPr>
        <w:tabs>
          <w:tab w:val="left" w:pos="360"/>
          <w:tab w:val="left" w:pos="9460"/>
        </w:tabs>
        <w:ind w:left="0" w:leftChars="0" w:hanging="11" w:firstLineChars="0"/>
        <w:jc w:val="both"/>
        <w:rPr>
          <w:rFonts w:ascii="Times New Roman" w:hAnsi="Times New Roman" w:eastAsia="Calibri" w:cs="Times New Roman"/>
          <w:sz w:val="24"/>
          <w:szCs w:val="24"/>
        </w:rPr>
      </w:pPr>
      <w:r>
        <w:rPr>
          <w:rFonts w:ascii="Times New Roman" w:hAnsi="Times New Roman" w:eastAsia="Calibri" w:cs="Times New Roman"/>
          <w:sz w:val="24"/>
          <w:szCs w:val="24"/>
        </w:rPr>
        <w:t>Обеспечение роста профессиональной компетенции педагогов школы с целью ориентации на развитие способностей и возможностей каждого ученика, на раскрытие их личностного, интеллектуального, творческого потенциала.</w:t>
      </w:r>
    </w:p>
    <w:p>
      <w:pPr>
        <w:pStyle w:val="13"/>
        <w:numPr>
          <w:ilvl w:val="0"/>
          <w:numId w:val="28"/>
        </w:numPr>
        <w:tabs>
          <w:tab w:val="left" w:pos="360"/>
          <w:tab w:val="left" w:pos="9460"/>
        </w:tabs>
        <w:ind w:left="0" w:leftChars="0" w:hanging="11" w:firstLineChars="0"/>
        <w:jc w:val="both"/>
        <w:rPr>
          <w:rFonts w:ascii="Times New Roman" w:hAnsi="Times New Roman" w:eastAsia="Calibri" w:cs="Times New Roman"/>
          <w:sz w:val="24"/>
          <w:szCs w:val="24"/>
        </w:rPr>
      </w:pPr>
      <w:r>
        <w:rPr>
          <w:rFonts w:ascii="Times New Roman" w:hAnsi="Times New Roman" w:eastAsia="Calibri" w:cs="Times New Roman"/>
          <w:sz w:val="24"/>
          <w:szCs w:val="24"/>
        </w:rPr>
        <w:t>Сохранение и укрепление физического и психического здоровья обучающихся, формирование стремления к здоровому образу жизни.</w:t>
      </w:r>
    </w:p>
    <w:p>
      <w:pPr>
        <w:pStyle w:val="13"/>
        <w:numPr>
          <w:ilvl w:val="0"/>
          <w:numId w:val="28"/>
        </w:numPr>
        <w:tabs>
          <w:tab w:val="left" w:pos="360"/>
          <w:tab w:val="left" w:pos="9460"/>
        </w:tabs>
        <w:ind w:left="0" w:leftChars="0" w:hanging="11" w:firstLineChars="0"/>
        <w:jc w:val="both"/>
        <w:rPr>
          <w:rFonts w:ascii="Times New Roman" w:hAnsi="Times New Roman" w:eastAsia="Calibri" w:cs="Times New Roman"/>
          <w:sz w:val="24"/>
          <w:szCs w:val="24"/>
        </w:rPr>
      </w:pPr>
      <w:r>
        <w:rPr>
          <w:rFonts w:ascii="Times New Roman" w:hAnsi="Times New Roman" w:eastAsia="Calibri" w:cs="Times New Roman"/>
          <w:sz w:val="24"/>
          <w:szCs w:val="24"/>
        </w:rPr>
        <w:t>Вести целенаправленную и планомерную работу по подготовке учащихся к олимпиадам, итоговой аттестации с последующим анализом результатов.</w:t>
      </w:r>
    </w:p>
    <w:p>
      <w:pPr>
        <w:pStyle w:val="13"/>
        <w:numPr>
          <w:ilvl w:val="0"/>
          <w:numId w:val="28"/>
        </w:numPr>
        <w:tabs>
          <w:tab w:val="left" w:pos="360"/>
          <w:tab w:val="left" w:pos="9460"/>
        </w:tabs>
        <w:ind w:left="0" w:leftChars="0" w:hanging="11" w:firstLineChars="0"/>
        <w:jc w:val="both"/>
        <w:rPr>
          <w:rFonts w:ascii="Times New Roman" w:hAnsi="Times New Roman" w:eastAsia="Calibri" w:cs="Times New Roman"/>
          <w:sz w:val="24"/>
          <w:szCs w:val="24"/>
        </w:rPr>
      </w:pPr>
      <w:r>
        <w:rPr>
          <w:rFonts w:ascii="Times New Roman" w:hAnsi="Times New Roman" w:eastAsia="Calibri" w:cs="Times New Roman"/>
          <w:sz w:val="24"/>
          <w:szCs w:val="24"/>
        </w:rPr>
        <w:t>Активизировать работу по выявлению и обобщению, распространению передового педагогического опыта учителей.</w:t>
      </w:r>
    </w:p>
    <w:p>
      <w:pPr>
        <w:pStyle w:val="13"/>
        <w:numPr>
          <w:ilvl w:val="0"/>
          <w:numId w:val="28"/>
        </w:numPr>
        <w:tabs>
          <w:tab w:val="left" w:pos="360"/>
          <w:tab w:val="left" w:pos="9460"/>
        </w:tabs>
        <w:ind w:left="0" w:leftChars="0" w:hanging="11" w:firstLineChars="0"/>
        <w:jc w:val="both"/>
        <w:rPr>
          <w:rFonts w:ascii="Times New Roman" w:hAnsi="Times New Roman" w:eastAsia="Calibri" w:cs="Times New Roman"/>
          <w:sz w:val="24"/>
          <w:szCs w:val="24"/>
        </w:rPr>
      </w:pPr>
      <w:r>
        <w:rPr>
          <w:rFonts w:ascii="Times New Roman" w:hAnsi="Times New Roman" w:eastAsia="Calibri" w:cs="Times New Roman"/>
          <w:sz w:val="24"/>
          <w:szCs w:val="24"/>
        </w:rPr>
        <w:t>Совершенствование условий взаимодействия семьи и школы через формирование единого пространства.</w:t>
      </w:r>
    </w:p>
    <w:p>
      <w:pPr>
        <w:pStyle w:val="13"/>
        <w:numPr>
          <w:ilvl w:val="0"/>
          <w:numId w:val="28"/>
        </w:numPr>
        <w:tabs>
          <w:tab w:val="left" w:pos="360"/>
          <w:tab w:val="left" w:pos="9460"/>
        </w:tabs>
        <w:ind w:left="0" w:leftChars="0" w:hanging="11" w:firstLineChars="0"/>
        <w:jc w:val="both"/>
        <w:rPr>
          <w:rFonts w:ascii="Times New Roman" w:hAnsi="Times New Roman" w:eastAsia="Calibri" w:cs="Times New Roman"/>
          <w:sz w:val="24"/>
          <w:szCs w:val="24"/>
        </w:rPr>
      </w:pPr>
      <w:r>
        <w:rPr>
          <w:rFonts w:ascii="Times New Roman" w:hAnsi="Times New Roman" w:eastAsia="Calibri" w:cs="Times New Roman"/>
          <w:sz w:val="24"/>
          <w:szCs w:val="24"/>
        </w:rPr>
        <w:t>Работать над повышением эффективности работы школьных методических объединений.</w:t>
      </w:r>
    </w:p>
    <w:p>
      <w:pPr>
        <w:tabs>
          <w:tab w:val="left" w:pos="9460"/>
        </w:tabs>
        <w:ind w:left="0" w:leftChars="0" w:hanging="11" w:firstLineChars="0"/>
        <w:jc w:val="both"/>
        <w:rPr>
          <w:rFonts w:ascii="Times New Roman" w:hAnsi="Times New Roman" w:cs="Times New Roman"/>
          <w:iCs/>
          <w:sz w:val="28"/>
          <w:szCs w:val="28"/>
          <w:u w:val="single"/>
        </w:rPr>
      </w:pPr>
    </w:p>
    <w:p>
      <w:pPr>
        <w:tabs>
          <w:tab w:val="left" w:pos="9460"/>
        </w:tabs>
        <w:jc w:val="both"/>
        <w:rPr>
          <w:rFonts w:ascii="Times New Roman" w:hAnsi="Times New Roman"/>
          <w:b/>
          <w:sz w:val="24"/>
          <w:szCs w:val="24"/>
          <w:u w:val="single"/>
        </w:rPr>
      </w:pPr>
      <w:r>
        <w:rPr>
          <w:rFonts w:ascii="Times New Roman" w:hAnsi="Times New Roman" w:cs="Times New Roman"/>
          <w:iCs/>
          <w:sz w:val="24"/>
          <w:szCs w:val="24"/>
        </w:rPr>
        <w:t xml:space="preserve">                </w:t>
      </w:r>
    </w:p>
    <w:p>
      <w:pPr>
        <w:pStyle w:val="9"/>
        <w:tabs>
          <w:tab w:val="left" w:pos="9460"/>
        </w:tabs>
        <w:spacing w:before="4"/>
        <w:ind w:left="0" w:leftChars="0" w:hanging="11" w:firstLineChars="0"/>
        <w:rPr>
          <w:rFonts w:cs="Times New Roman"/>
          <w:iCs/>
          <w:sz w:val="24"/>
          <w:szCs w:val="24"/>
          <w:lang w:val="ru-RU"/>
        </w:rPr>
      </w:pPr>
      <w:r>
        <w:rPr>
          <w:rFonts w:ascii="Times New Roman" w:hAnsi="Times New Roman" w:cs="Times New Roman"/>
          <w:iCs/>
          <w:sz w:val="24"/>
          <w:szCs w:val="24"/>
        </w:rPr>
        <w:t xml:space="preserve"> </w:t>
      </w:r>
      <w:r>
        <w:rPr>
          <w:rFonts w:cs="Times New Roman"/>
          <w:iCs/>
          <w:sz w:val="24"/>
          <w:szCs w:val="24"/>
          <w:lang w:val="ru-RU"/>
        </w:rPr>
        <w:t xml:space="preserve">    </w:t>
      </w:r>
    </w:p>
    <w:sectPr>
      <w:headerReference r:id="rId5" w:type="default"/>
      <w:pgSz w:w="11910" w:h="16840"/>
      <w:pgMar w:top="850" w:right="567" w:bottom="850" w:left="1134" w:header="714" w:footer="0" w:gutter="0"/>
      <w:cols w:space="0" w:num="1"/>
      <w:rtlGutter w:val="0"/>
      <w:docGrid w:linePitch="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Symbol">
    <w:panose1 w:val="05050102010706020507"/>
    <w:charset w:val="02"/>
    <w:family w:val="roman"/>
    <w:pitch w:val="default"/>
    <w:sig w:usb0="00000000" w:usb1="00000000" w:usb2="00000000" w:usb3="00000000" w:csb0="80000000" w:csb1="00000000"/>
  </w:font>
  <w:font w:name="等线">
    <w:altName w:val="Microsoft YaHei"/>
    <w:panose1 w:val="00000000000000000000"/>
    <w:charset w:val="00"/>
    <w:family w:val="auto"/>
    <w:pitch w:val="default"/>
    <w:sig w:usb0="00000000" w:usb1="00000000" w:usb2="00000000" w:usb3="00000000" w:csb0="00000000" w:csb1="00000000"/>
  </w:font>
  <w:font w:name="Microsoft YaHei">
    <w:panose1 w:val="020B0503020204020204"/>
    <w:charset w:val="86"/>
    <w:family w:val="auto"/>
    <w:pitch w:val="default"/>
    <w:sig w:usb0="80000287" w:usb1="2ACF3C50" w:usb2="00000016" w:usb3="00000000" w:csb0="0004001F" w:csb1="00000000"/>
  </w:font>
  <w:font w:name="sans-serif">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MS Mincho">
    <w:altName w:val="Yu Gothic UI"/>
    <w:panose1 w:val="02020609040205080304"/>
    <w:charset w:val="80"/>
    <w:family w:val="modern"/>
    <w:pitch w:val="default"/>
    <w:sig w:usb0="00000000" w:usb1="00000000" w:usb2="00000012" w:usb3="00000000" w:csb0="0002009F" w:csb1="00000000"/>
  </w:font>
  <w:font w:name="Yu Gothic UI">
    <w:panose1 w:val="020B0500000000000000"/>
    <w:charset w:val="80"/>
    <w:family w:val="auto"/>
    <w:pitch w:val="default"/>
    <w:sig w:usb0="E00002FF" w:usb1="2AC7FDFF" w:usb2="00000016" w:usb3="00000000" w:csb0="2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spacing w:line="14" w:lineRule="auto"/>
      <w:rPr>
        <w:sz w:val="20"/>
      </w:rPr>
    </w:pPr>
    <w:r>
      <w:pict>
        <v:shape id="_x0000_s2049" o:spid="_x0000_s2049" o:spt="202" type="#_x0000_t202" style="position:absolute;left:0pt;margin-left:293.25pt;margin-top:34.6pt;height:15.3pt;width:16pt;mso-position-horizontal-relative:page;mso-position-vertical-relative:page;z-index:-251656192;mso-width-relative:page;mso-height-relative:page;" filled="f" stroked="f" coordsize="21600,21600">
          <v:path/>
          <v:fill on="f" focussize="0,0"/>
          <v:stroke on="f"/>
          <v:imagedata o:title=""/>
          <o:lock v:ext="edit" aspectratio="f"/>
          <v:textbox inset="0mm,0mm,0mm,0mm">
            <w:txbxContent>
              <w:p>
                <w:pPr>
                  <w:pStyle w:val="9"/>
                  <w:spacing w:before="10"/>
                  <w:ind w:left="40"/>
                </w:pPr>
                <w:r>
                  <w:fldChar w:fldCharType="begin"/>
                </w:r>
                <w:r>
                  <w:instrText xml:space="preserve"> PAGE </w:instrText>
                </w:r>
                <w:r>
                  <w:fldChar w:fldCharType="separate"/>
                </w:r>
                <w:r>
                  <w:t>10</w:t>
                </w:r>
                <w:r>
                  <w:fldChar w:fldCharType="end"/>
                </w:r>
              </w:p>
            </w:txbxContent>
          </v:textbox>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C534327"/>
    <w:multiLevelType w:val="singleLevel"/>
    <w:tmpl w:val="8C534327"/>
    <w:lvl w:ilvl="0" w:tentative="0">
      <w:start w:val="1"/>
      <w:numFmt w:val="decimal"/>
      <w:suff w:val="space"/>
      <w:lvlText w:val="%1."/>
      <w:lvlJc w:val="left"/>
      <w:pPr>
        <w:ind w:left="60" w:leftChars="0" w:firstLine="0" w:firstLineChars="0"/>
      </w:pPr>
    </w:lvl>
  </w:abstractNum>
  <w:abstractNum w:abstractNumId="1">
    <w:nsid w:val="AA87053E"/>
    <w:multiLevelType w:val="singleLevel"/>
    <w:tmpl w:val="AA87053E"/>
    <w:lvl w:ilvl="0" w:tentative="0">
      <w:start w:val="1"/>
      <w:numFmt w:val="decimal"/>
      <w:suff w:val="space"/>
      <w:lvlText w:val="%1."/>
      <w:lvlJc w:val="left"/>
    </w:lvl>
  </w:abstractNum>
  <w:abstractNum w:abstractNumId="2">
    <w:nsid w:val="BF205925"/>
    <w:multiLevelType w:val="multilevel"/>
    <w:tmpl w:val="BF205925"/>
    <w:lvl w:ilvl="0" w:tentative="0">
      <w:start w:val="0"/>
      <w:numFmt w:val="bullet"/>
      <w:lvlText w:val="−"/>
      <w:lvlJc w:val="left"/>
      <w:pPr>
        <w:ind w:left="448" w:hanging="195"/>
      </w:pPr>
      <w:rPr>
        <w:rFonts w:hint="default" w:ascii="Times New Roman" w:hAnsi="Times New Roman" w:eastAsia="Times New Roman" w:cs="Times New Roman"/>
        <w:w w:val="100"/>
        <w:sz w:val="24"/>
        <w:szCs w:val="24"/>
        <w:lang w:val="ru-RU" w:eastAsia="ru-RU" w:bidi="ru-RU"/>
      </w:rPr>
    </w:lvl>
    <w:lvl w:ilvl="1" w:tentative="0">
      <w:start w:val="0"/>
      <w:numFmt w:val="bullet"/>
      <w:lvlText w:val=""/>
      <w:lvlJc w:val="left"/>
      <w:pPr>
        <w:ind w:left="974" w:hanging="360"/>
      </w:pPr>
      <w:rPr>
        <w:rFonts w:hint="default" w:ascii="Symbol" w:hAnsi="Symbol" w:eastAsia="Symbol" w:cs="Symbol"/>
        <w:w w:val="99"/>
        <w:sz w:val="20"/>
        <w:szCs w:val="20"/>
        <w:lang w:val="ru-RU" w:eastAsia="ru-RU" w:bidi="ru-RU"/>
      </w:rPr>
    </w:lvl>
    <w:lvl w:ilvl="2" w:tentative="0">
      <w:start w:val="0"/>
      <w:numFmt w:val="bullet"/>
      <w:lvlText w:val="•"/>
      <w:lvlJc w:val="left"/>
      <w:pPr>
        <w:ind w:left="2111" w:hanging="360"/>
      </w:pPr>
      <w:rPr>
        <w:rFonts w:hint="default"/>
        <w:lang w:val="ru-RU" w:eastAsia="ru-RU" w:bidi="ru-RU"/>
      </w:rPr>
    </w:lvl>
    <w:lvl w:ilvl="3" w:tentative="0">
      <w:start w:val="0"/>
      <w:numFmt w:val="bullet"/>
      <w:lvlText w:val="•"/>
      <w:lvlJc w:val="left"/>
      <w:pPr>
        <w:ind w:left="3243" w:hanging="360"/>
      </w:pPr>
      <w:rPr>
        <w:rFonts w:hint="default"/>
        <w:lang w:val="ru-RU" w:eastAsia="ru-RU" w:bidi="ru-RU"/>
      </w:rPr>
    </w:lvl>
    <w:lvl w:ilvl="4" w:tentative="0">
      <w:start w:val="0"/>
      <w:numFmt w:val="bullet"/>
      <w:lvlText w:val="•"/>
      <w:lvlJc w:val="left"/>
      <w:pPr>
        <w:ind w:left="4375" w:hanging="360"/>
      </w:pPr>
      <w:rPr>
        <w:rFonts w:hint="default"/>
        <w:lang w:val="ru-RU" w:eastAsia="ru-RU" w:bidi="ru-RU"/>
      </w:rPr>
    </w:lvl>
    <w:lvl w:ilvl="5" w:tentative="0">
      <w:start w:val="0"/>
      <w:numFmt w:val="bullet"/>
      <w:lvlText w:val="•"/>
      <w:lvlJc w:val="left"/>
      <w:pPr>
        <w:ind w:left="5507" w:hanging="360"/>
      </w:pPr>
      <w:rPr>
        <w:rFonts w:hint="default"/>
        <w:lang w:val="ru-RU" w:eastAsia="ru-RU" w:bidi="ru-RU"/>
      </w:rPr>
    </w:lvl>
    <w:lvl w:ilvl="6" w:tentative="0">
      <w:start w:val="0"/>
      <w:numFmt w:val="bullet"/>
      <w:lvlText w:val="•"/>
      <w:lvlJc w:val="left"/>
      <w:pPr>
        <w:ind w:left="6639" w:hanging="360"/>
      </w:pPr>
      <w:rPr>
        <w:rFonts w:hint="default"/>
        <w:lang w:val="ru-RU" w:eastAsia="ru-RU" w:bidi="ru-RU"/>
      </w:rPr>
    </w:lvl>
    <w:lvl w:ilvl="7" w:tentative="0">
      <w:start w:val="0"/>
      <w:numFmt w:val="bullet"/>
      <w:lvlText w:val="•"/>
      <w:lvlJc w:val="left"/>
      <w:pPr>
        <w:ind w:left="7770" w:hanging="360"/>
      </w:pPr>
      <w:rPr>
        <w:rFonts w:hint="default"/>
        <w:lang w:val="ru-RU" w:eastAsia="ru-RU" w:bidi="ru-RU"/>
      </w:rPr>
    </w:lvl>
    <w:lvl w:ilvl="8" w:tentative="0">
      <w:start w:val="0"/>
      <w:numFmt w:val="bullet"/>
      <w:lvlText w:val="•"/>
      <w:lvlJc w:val="left"/>
      <w:pPr>
        <w:ind w:left="8902" w:hanging="360"/>
      </w:pPr>
      <w:rPr>
        <w:rFonts w:hint="default"/>
        <w:lang w:val="ru-RU" w:eastAsia="ru-RU" w:bidi="ru-RU"/>
      </w:rPr>
    </w:lvl>
  </w:abstractNum>
  <w:abstractNum w:abstractNumId="3">
    <w:nsid w:val="CF092B84"/>
    <w:multiLevelType w:val="multilevel"/>
    <w:tmpl w:val="CF092B84"/>
    <w:lvl w:ilvl="0" w:tentative="0">
      <w:start w:val="1"/>
      <w:numFmt w:val="decimal"/>
      <w:lvlText w:val="%1"/>
      <w:lvlJc w:val="left"/>
      <w:pPr>
        <w:ind w:left="253" w:hanging="493"/>
        <w:jc w:val="left"/>
      </w:pPr>
      <w:rPr>
        <w:rFonts w:hint="default"/>
        <w:lang w:val="ru-RU" w:eastAsia="ru-RU" w:bidi="ru-RU"/>
      </w:rPr>
    </w:lvl>
    <w:lvl w:ilvl="1" w:tentative="0">
      <w:start w:val="1"/>
      <w:numFmt w:val="decimal"/>
      <w:lvlText w:val="%1.%2."/>
      <w:lvlJc w:val="left"/>
      <w:pPr>
        <w:ind w:left="253" w:hanging="493"/>
        <w:jc w:val="left"/>
      </w:pPr>
      <w:rPr>
        <w:rFonts w:hint="default"/>
        <w:spacing w:val="-28"/>
        <w:w w:val="100"/>
        <w:lang w:val="ru-RU" w:eastAsia="ru-RU" w:bidi="ru-RU"/>
      </w:rPr>
    </w:lvl>
    <w:lvl w:ilvl="2" w:tentative="0">
      <w:start w:val="0"/>
      <w:numFmt w:val="bullet"/>
      <w:lvlText w:val="•"/>
      <w:lvlJc w:val="left"/>
      <w:pPr>
        <w:ind w:left="2441" w:hanging="493"/>
      </w:pPr>
      <w:rPr>
        <w:rFonts w:hint="default"/>
        <w:lang w:val="ru-RU" w:eastAsia="ru-RU" w:bidi="ru-RU"/>
      </w:rPr>
    </w:lvl>
    <w:lvl w:ilvl="3" w:tentative="0">
      <w:start w:val="0"/>
      <w:numFmt w:val="bullet"/>
      <w:lvlText w:val="•"/>
      <w:lvlJc w:val="left"/>
      <w:pPr>
        <w:ind w:left="3531" w:hanging="493"/>
      </w:pPr>
      <w:rPr>
        <w:rFonts w:hint="default"/>
        <w:lang w:val="ru-RU" w:eastAsia="ru-RU" w:bidi="ru-RU"/>
      </w:rPr>
    </w:lvl>
    <w:lvl w:ilvl="4" w:tentative="0">
      <w:start w:val="0"/>
      <w:numFmt w:val="bullet"/>
      <w:lvlText w:val="•"/>
      <w:lvlJc w:val="left"/>
      <w:pPr>
        <w:ind w:left="4622" w:hanging="493"/>
      </w:pPr>
      <w:rPr>
        <w:rFonts w:hint="default"/>
        <w:lang w:val="ru-RU" w:eastAsia="ru-RU" w:bidi="ru-RU"/>
      </w:rPr>
    </w:lvl>
    <w:lvl w:ilvl="5" w:tentative="0">
      <w:start w:val="0"/>
      <w:numFmt w:val="bullet"/>
      <w:lvlText w:val="•"/>
      <w:lvlJc w:val="left"/>
      <w:pPr>
        <w:ind w:left="5713" w:hanging="493"/>
      </w:pPr>
      <w:rPr>
        <w:rFonts w:hint="default"/>
        <w:lang w:val="ru-RU" w:eastAsia="ru-RU" w:bidi="ru-RU"/>
      </w:rPr>
    </w:lvl>
    <w:lvl w:ilvl="6" w:tentative="0">
      <w:start w:val="0"/>
      <w:numFmt w:val="bullet"/>
      <w:lvlText w:val="•"/>
      <w:lvlJc w:val="left"/>
      <w:pPr>
        <w:ind w:left="6803" w:hanging="493"/>
      </w:pPr>
      <w:rPr>
        <w:rFonts w:hint="default"/>
        <w:lang w:val="ru-RU" w:eastAsia="ru-RU" w:bidi="ru-RU"/>
      </w:rPr>
    </w:lvl>
    <w:lvl w:ilvl="7" w:tentative="0">
      <w:start w:val="0"/>
      <w:numFmt w:val="bullet"/>
      <w:lvlText w:val="•"/>
      <w:lvlJc w:val="left"/>
      <w:pPr>
        <w:ind w:left="7894" w:hanging="493"/>
      </w:pPr>
      <w:rPr>
        <w:rFonts w:hint="default"/>
        <w:lang w:val="ru-RU" w:eastAsia="ru-RU" w:bidi="ru-RU"/>
      </w:rPr>
    </w:lvl>
    <w:lvl w:ilvl="8" w:tentative="0">
      <w:start w:val="0"/>
      <w:numFmt w:val="bullet"/>
      <w:lvlText w:val="•"/>
      <w:lvlJc w:val="left"/>
      <w:pPr>
        <w:ind w:left="8985" w:hanging="493"/>
      </w:pPr>
      <w:rPr>
        <w:rFonts w:hint="default"/>
        <w:lang w:val="ru-RU" w:eastAsia="ru-RU" w:bidi="ru-RU"/>
      </w:rPr>
    </w:lvl>
  </w:abstractNum>
  <w:abstractNum w:abstractNumId="4">
    <w:nsid w:val="DB3A7455"/>
    <w:multiLevelType w:val="singleLevel"/>
    <w:tmpl w:val="DB3A7455"/>
    <w:lvl w:ilvl="0" w:tentative="0">
      <w:start w:val="1"/>
      <w:numFmt w:val="decimal"/>
      <w:lvlText w:val="%1."/>
      <w:lvlJc w:val="left"/>
      <w:pPr>
        <w:tabs>
          <w:tab w:val="left" w:pos="312"/>
        </w:tabs>
      </w:pPr>
    </w:lvl>
  </w:abstractNum>
  <w:abstractNum w:abstractNumId="5">
    <w:nsid w:val="0053208E"/>
    <w:multiLevelType w:val="multilevel"/>
    <w:tmpl w:val="0053208E"/>
    <w:lvl w:ilvl="0" w:tentative="0">
      <w:start w:val="1"/>
      <w:numFmt w:val="upperRoman"/>
      <w:lvlText w:val="%1."/>
      <w:lvlJc w:val="left"/>
      <w:pPr>
        <w:ind w:left="2234" w:hanging="250"/>
        <w:jc w:val="right"/>
      </w:pPr>
      <w:rPr>
        <w:rFonts w:hint="default"/>
        <w:b/>
        <w:bCs/>
        <w:spacing w:val="0"/>
        <w:w w:val="100"/>
        <w:lang w:val="ru-RU" w:eastAsia="ru-RU" w:bidi="ru-RU"/>
      </w:rPr>
    </w:lvl>
    <w:lvl w:ilvl="1" w:tentative="0">
      <w:start w:val="0"/>
      <w:numFmt w:val="bullet"/>
      <w:lvlText w:val="•"/>
      <w:lvlJc w:val="left"/>
      <w:pPr>
        <w:ind w:left="3132" w:hanging="250"/>
      </w:pPr>
      <w:rPr>
        <w:rFonts w:hint="default"/>
        <w:lang w:val="ru-RU" w:eastAsia="ru-RU" w:bidi="ru-RU"/>
      </w:rPr>
    </w:lvl>
    <w:lvl w:ilvl="2" w:tentative="0">
      <w:start w:val="0"/>
      <w:numFmt w:val="bullet"/>
      <w:lvlText w:val="•"/>
      <w:lvlJc w:val="left"/>
      <w:pPr>
        <w:ind w:left="4025" w:hanging="250"/>
      </w:pPr>
      <w:rPr>
        <w:rFonts w:hint="default"/>
        <w:lang w:val="ru-RU" w:eastAsia="ru-RU" w:bidi="ru-RU"/>
      </w:rPr>
    </w:lvl>
    <w:lvl w:ilvl="3" w:tentative="0">
      <w:start w:val="0"/>
      <w:numFmt w:val="bullet"/>
      <w:lvlText w:val="•"/>
      <w:lvlJc w:val="left"/>
      <w:pPr>
        <w:ind w:left="4917" w:hanging="250"/>
      </w:pPr>
      <w:rPr>
        <w:rFonts w:hint="default"/>
        <w:lang w:val="ru-RU" w:eastAsia="ru-RU" w:bidi="ru-RU"/>
      </w:rPr>
    </w:lvl>
    <w:lvl w:ilvl="4" w:tentative="0">
      <w:start w:val="0"/>
      <w:numFmt w:val="bullet"/>
      <w:lvlText w:val="•"/>
      <w:lvlJc w:val="left"/>
      <w:pPr>
        <w:ind w:left="5810" w:hanging="250"/>
      </w:pPr>
      <w:rPr>
        <w:rFonts w:hint="default"/>
        <w:lang w:val="ru-RU" w:eastAsia="ru-RU" w:bidi="ru-RU"/>
      </w:rPr>
    </w:lvl>
    <w:lvl w:ilvl="5" w:tentative="0">
      <w:start w:val="0"/>
      <w:numFmt w:val="bullet"/>
      <w:lvlText w:val="•"/>
      <w:lvlJc w:val="left"/>
      <w:pPr>
        <w:ind w:left="6703" w:hanging="250"/>
      </w:pPr>
      <w:rPr>
        <w:rFonts w:hint="default"/>
        <w:lang w:val="ru-RU" w:eastAsia="ru-RU" w:bidi="ru-RU"/>
      </w:rPr>
    </w:lvl>
    <w:lvl w:ilvl="6" w:tentative="0">
      <w:start w:val="0"/>
      <w:numFmt w:val="bullet"/>
      <w:lvlText w:val="•"/>
      <w:lvlJc w:val="left"/>
      <w:pPr>
        <w:ind w:left="7595" w:hanging="250"/>
      </w:pPr>
      <w:rPr>
        <w:rFonts w:hint="default"/>
        <w:lang w:val="ru-RU" w:eastAsia="ru-RU" w:bidi="ru-RU"/>
      </w:rPr>
    </w:lvl>
    <w:lvl w:ilvl="7" w:tentative="0">
      <w:start w:val="0"/>
      <w:numFmt w:val="bullet"/>
      <w:lvlText w:val="•"/>
      <w:lvlJc w:val="left"/>
      <w:pPr>
        <w:ind w:left="8488" w:hanging="250"/>
      </w:pPr>
      <w:rPr>
        <w:rFonts w:hint="default"/>
        <w:lang w:val="ru-RU" w:eastAsia="ru-RU" w:bidi="ru-RU"/>
      </w:rPr>
    </w:lvl>
    <w:lvl w:ilvl="8" w:tentative="0">
      <w:start w:val="0"/>
      <w:numFmt w:val="bullet"/>
      <w:lvlText w:val="•"/>
      <w:lvlJc w:val="left"/>
      <w:pPr>
        <w:ind w:left="9381" w:hanging="250"/>
      </w:pPr>
      <w:rPr>
        <w:rFonts w:hint="default"/>
        <w:lang w:val="ru-RU" w:eastAsia="ru-RU" w:bidi="ru-RU"/>
      </w:rPr>
    </w:lvl>
  </w:abstractNum>
  <w:abstractNum w:abstractNumId="6">
    <w:nsid w:val="00D6444D"/>
    <w:multiLevelType w:val="multilevel"/>
    <w:tmpl w:val="00D6444D"/>
    <w:lvl w:ilvl="0" w:tentative="0">
      <w:start w:val="1"/>
      <w:numFmt w:val="decimal"/>
      <w:lvlText w:val="%1."/>
      <w:lvlJc w:val="left"/>
      <w:pPr>
        <w:ind w:left="218" w:hanging="360"/>
      </w:pPr>
      <w:rPr>
        <w:rFonts w:hint="default"/>
      </w:rPr>
    </w:lvl>
    <w:lvl w:ilvl="1" w:tentative="0">
      <w:start w:val="1"/>
      <w:numFmt w:val="lowerLetter"/>
      <w:lvlText w:val="%2."/>
      <w:lvlJc w:val="left"/>
      <w:pPr>
        <w:ind w:left="938" w:hanging="360"/>
      </w:pPr>
    </w:lvl>
    <w:lvl w:ilvl="2" w:tentative="0">
      <w:start w:val="1"/>
      <w:numFmt w:val="lowerRoman"/>
      <w:lvlText w:val="%3."/>
      <w:lvlJc w:val="right"/>
      <w:pPr>
        <w:ind w:left="1658" w:hanging="180"/>
      </w:pPr>
    </w:lvl>
    <w:lvl w:ilvl="3" w:tentative="0">
      <w:start w:val="1"/>
      <w:numFmt w:val="decimal"/>
      <w:lvlText w:val="%4."/>
      <w:lvlJc w:val="left"/>
      <w:pPr>
        <w:ind w:left="2378" w:hanging="360"/>
      </w:pPr>
    </w:lvl>
    <w:lvl w:ilvl="4" w:tentative="0">
      <w:start w:val="1"/>
      <w:numFmt w:val="lowerLetter"/>
      <w:lvlText w:val="%5."/>
      <w:lvlJc w:val="left"/>
      <w:pPr>
        <w:ind w:left="3098" w:hanging="360"/>
      </w:pPr>
    </w:lvl>
    <w:lvl w:ilvl="5" w:tentative="0">
      <w:start w:val="1"/>
      <w:numFmt w:val="lowerRoman"/>
      <w:lvlText w:val="%6."/>
      <w:lvlJc w:val="right"/>
      <w:pPr>
        <w:ind w:left="3818" w:hanging="180"/>
      </w:pPr>
    </w:lvl>
    <w:lvl w:ilvl="6" w:tentative="0">
      <w:start w:val="1"/>
      <w:numFmt w:val="decimal"/>
      <w:lvlText w:val="%7."/>
      <w:lvlJc w:val="left"/>
      <w:pPr>
        <w:ind w:left="4538" w:hanging="360"/>
      </w:pPr>
    </w:lvl>
    <w:lvl w:ilvl="7" w:tentative="0">
      <w:start w:val="1"/>
      <w:numFmt w:val="lowerLetter"/>
      <w:lvlText w:val="%8."/>
      <w:lvlJc w:val="left"/>
      <w:pPr>
        <w:ind w:left="5258" w:hanging="360"/>
      </w:pPr>
    </w:lvl>
    <w:lvl w:ilvl="8" w:tentative="0">
      <w:start w:val="1"/>
      <w:numFmt w:val="lowerRoman"/>
      <w:lvlText w:val="%9."/>
      <w:lvlJc w:val="right"/>
      <w:pPr>
        <w:ind w:left="5978" w:hanging="180"/>
      </w:pPr>
    </w:lvl>
  </w:abstractNum>
  <w:abstractNum w:abstractNumId="7">
    <w:nsid w:val="011D6C66"/>
    <w:multiLevelType w:val="multilevel"/>
    <w:tmpl w:val="011D6C66"/>
    <w:lvl w:ilvl="0" w:tentative="0">
      <w:start w:val="1"/>
      <w:numFmt w:val="bullet"/>
      <w:lvlText w:val=""/>
      <w:lvlJc w:val="left"/>
      <w:pPr>
        <w:ind w:left="720" w:hanging="360"/>
      </w:pPr>
      <w:rPr>
        <w:rFonts w:hint="default" w:ascii="Wingdings" w:hAnsi="Wingdings"/>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8">
    <w:nsid w:val="018620F1"/>
    <w:multiLevelType w:val="multilevel"/>
    <w:tmpl w:val="018620F1"/>
    <w:lvl w:ilvl="0" w:tentative="0">
      <w:start w:val="1"/>
      <w:numFmt w:val="decimal"/>
      <w:lvlText w:val="%1."/>
      <w:lvlJc w:val="left"/>
      <w:pPr>
        <w:tabs>
          <w:tab w:val="left" w:pos="720"/>
        </w:tabs>
        <w:ind w:left="720" w:hanging="360"/>
      </w:pPr>
    </w:lvl>
    <w:lvl w:ilvl="1" w:tentative="0">
      <w:start w:val="1"/>
      <w:numFmt w:val="lowerLetter"/>
      <w:lvlText w:val="%2."/>
      <w:lvlJc w:val="left"/>
      <w:pPr>
        <w:tabs>
          <w:tab w:val="left" w:pos="1440"/>
        </w:tabs>
        <w:ind w:left="1440" w:hanging="360"/>
      </w:pPr>
    </w:lvl>
    <w:lvl w:ilvl="2" w:tentative="0">
      <w:start w:val="1"/>
      <w:numFmt w:val="lowerRoman"/>
      <w:lvlText w:val="%3."/>
      <w:lvlJc w:val="right"/>
      <w:pPr>
        <w:tabs>
          <w:tab w:val="left" w:pos="2160"/>
        </w:tabs>
        <w:ind w:left="2160" w:hanging="180"/>
      </w:pPr>
    </w:lvl>
    <w:lvl w:ilvl="3" w:tentative="0">
      <w:start w:val="1"/>
      <w:numFmt w:val="decimal"/>
      <w:lvlText w:val="%4."/>
      <w:lvlJc w:val="left"/>
      <w:pPr>
        <w:tabs>
          <w:tab w:val="left" w:pos="2880"/>
        </w:tabs>
        <w:ind w:left="2880" w:hanging="360"/>
      </w:pPr>
    </w:lvl>
    <w:lvl w:ilvl="4" w:tentative="0">
      <w:start w:val="1"/>
      <w:numFmt w:val="lowerLetter"/>
      <w:lvlText w:val="%5."/>
      <w:lvlJc w:val="left"/>
      <w:pPr>
        <w:tabs>
          <w:tab w:val="left" w:pos="3600"/>
        </w:tabs>
        <w:ind w:left="3600" w:hanging="360"/>
      </w:pPr>
    </w:lvl>
    <w:lvl w:ilvl="5" w:tentative="0">
      <w:start w:val="1"/>
      <w:numFmt w:val="lowerRoman"/>
      <w:lvlText w:val="%6."/>
      <w:lvlJc w:val="right"/>
      <w:pPr>
        <w:tabs>
          <w:tab w:val="left" w:pos="4320"/>
        </w:tabs>
        <w:ind w:left="4320" w:hanging="180"/>
      </w:pPr>
    </w:lvl>
    <w:lvl w:ilvl="6" w:tentative="0">
      <w:start w:val="1"/>
      <w:numFmt w:val="decimal"/>
      <w:lvlText w:val="%7."/>
      <w:lvlJc w:val="left"/>
      <w:pPr>
        <w:tabs>
          <w:tab w:val="left" w:pos="5040"/>
        </w:tabs>
        <w:ind w:left="5040" w:hanging="360"/>
      </w:pPr>
    </w:lvl>
    <w:lvl w:ilvl="7" w:tentative="0">
      <w:start w:val="1"/>
      <w:numFmt w:val="lowerLetter"/>
      <w:lvlText w:val="%8."/>
      <w:lvlJc w:val="left"/>
      <w:pPr>
        <w:tabs>
          <w:tab w:val="left" w:pos="5760"/>
        </w:tabs>
        <w:ind w:left="5760" w:hanging="360"/>
      </w:pPr>
    </w:lvl>
    <w:lvl w:ilvl="8" w:tentative="0">
      <w:start w:val="1"/>
      <w:numFmt w:val="lowerRoman"/>
      <w:lvlText w:val="%9."/>
      <w:lvlJc w:val="right"/>
      <w:pPr>
        <w:tabs>
          <w:tab w:val="left" w:pos="6480"/>
        </w:tabs>
        <w:ind w:left="6480" w:hanging="180"/>
      </w:pPr>
    </w:lvl>
  </w:abstractNum>
  <w:abstractNum w:abstractNumId="9">
    <w:nsid w:val="04B07569"/>
    <w:multiLevelType w:val="multilevel"/>
    <w:tmpl w:val="04B07569"/>
    <w:lvl w:ilvl="0" w:tentative="0">
      <w:start w:val="1"/>
      <w:numFmt w:val="bullet"/>
      <w:lvlText w:val=""/>
      <w:lvlJc w:val="left"/>
      <w:pPr>
        <w:tabs>
          <w:tab w:val="left" w:pos="1571"/>
        </w:tabs>
        <w:ind w:left="1571" w:hanging="360"/>
      </w:pPr>
      <w:rPr>
        <w:rFonts w:hint="default" w:ascii="Wingdings" w:hAnsi="Wingdings"/>
      </w:rPr>
    </w:lvl>
    <w:lvl w:ilvl="1" w:tentative="0">
      <w:start w:val="1"/>
      <w:numFmt w:val="bullet"/>
      <w:lvlText w:val="o"/>
      <w:lvlJc w:val="left"/>
      <w:pPr>
        <w:tabs>
          <w:tab w:val="left" w:pos="2291"/>
        </w:tabs>
        <w:ind w:left="2291" w:hanging="360"/>
      </w:pPr>
      <w:rPr>
        <w:rFonts w:hint="default" w:ascii="Courier New" w:hAnsi="Courier New" w:cs="Courier New"/>
      </w:rPr>
    </w:lvl>
    <w:lvl w:ilvl="2" w:tentative="0">
      <w:start w:val="1"/>
      <w:numFmt w:val="bullet"/>
      <w:lvlText w:val=""/>
      <w:lvlJc w:val="left"/>
      <w:pPr>
        <w:tabs>
          <w:tab w:val="left" w:pos="3011"/>
        </w:tabs>
        <w:ind w:left="3011" w:hanging="360"/>
      </w:pPr>
      <w:rPr>
        <w:rFonts w:hint="default" w:ascii="Wingdings" w:hAnsi="Wingdings"/>
      </w:rPr>
    </w:lvl>
    <w:lvl w:ilvl="3" w:tentative="0">
      <w:start w:val="1"/>
      <w:numFmt w:val="bullet"/>
      <w:lvlText w:val=""/>
      <w:lvlJc w:val="left"/>
      <w:pPr>
        <w:tabs>
          <w:tab w:val="left" w:pos="3731"/>
        </w:tabs>
        <w:ind w:left="3731" w:hanging="360"/>
      </w:pPr>
      <w:rPr>
        <w:rFonts w:hint="default" w:ascii="Symbol" w:hAnsi="Symbol"/>
      </w:rPr>
    </w:lvl>
    <w:lvl w:ilvl="4" w:tentative="0">
      <w:start w:val="1"/>
      <w:numFmt w:val="bullet"/>
      <w:lvlText w:val="o"/>
      <w:lvlJc w:val="left"/>
      <w:pPr>
        <w:tabs>
          <w:tab w:val="left" w:pos="4451"/>
        </w:tabs>
        <w:ind w:left="4451" w:hanging="360"/>
      </w:pPr>
      <w:rPr>
        <w:rFonts w:hint="default" w:ascii="Courier New" w:hAnsi="Courier New" w:cs="Courier New"/>
      </w:rPr>
    </w:lvl>
    <w:lvl w:ilvl="5" w:tentative="0">
      <w:start w:val="1"/>
      <w:numFmt w:val="bullet"/>
      <w:lvlText w:val=""/>
      <w:lvlJc w:val="left"/>
      <w:pPr>
        <w:tabs>
          <w:tab w:val="left" w:pos="5171"/>
        </w:tabs>
        <w:ind w:left="5171" w:hanging="360"/>
      </w:pPr>
      <w:rPr>
        <w:rFonts w:hint="default" w:ascii="Wingdings" w:hAnsi="Wingdings"/>
      </w:rPr>
    </w:lvl>
    <w:lvl w:ilvl="6" w:tentative="0">
      <w:start w:val="1"/>
      <w:numFmt w:val="bullet"/>
      <w:lvlText w:val=""/>
      <w:lvlJc w:val="left"/>
      <w:pPr>
        <w:tabs>
          <w:tab w:val="left" w:pos="5891"/>
        </w:tabs>
        <w:ind w:left="5891" w:hanging="360"/>
      </w:pPr>
      <w:rPr>
        <w:rFonts w:hint="default" w:ascii="Symbol" w:hAnsi="Symbol"/>
      </w:rPr>
    </w:lvl>
    <w:lvl w:ilvl="7" w:tentative="0">
      <w:start w:val="1"/>
      <w:numFmt w:val="bullet"/>
      <w:lvlText w:val="o"/>
      <w:lvlJc w:val="left"/>
      <w:pPr>
        <w:tabs>
          <w:tab w:val="left" w:pos="6611"/>
        </w:tabs>
        <w:ind w:left="6611" w:hanging="360"/>
      </w:pPr>
      <w:rPr>
        <w:rFonts w:hint="default" w:ascii="Courier New" w:hAnsi="Courier New" w:cs="Courier New"/>
      </w:rPr>
    </w:lvl>
    <w:lvl w:ilvl="8" w:tentative="0">
      <w:start w:val="1"/>
      <w:numFmt w:val="bullet"/>
      <w:lvlText w:val=""/>
      <w:lvlJc w:val="left"/>
      <w:pPr>
        <w:tabs>
          <w:tab w:val="left" w:pos="7331"/>
        </w:tabs>
        <w:ind w:left="7331" w:hanging="360"/>
      </w:pPr>
      <w:rPr>
        <w:rFonts w:hint="default" w:ascii="Wingdings" w:hAnsi="Wingdings"/>
      </w:rPr>
    </w:lvl>
  </w:abstractNum>
  <w:abstractNum w:abstractNumId="10">
    <w:nsid w:val="04FD0916"/>
    <w:multiLevelType w:val="multilevel"/>
    <w:tmpl w:val="04FD0916"/>
    <w:lvl w:ilvl="0" w:tentative="0">
      <w:start w:val="1"/>
      <w:numFmt w:val="bullet"/>
      <w:lvlText w:val=""/>
      <w:lvlJc w:val="left"/>
      <w:pPr>
        <w:tabs>
          <w:tab w:val="left" w:pos="720"/>
        </w:tabs>
        <w:ind w:left="720" w:hanging="360"/>
      </w:pPr>
      <w:rPr>
        <w:rFonts w:hint="default" w:ascii="Symbol" w:hAnsi="Symbol"/>
      </w:rPr>
    </w:lvl>
    <w:lvl w:ilvl="1" w:tentative="0">
      <w:start w:val="1"/>
      <w:numFmt w:val="bullet"/>
      <w:lvlText w:val="o"/>
      <w:lvlJc w:val="left"/>
      <w:pPr>
        <w:tabs>
          <w:tab w:val="left" w:pos="1440"/>
        </w:tabs>
        <w:ind w:left="1440" w:hanging="360"/>
      </w:pPr>
      <w:rPr>
        <w:rFonts w:hint="default" w:ascii="Courier New" w:hAnsi="Courier New" w:cs="Courier New"/>
      </w:rPr>
    </w:lvl>
    <w:lvl w:ilvl="2" w:tentative="0">
      <w:start w:val="1"/>
      <w:numFmt w:val="bullet"/>
      <w:lvlText w:val=""/>
      <w:lvlJc w:val="left"/>
      <w:pPr>
        <w:tabs>
          <w:tab w:val="left" w:pos="2160"/>
        </w:tabs>
        <w:ind w:left="2160" w:hanging="360"/>
      </w:pPr>
      <w:rPr>
        <w:rFonts w:hint="default" w:ascii="Wingdings" w:hAnsi="Wingdings"/>
      </w:rPr>
    </w:lvl>
    <w:lvl w:ilvl="3" w:tentative="0">
      <w:start w:val="1"/>
      <w:numFmt w:val="bullet"/>
      <w:lvlText w:val=""/>
      <w:lvlJc w:val="left"/>
      <w:pPr>
        <w:tabs>
          <w:tab w:val="left" w:pos="2880"/>
        </w:tabs>
        <w:ind w:left="2880" w:hanging="360"/>
      </w:pPr>
      <w:rPr>
        <w:rFonts w:hint="default" w:ascii="Symbol" w:hAnsi="Symbol"/>
      </w:rPr>
    </w:lvl>
    <w:lvl w:ilvl="4" w:tentative="0">
      <w:start w:val="1"/>
      <w:numFmt w:val="bullet"/>
      <w:lvlText w:val="o"/>
      <w:lvlJc w:val="left"/>
      <w:pPr>
        <w:tabs>
          <w:tab w:val="left" w:pos="3600"/>
        </w:tabs>
        <w:ind w:left="3600" w:hanging="360"/>
      </w:pPr>
      <w:rPr>
        <w:rFonts w:hint="default" w:ascii="Courier New" w:hAnsi="Courier New" w:cs="Courier New"/>
      </w:rPr>
    </w:lvl>
    <w:lvl w:ilvl="5" w:tentative="0">
      <w:start w:val="1"/>
      <w:numFmt w:val="bullet"/>
      <w:lvlText w:val=""/>
      <w:lvlJc w:val="left"/>
      <w:pPr>
        <w:tabs>
          <w:tab w:val="left" w:pos="4320"/>
        </w:tabs>
        <w:ind w:left="4320" w:hanging="360"/>
      </w:pPr>
      <w:rPr>
        <w:rFonts w:hint="default" w:ascii="Wingdings" w:hAnsi="Wingdings"/>
      </w:rPr>
    </w:lvl>
    <w:lvl w:ilvl="6" w:tentative="0">
      <w:start w:val="1"/>
      <w:numFmt w:val="bullet"/>
      <w:lvlText w:val=""/>
      <w:lvlJc w:val="left"/>
      <w:pPr>
        <w:tabs>
          <w:tab w:val="left" w:pos="5040"/>
        </w:tabs>
        <w:ind w:left="5040" w:hanging="360"/>
      </w:pPr>
      <w:rPr>
        <w:rFonts w:hint="default" w:ascii="Symbol" w:hAnsi="Symbol"/>
      </w:rPr>
    </w:lvl>
    <w:lvl w:ilvl="7" w:tentative="0">
      <w:start w:val="1"/>
      <w:numFmt w:val="bullet"/>
      <w:lvlText w:val="o"/>
      <w:lvlJc w:val="left"/>
      <w:pPr>
        <w:tabs>
          <w:tab w:val="left" w:pos="5760"/>
        </w:tabs>
        <w:ind w:left="5760" w:hanging="360"/>
      </w:pPr>
      <w:rPr>
        <w:rFonts w:hint="default" w:ascii="Courier New" w:hAnsi="Courier New" w:cs="Courier New"/>
      </w:rPr>
    </w:lvl>
    <w:lvl w:ilvl="8" w:tentative="0">
      <w:start w:val="1"/>
      <w:numFmt w:val="bullet"/>
      <w:lvlText w:val=""/>
      <w:lvlJc w:val="left"/>
      <w:pPr>
        <w:tabs>
          <w:tab w:val="left" w:pos="6480"/>
        </w:tabs>
        <w:ind w:left="6480" w:hanging="360"/>
      </w:pPr>
      <w:rPr>
        <w:rFonts w:hint="default" w:ascii="Wingdings" w:hAnsi="Wingdings"/>
      </w:rPr>
    </w:lvl>
  </w:abstractNum>
  <w:abstractNum w:abstractNumId="11">
    <w:nsid w:val="1355509E"/>
    <w:multiLevelType w:val="multilevel"/>
    <w:tmpl w:val="1355509E"/>
    <w:lvl w:ilvl="0" w:tentative="0">
      <w:start w:val="1"/>
      <w:numFmt w:val="bullet"/>
      <w:lvlText w:val=""/>
      <w:lvlJc w:val="left"/>
      <w:pPr>
        <w:ind w:left="360" w:hanging="360"/>
      </w:pPr>
      <w:rPr>
        <w:rFonts w:hint="default" w:ascii="Symbol" w:hAnsi="Symbol"/>
      </w:rPr>
    </w:lvl>
    <w:lvl w:ilvl="1" w:tentative="0">
      <w:start w:val="1"/>
      <w:numFmt w:val="bullet"/>
      <w:lvlText w:val="o"/>
      <w:lvlJc w:val="left"/>
      <w:pPr>
        <w:ind w:left="1080" w:hanging="360"/>
      </w:pPr>
      <w:rPr>
        <w:rFonts w:hint="default" w:ascii="Courier New" w:hAnsi="Courier New" w:cs="Courier New"/>
      </w:rPr>
    </w:lvl>
    <w:lvl w:ilvl="2" w:tentative="0">
      <w:start w:val="1"/>
      <w:numFmt w:val="bullet"/>
      <w:lvlText w:val=""/>
      <w:lvlJc w:val="left"/>
      <w:pPr>
        <w:ind w:left="1800" w:hanging="360"/>
      </w:pPr>
      <w:rPr>
        <w:rFonts w:hint="default" w:ascii="Wingdings" w:hAnsi="Wingdings"/>
      </w:rPr>
    </w:lvl>
    <w:lvl w:ilvl="3" w:tentative="0">
      <w:start w:val="1"/>
      <w:numFmt w:val="bullet"/>
      <w:lvlText w:val=""/>
      <w:lvlJc w:val="left"/>
      <w:pPr>
        <w:ind w:left="2520" w:hanging="360"/>
      </w:pPr>
      <w:rPr>
        <w:rFonts w:hint="default" w:ascii="Symbol" w:hAnsi="Symbol"/>
      </w:rPr>
    </w:lvl>
    <w:lvl w:ilvl="4" w:tentative="0">
      <w:start w:val="1"/>
      <w:numFmt w:val="bullet"/>
      <w:lvlText w:val="o"/>
      <w:lvlJc w:val="left"/>
      <w:pPr>
        <w:ind w:left="3240" w:hanging="360"/>
      </w:pPr>
      <w:rPr>
        <w:rFonts w:hint="default" w:ascii="Courier New" w:hAnsi="Courier New" w:cs="Courier New"/>
      </w:rPr>
    </w:lvl>
    <w:lvl w:ilvl="5" w:tentative="0">
      <w:start w:val="1"/>
      <w:numFmt w:val="bullet"/>
      <w:lvlText w:val=""/>
      <w:lvlJc w:val="left"/>
      <w:pPr>
        <w:ind w:left="3960" w:hanging="360"/>
      </w:pPr>
      <w:rPr>
        <w:rFonts w:hint="default" w:ascii="Wingdings" w:hAnsi="Wingdings"/>
      </w:rPr>
    </w:lvl>
    <w:lvl w:ilvl="6" w:tentative="0">
      <w:start w:val="1"/>
      <w:numFmt w:val="bullet"/>
      <w:lvlText w:val=""/>
      <w:lvlJc w:val="left"/>
      <w:pPr>
        <w:ind w:left="4680" w:hanging="360"/>
      </w:pPr>
      <w:rPr>
        <w:rFonts w:hint="default" w:ascii="Symbol" w:hAnsi="Symbol"/>
      </w:rPr>
    </w:lvl>
    <w:lvl w:ilvl="7" w:tentative="0">
      <w:start w:val="1"/>
      <w:numFmt w:val="bullet"/>
      <w:lvlText w:val="o"/>
      <w:lvlJc w:val="left"/>
      <w:pPr>
        <w:ind w:left="5400" w:hanging="360"/>
      </w:pPr>
      <w:rPr>
        <w:rFonts w:hint="default" w:ascii="Courier New" w:hAnsi="Courier New" w:cs="Courier New"/>
      </w:rPr>
    </w:lvl>
    <w:lvl w:ilvl="8" w:tentative="0">
      <w:start w:val="1"/>
      <w:numFmt w:val="bullet"/>
      <w:lvlText w:val=""/>
      <w:lvlJc w:val="left"/>
      <w:pPr>
        <w:ind w:left="6120" w:hanging="360"/>
      </w:pPr>
      <w:rPr>
        <w:rFonts w:hint="default" w:ascii="Wingdings" w:hAnsi="Wingdings"/>
      </w:rPr>
    </w:lvl>
  </w:abstractNum>
  <w:abstractNum w:abstractNumId="12">
    <w:nsid w:val="15394FBF"/>
    <w:multiLevelType w:val="multilevel"/>
    <w:tmpl w:val="15394FBF"/>
    <w:lvl w:ilvl="0" w:tentative="0">
      <w:start w:val="1"/>
      <w:numFmt w:val="none"/>
      <w:suff w:val="nothing"/>
      <w:lvlText w:val=""/>
      <w:lvlJc w:val="left"/>
      <w:pPr>
        <w:ind w:left="0" w:firstLine="0"/>
      </w:pPr>
    </w:lvl>
    <w:lvl w:ilvl="1" w:tentative="0">
      <w:start w:val="1"/>
      <w:numFmt w:val="none"/>
      <w:suff w:val="nothing"/>
      <w:lvlText w:val=""/>
      <w:lvlJc w:val="left"/>
      <w:pPr>
        <w:ind w:left="0" w:firstLine="0"/>
      </w:pPr>
    </w:lvl>
    <w:lvl w:ilvl="2" w:tentative="0">
      <w:start w:val="1"/>
      <w:numFmt w:val="none"/>
      <w:suff w:val="nothing"/>
      <w:lvlText w:val=""/>
      <w:lvlJc w:val="left"/>
      <w:pPr>
        <w:ind w:left="0" w:firstLine="0"/>
      </w:pPr>
    </w:lvl>
    <w:lvl w:ilvl="3" w:tentative="0">
      <w:start w:val="1"/>
      <w:numFmt w:val="none"/>
      <w:pStyle w:val="3"/>
      <w:suff w:val="nothing"/>
      <w:lvlText w:val=""/>
      <w:lvlJc w:val="left"/>
      <w:pPr>
        <w:ind w:left="0" w:firstLine="0"/>
      </w:pPr>
    </w:lvl>
    <w:lvl w:ilvl="4" w:tentative="0">
      <w:start w:val="1"/>
      <w:numFmt w:val="none"/>
      <w:suff w:val="nothing"/>
      <w:lvlText w:val=""/>
      <w:lvlJc w:val="left"/>
      <w:pPr>
        <w:ind w:left="0" w:firstLine="0"/>
      </w:pPr>
    </w:lvl>
    <w:lvl w:ilvl="5" w:tentative="0">
      <w:start w:val="1"/>
      <w:numFmt w:val="none"/>
      <w:suff w:val="nothing"/>
      <w:lvlText w:val=""/>
      <w:lvlJc w:val="left"/>
      <w:pPr>
        <w:ind w:left="0" w:firstLine="0"/>
      </w:pPr>
    </w:lvl>
    <w:lvl w:ilvl="6" w:tentative="0">
      <w:start w:val="1"/>
      <w:numFmt w:val="none"/>
      <w:suff w:val="nothing"/>
      <w:lvlText w:val=""/>
      <w:lvlJc w:val="left"/>
      <w:pPr>
        <w:ind w:left="0" w:firstLine="0"/>
      </w:pPr>
    </w:lvl>
    <w:lvl w:ilvl="7" w:tentative="0">
      <w:start w:val="1"/>
      <w:numFmt w:val="none"/>
      <w:suff w:val="nothing"/>
      <w:lvlText w:val=""/>
      <w:lvlJc w:val="left"/>
      <w:pPr>
        <w:ind w:left="0" w:firstLine="0"/>
      </w:pPr>
    </w:lvl>
    <w:lvl w:ilvl="8" w:tentative="0">
      <w:start w:val="1"/>
      <w:numFmt w:val="none"/>
      <w:suff w:val="nothing"/>
      <w:lvlText w:val=""/>
      <w:lvlJc w:val="left"/>
      <w:pPr>
        <w:ind w:left="0" w:firstLine="0"/>
      </w:pPr>
    </w:lvl>
  </w:abstractNum>
  <w:abstractNum w:abstractNumId="13">
    <w:nsid w:val="1C257514"/>
    <w:multiLevelType w:val="singleLevel"/>
    <w:tmpl w:val="1C257514"/>
    <w:lvl w:ilvl="0" w:tentative="0">
      <w:start w:val="1"/>
      <w:numFmt w:val="decimal"/>
      <w:suff w:val="space"/>
      <w:lvlText w:val="%1)"/>
      <w:lvlJc w:val="left"/>
    </w:lvl>
  </w:abstractNum>
  <w:abstractNum w:abstractNumId="14">
    <w:nsid w:val="27CB5017"/>
    <w:multiLevelType w:val="multilevel"/>
    <w:tmpl w:val="27CB5017"/>
    <w:lvl w:ilvl="0" w:tentative="0">
      <w:start w:val="1"/>
      <w:numFmt w:val="decimal"/>
      <w:lvlText w:val="%1."/>
      <w:lvlJc w:val="left"/>
      <w:pPr>
        <w:ind w:left="240" w:hanging="240"/>
      </w:pPr>
      <w:rPr>
        <w:rFonts w:hint="default" w:ascii="Times New Roman" w:hAnsi="Times New Roman" w:eastAsia="Times New Roman" w:cs="Times New Roman"/>
        <w:i/>
        <w:spacing w:val="-2"/>
        <w:w w:val="100"/>
        <w:sz w:val="24"/>
        <w:szCs w:val="24"/>
        <w:lang w:val="ru-RU" w:eastAsia="ru-RU" w:bidi="ru-RU"/>
      </w:rPr>
    </w:lvl>
    <w:lvl w:ilvl="1" w:tentative="0">
      <w:start w:val="0"/>
      <w:numFmt w:val="bullet"/>
      <w:lvlText w:val="•"/>
      <w:lvlJc w:val="left"/>
      <w:pPr>
        <w:ind w:left="1498" w:hanging="240"/>
      </w:pPr>
      <w:rPr>
        <w:rFonts w:hint="default"/>
        <w:lang w:val="ru-RU" w:eastAsia="ru-RU" w:bidi="ru-RU"/>
      </w:rPr>
    </w:lvl>
    <w:lvl w:ilvl="2" w:tentative="0">
      <w:start w:val="0"/>
      <w:numFmt w:val="bullet"/>
      <w:lvlText w:val="•"/>
      <w:lvlJc w:val="left"/>
      <w:pPr>
        <w:ind w:left="2517" w:hanging="240"/>
      </w:pPr>
      <w:rPr>
        <w:rFonts w:hint="default"/>
        <w:lang w:val="ru-RU" w:eastAsia="ru-RU" w:bidi="ru-RU"/>
      </w:rPr>
    </w:lvl>
    <w:lvl w:ilvl="3" w:tentative="0">
      <w:start w:val="0"/>
      <w:numFmt w:val="bullet"/>
      <w:lvlText w:val="•"/>
      <w:lvlJc w:val="left"/>
      <w:pPr>
        <w:ind w:left="3535" w:hanging="240"/>
      </w:pPr>
      <w:rPr>
        <w:rFonts w:hint="default"/>
        <w:lang w:val="ru-RU" w:eastAsia="ru-RU" w:bidi="ru-RU"/>
      </w:rPr>
    </w:lvl>
    <w:lvl w:ilvl="4" w:tentative="0">
      <w:start w:val="0"/>
      <w:numFmt w:val="bullet"/>
      <w:lvlText w:val="•"/>
      <w:lvlJc w:val="left"/>
      <w:pPr>
        <w:ind w:left="4554" w:hanging="240"/>
      </w:pPr>
      <w:rPr>
        <w:rFonts w:hint="default"/>
        <w:lang w:val="ru-RU" w:eastAsia="ru-RU" w:bidi="ru-RU"/>
      </w:rPr>
    </w:lvl>
    <w:lvl w:ilvl="5" w:tentative="0">
      <w:start w:val="0"/>
      <w:numFmt w:val="bullet"/>
      <w:lvlText w:val="•"/>
      <w:lvlJc w:val="left"/>
      <w:pPr>
        <w:ind w:left="5573" w:hanging="240"/>
      </w:pPr>
      <w:rPr>
        <w:rFonts w:hint="default"/>
        <w:lang w:val="ru-RU" w:eastAsia="ru-RU" w:bidi="ru-RU"/>
      </w:rPr>
    </w:lvl>
    <w:lvl w:ilvl="6" w:tentative="0">
      <w:start w:val="0"/>
      <w:numFmt w:val="bullet"/>
      <w:lvlText w:val="•"/>
      <w:lvlJc w:val="left"/>
      <w:pPr>
        <w:ind w:left="6591" w:hanging="240"/>
      </w:pPr>
      <w:rPr>
        <w:rFonts w:hint="default"/>
        <w:lang w:val="ru-RU" w:eastAsia="ru-RU" w:bidi="ru-RU"/>
      </w:rPr>
    </w:lvl>
    <w:lvl w:ilvl="7" w:tentative="0">
      <w:start w:val="0"/>
      <w:numFmt w:val="bullet"/>
      <w:lvlText w:val="•"/>
      <w:lvlJc w:val="left"/>
      <w:pPr>
        <w:ind w:left="7610" w:hanging="240"/>
      </w:pPr>
      <w:rPr>
        <w:rFonts w:hint="default"/>
        <w:lang w:val="ru-RU" w:eastAsia="ru-RU" w:bidi="ru-RU"/>
      </w:rPr>
    </w:lvl>
    <w:lvl w:ilvl="8" w:tentative="0">
      <w:start w:val="0"/>
      <w:numFmt w:val="bullet"/>
      <w:lvlText w:val="•"/>
      <w:lvlJc w:val="left"/>
      <w:pPr>
        <w:ind w:left="8629" w:hanging="240"/>
      </w:pPr>
      <w:rPr>
        <w:rFonts w:hint="default"/>
        <w:lang w:val="ru-RU" w:eastAsia="ru-RU" w:bidi="ru-RU"/>
      </w:rPr>
    </w:lvl>
  </w:abstractNum>
  <w:abstractNum w:abstractNumId="15">
    <w:nsid w:val="372A0D49"/>
    <w:multiLevelType w:val="multilevel"/>
    <w:tmpl w:val="372A0D49"/>
    <w:lvl w:ilvl="0" w:tentative="0">
      <w:start w:val="1"/>
      <w:numFmt w:val="bullet"/>
      <w:lvlText w:val="-"/>
      <w:lvlJc w:val="left"/>
      <w:pPr>
        <w:ind w:left="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1" w:tentative="0">
      <w:start w:val="1"/>
      <w:numFmt w:val="bullet"/>
      <w:lvlText w:val="o"/>
      <w:lvlJc w:val="left"/>
      <w:pPr>
        <w:ind w:left="1788"/>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2" w:tentative="0">
      <w:start w:val="1"/>
      <w:numFmt w:val="bullet"/>
      <w:lvlText w:val="▪"/>
      <w:lvlJc w:val="left"/>
      <w:pPr>
        <w:ind w:left="2508"/>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3" w:tentative="0">
      <w:start w:val="1"/>
      <w:numFmt w:val="bullet"/>
      <w:lvlText w:val="•"/>
      <w:lvlJc w:val="left"/>
      <w:pPr>
        <w:ind w:left="3228"/>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4" w:tentative="0">
      <w:start w:val="1"/>
      <w:numFmt w:val="bullet"/>
      <w:lvlText w:val="o"/>
      <w:lvlJc w:val="left"/>
      <w:pPr>
        <w:ind w:left="3948"/>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5" w:tentative="0">
      <w:start w:val="1"/>
      <w:numFmt w:val="bullet"/>
      <w:lvlText w:val="▪"/>
      <w:lvlJc w:val="left"/>
      <w:pPr>
        <w:ind w:left="4668"/>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6" w:tentative="0">
      <w:start w:val="1"/>
      <w:numFmt w:val="bullet"/>
      <w:lvlText w:val="•"/>
      <w:lvlJc w:val="left"/>
      <w:pPr>
        <w:ind w:left="5388"/>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7" w:tentative="0">
      <w:start w:val="1"/>
      <w:numFmt w:val="bullet"/>
      <w:lvlText w:val="o"/>
      <w:lvlJc w:val="left"/>
      <w:pPr>
        <w:ind w:left="6108"/>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8" w:tentative="0">
      <w:start w:val="1"/>
      <w:numFmt w:val="bullet"/>
      <w:lvlText w:val="▪"/>
      <w:lvlJc w:val="left"/>
      <w:pPr>
        <w:ind w:left="6828"/>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abstractNum>
  <w:abstractNum w:abstractNumId="16">
    <w:nsid w:val="3A9C418F"/>
    <w:multiLevelType w:val="multilevel"/>
    <w:tmpl w:val="3A9C418F"/>
    <w:lvl w:ilvl="0" w:tentative="0">
      <w:start w:val="1"/>
      <w:numFmt w:val="bullet"/>
      <w:lvlText w:val="-"/>
      <w:lvlJc w:val="left"/>
      <w:pPr>
        <w:ind w:left="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1" w:tentative="0">
      <w:start w:val="1"/>
      <w:numFmt w:val="bullet"/>
      <w:lvlText w:val="o"/>
      <w:lvlJc w:val="left"/>
      <w:pPr>
        <w:ind w:left="1788"/>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2" w:tentative="0">
      <w:start w:val="1"/>
      <w:numFmt w:val="bullet"/>
      <w:lvlText w:val="▪"/>
      <w:lvlJc w:val="left"/>
      <w:pPr>
        <w:ind w:left="2508"/>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3" w:tentative="0">
      <w:start w:val="1"/>
      <w:numFmt w:val="bullet"/>
      <w:lvlText w:val="•"/>
      <w:lvlJc w:val="left"/>
      <w:pPr>
        <w:ind w:left="3228"/>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4" w:tentative="0">
      <w:start w:val="1"/>
      <w:numFmt w:val="bullet"/>
      <w:lvlText w:val="o"/>
      <w:lvlJc w:val="left"/>
      <w:pPr>
        <w:ind w:left="3948"/>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5" w:tentative="0">
      <w:start w:val="1"/>
      <w:numFmt w:val="bullet"/>
      <w:lvlText w:val="▪"/>
      <w:lvlJc w:val="left"/>
      <w:pPr>
        <w:ind w:left="4668"/>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6" w:tentative="0">
      <w:start w:val="1"/>
      <w:numFmt w:val="bullet"/>
      <w:lvlText w:val="•"/>
      <w:lvlJc w:val="left"/>
      <w:pPr>
        <w:ind w:left="5388"/>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7" w:tentative="0">
      <w:start w:val="1"/>
      <w:numFmt w:val="bullet"/>
      <w:lvlText w:val="o"/>
      <w:lvlJc w:val="left"/>
      <w:pPr>
        <w:ind w:left="6108"/>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8" w:tentative="0">
      <w:start w:val="1"/>
      <w:numFmt w:val="bullet"/>
      <w:lvlText w:val="▪"/>
      <w:lvlJc w:val="left"/>
      <w:pPr>
        <w:ind w:left="6828"/>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abstractNum>
  <w:abstractNum w:abstractNumId="17">
    <w:nsid w:val="4A364A08"/>
    <w:multiLevelType w:val="multilevel"/>
    <w:tmpl w:val="4A364A08"/>
    <w:lvl w:ilvl="0" w:tentative="0">
      <w:start w:val="1"/>
      <w:numFmt w:val="bullet"/>
      <w:lvlText w:val=""/>
      <w:lvlJc w:val="left"/>
      <w:pPr>
        <w:tabs>
          <w:tab w:val="left" w:pos="1080"/>
        </w:tabs>
        <w:ind w:left="1080" w:hanging="360"/>
      </w:pPr>
      <w:rPr>
        <w:rFonts w:hint="default" w:ascii="Symbol" w:hAnsi="Symbol"/>
      </w:rPr>
    </w:lvl>
    <w:lvl w:ilvl="1" w:tentative="0">
      <w:start w:val="1"/>
      <w:numFmt w:val="bullet"/>
      <w:lvlText w:val="o"/>
      <w:lvlJc w:val="left"/>
      <w:pPr>
        <w:tabs>
          <w:tab w:val="left" w:pos="1800"/>
        </w:tabs>
        <w:ind w:left="1800" w:hanging="360"/>
      </w:pPr>
      <w:rPr>
        <w:rFonts w:hint="default" w:ascii="Courier New" w:hAnsi="Courier New" w:cs="Courier New"/>
      </w:rPr>
    </w:lvl>
    <w:lvl w:ilvl="2" w:tentative="0">
      <w:start w:val="1"/>
      <w:numFmt w:val="bullet"/>
      <w:lvlText w:val=""/>
      <w:lvlJc w:val="left"/>
      <w:pPr>
        <w:tabs>
          <w:tab w:val="left" w:pos="2520"/>
        </w:tabs>
        <w:ind w:left="2520" w:hanging="360"/>
      </w:pPr>
      <w:rPr>
        <w:rFonts w:hint="default" w:ascii="Wingdings" w:hAnsi="Wingdings"/>
      </w:rPr>
    </w:lvl>
    <w:lvl w:ilvl="3" w:tentative="0">
      <w:start w:val="1"/>
      <w:numFmt w:val="bullet"/>
      <w:lvlText w:val=""/>
      <w:lvlJc w:val="left"/>
      <w:pPr>
        <w:tabs>
          <w:tab w:val="left" w:pos="3240"/>
        </w:tabs>
        <w:ind w:left="3240" w:hanging="360"/>
      </w:pPr>
      <w:rPr>
        <w:rFonts w:hint="default" w:ascii="Symbol" w:hAnsi="Symbol"/>
      </w:rPr>
    </w:lvl>
    <w:lvl w:ilvl="4" w:tentative="0">
      <w:start w:val="1"/>
      <w:numFmt w:val="bullet"/>
      <w:lvlText w:val="o"/>
      <w:lvlJc w:val="left"/>
      <w:pPr>
        <w:tabs>
          <w:tab w:val="left" w:pos="3960"/>
        </w:tabs>
        <w:ind w:left="3960" w:hanging="360"/>
      </w:pPr>
      <w:rPr>
        <w:rFonts w:hint="default" w:ascii="Courier New" w:hAnsi="Courier New" w:cs="Courier New"/>
      </w:rPr>
    </w:lvl>
    <w:lvl w:ilvl="5" w:tentative="0">
      <w:start w:val="1"/>
      <w:numFmt w:val="bullet"/>
      <w:lvlText w:val=""/>
      <w:lvlJc w:val="left"/>
      <w:pPr>
        <w:tabs>
          <w:tab w:val="left" w:pos="4680"/>
        </w:tabs>
        <w:ind w:left="4680" w:hanging="360"/>
      </w:pPr>
      <w:rPr>
        <w:rFonts w:hint="default" w:ascii="Wingdings" w:hAnsi="Wingdings"/>
      </w:rPr>
    </w:lvl>
    <w:lvl w:ilvl="6" w:tentative="0">
      <w:start w:val="1"/>
      <w:numFmt w:val="bullet"/>
      <w:lvlText w:val=""/>
      <w:lvlJc w:val="left"/>
      <w:pPr>
        <w:tabs>
          <w:tab w:val="left" w:pos="5400"/>
        </w:tabs>
        <w:ind w:left="5400" w:hanging="360"/>
      </w:pPr>
      <w:rPr>
        <w:rFonts w:hint="default" w:ascii="Symbol" w:hAnsi="Symbol"/>
      </w:rPr>
    </w:lvl>
    <w:lvl w:ilvl="7" w:tentative="0">
      <w:start w:val="1"/>
      <w:numFmt w:val="bullet"/>
      <w:lvlText w:val="o"/>
      <w:lvlJc w:val="left"/>
      <w:pPr>
        <w:tabs>
          <w:tab w:val="left" w:pos="6120"/>
        </w:tabs>
        <w:ind w:left="6120" w:hanging="360"/>
      </w:pPr>
      <w:rPr>
        <w:rFonts w:hint="default" w:ascii="Courier New" w:hAnsi="Courier New" w:cs="Courier New"/>
      </w:rPr>
    </w:lvl>
    <w:lvl w:ilvl="8" w:tentative="0">
      <w:start w:val="1"/>
      <w:numFmt w:val="bullet"/>
      <w:lvlText w:val=""/>
      <w:lvlJc w:val="left"/>
      <w:pPr>
        <w:tabs>
          <w:tab w:val="left" w:pos="6840"/>
        </w:tabs>
        <w:ind w:left="6840" w:hanging="360"/>
      </w:pPr>
      <w:rPr>
        <w:rFonts w:hint="default" w:ascii="Wingdings" w:hAnsi="Wingdings"/>
      </w:rPr>
    </w:lvl>
  </w:abstractNum>
  <w:abstractNum w:abstractNumId="18">
    <w:nsid w:val="4E792FDA"/>
    <w:multiLevelType w:val="multilevel"/>
    <w:tmpl w:val="4E792FDA"/>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9">
    <w:nsid w:val="53FD4F9F"/>
    <w:multiLevelType w:val="multilevel"/>
    <w:tmpl w:val="53FD4F9F"/>
    <w:lvl w:ilvl="0" w:tentative="0">
      <w:start w:val="1"/>
      <w:numFmt w:val="bullet"/>
      <w:lvlText w:val=""/>
      <w:lvlJc w:val="left"/>
      <w:pPr>
        <w:tabs>
          <w:tab w:val="left" w:pos="720"/>
        </w:tabs>
        <w:ind w:left="720" w:hanging="360"/>
      </w:pPr>
      <w:rPr>
        <w:rFonts w:hint="default" w:ascii="Wingdings" w:hAnsi="Wingdings"/>
      </w:rPr>
    </w:lvl>
    <w:lvl w:ilvl="1" w:tentative="0">
      <w:start w:val="1"/>
      <w:numFmt w:val="lowerLetter"/>
      <w:lvlText w:val="%2."/>
      <w:lvlJc w:val="left"/>
      <w:pPr>
        <w:tabs>
          <w:tab w:val="left" w:pos="1789"/>
        </w:tabs>
        <w:ind w:left="1789" w:hanging="360"/>
      </w:pPr>
    </w:lvl>
    <w:lvl w:ilvl="2" w:tentative="0">
      <w:start w:val="1"/>
      <w:numFmt w:val="lowerRoman"/>
      <w:lvlText w:val="%3."/>
      <w:lvlJc w:val="right"/>
      <w:pPr>
        <w:tabs>
          <w:tab w:val="left" w:pos="2509"/>
        </w:tabs>
        <w:ind w:left="2509" w:hanging="180"/>
      </w:pPr>
    </w:lvl>
    <w:lvl w:ilvl="3" w:tentative="0">
      <w:start w:val="1"/>
      <w:numFmt w:val="decimal"/>
      <w:lvlText w:val="%4."/>
      <w:lvlJc w:val="left"/>
      <w:pPr>
        <w:tabs>
          <w:tab w:val="left" w:pos="3229"/>
        </w:tabs>
        <w:ind w:left="3229" w:hanging="360"/>
      </w:pPr>
    </w:lvl>
    <w:lvl w:ilvl="4" w:tentative="0">
      <w:start w:val="1"/>
      <w:numFmt w:val="lowerLetter"/>
      <w:lvlText w:val="%5."/>
      <w:lvlJc w:val="left"/>
      <w:pPr>
        <w:tabs>
          <w:tab w:val="left" w:pos="3949"/>
        </w:tabs>
        <w:ind w:left="3949" w:hanging="360"/>
      </w:pPr>
    </w:lvl>
    <w:lvl w:ilvl="5" w:tentative="0">
      <w:start w:val="1"/>
      <w:numFmt w:val="lowerRoman"/>
      <w:lvlText w:val="%6."/>
      <w:lvlJc w:val="right"/>
      <w:pPr>
        <w:tabs>
          <w:tab w:val="left" w:pos="4669"/>
        </w:tabs>
        <w:ind w:left="4669" w:hanging="180"/>
      </w:pPr>
    </w:lvl>
    <w:lvl w:ilvl="6" w:tentative="0">
      <w:start w:val="1"/>
      <w:numFmt w:val="decimal"/>
      <w:lvlText w:val="%7."/>
      <w:lvlJc w:val="left"/>
      <w:pPr>
        <w:tabs>
          <w:tab w:val="left" w:pos="5389"/>
        </w:tabs>
        <w:ind w:left="5389" w:hanging="360"/>
      </w:pPr>
    </w:lvl>
    <w:lvl w:ilvl="7" w:tentative="0">
      <w:start w:val="1"/>
      <w:numFmt w:val="lowerLetter"/>
      <w:lvlText w:val="%8."/>
      <w:lvlJc w:val="left"/>
      <w:pPr>
        <w:tabs>
          <w:tab w:val="left" w:pos="6109"/>
        </w:tabs>
        <w:ind w:left="6109" w:hanging="360"/>
      </w:pPr>
    </w:lvl>
    <w:lvl w:ilvl="8" w:tentative="0">
      <w:start w:val="1"/>
      <w:numFmt w:val="lowerRoman"/>
      <w:lvlText w:val="%9."/>
      <w:lvlJc w:val="right"/>
      <w:pPr>
        <w:tabs>
          <w:tab w:val="left" w:pos="6829"/>
        </w:tabs>
        <w:ind w:left="6829" w:hanging="180"/>
      </w:pPr>
    </w:lvl>
  </w:abstractNum>
  <w:abstractNum w:abstractNumId="20">
    <w:nsid w:val="59ADCABA"/>
    <w:multiLevelType w:val="multilevel"/>
    <w:tmpl w:val="59ADCABA"/>
    <w:lvl w:ilvl="0" w:tentative="0">
      <w:start w:val="0"/>
      <w:numFmt w:val="bullet"/>
      <w:lvlText w:val="-"/>
      <w:lvlJc w:val="left"/>
      <w:pPr>
        <w:ind w:left="253" w:hanging="140"/>
      </w:pPr>
      <w:rPr>
        <w:rFonts w:hint="default" w:ascii="Times New Roman" w:hAnsi="Times New Roman" w:eastAsia="Times New Roman" w:cs="Times New Roman"/>
        <w:w w:val="99"/>
        <w:sz w:val="24"/>
        <w:szCs w:val="24"/>
        <w:lang w:val="ru-RU" w:eastAsia="ru-RU" w:bidi="ru-RU"/>
      </w:rPr>
    </w:lvl>
    <w:lvl w:ilvl="1" w:tentative="0">
      <w:start w:val="0"/>
      <w:numFmt w:val="bullet"/>
      <w:lvlText w:val="•"/>
      <w:lvlJc w:val="left"/>
      <w:pPr>
        <w:ind w:left="1350" w:hanging="140"/>
      </w:pPr>
      <w:rPr>
        <w:rFonts w:hint="default"/>
        <w:lang w:val="ru-RU" w:eastAsia="ru-RU" w:bidi="ru-RU"/>
      </w:rPr>
    </w:lvl>
    <w:lvl w:ilvl="2" w:tentative="0">
      <w:start w:val="0"/>
      <w:numFmt w:val="bullet"/>
      <w:lvlText w:val="•"/>
      <w:lvlJc w:val="left"/>
      <w:pPr>
        <w:ind w:left="2441" w:hanging="140"/>
      </w:pPr>
      <w:rPr>
        <w:rFonts w:hint="default"/>
        <w:lang w:val="ru-RU" w:eastAsia="ru-RU" w:bidi="ru-RU"/>
      </w:rPr>
    </w:lvl>
    <w:lvl w:ilvl="3" w:tentative="0">
      <w:start w:val="0"/>
      <w:numFmt w:val="bullet"/>
      <w:lvlText w:val="•"/>
      <w:lvlJc w:val="left"/>
      <w:pPr>
        <w:ind w:left="3531" w:hanging="140"/>
      </w:pPr>
      <w:rPr>
        <w:rFonts w:hint="default"/>
        <w:lang w:val="ru-RU" w:eastAsia="ru-RU" w:bidi="ru-RU"/>
      </w:rPr>
    </w:lvl>
    <w:lvl w:ilvl="4" w:tentative="0">
      <w:start w:val="0"/>
      <w:numFmt w:val="bullet"/>
      <w:lvlText w:val="•"/>
      <w:lvlJc w:val="left"/>
      <w:pPr>
        <w:ind w:left="4622" w:hanging="140"/>
      </w:pPr>
      <w:rPr>
        <w:rFonts w:hint="default"/>
        <w:lang w:val="ru-RU" w:eastAsia="ru-RU" w:bidi="ru-RU"/>
      </w:rPr>
    </w:lvl>
    <w:lvl w:ilvl="5" w:tentative="0">
      <w:start w:val="0"/>
      <w:numFmt w:val="bullet"/>
      <w:lvlText w:val="•"/>
      <w:lvlJc w:val="left"/>
      <w:pPr>
        <w:ind w:left="5713" w:hanging="140"/>
      </w:pPr>
      <w:rPr>
        <w:rFonts w:hint="default"/>
        <w:lang w:val="ru-RU" w:eastAsia="ru-RU" w:bidi="ru-RU"/>
      </w:rPr>
    </w:lvl>
    <w:lvl w:ilvl="6" w:tentative="0">
      <w:start w:val="0"/>
      <w:numFmt w:val="bullet"/>
      <w:lvlText w:val="•"/>
      <w:lvlJc w:val="left"/>
      <w:pPr>
        <w:ind w:left="6803" w:hanging="140"/>
      </w:pPr>
      <w:rPr>
        <w:rFonts w:hint="default"/>
        <w:lang w:val="ru-RU" w:eastAsia="ru-RU" w:bidi="ru-RU"/>
      </w:rPr>
    </w:lvl>
    <w:lvl w:ilvl="7" w:tentative="0">
      <w:start w:val="0"/>
      <w:numFmt w:val="bullet"/>
      <w:lvlText w:val="•"/>
      <w:lvlJc w:val="left"/>
      <w:pPr>
        <w:ind w:left="7894" w:hanging="140"/>
      </w:pPr>
      <w:rPr>
        <w:rFonts w:hint="default"/>
        <w:lang w:val="ru-RU" w:eastAsia="ru-RU" w:bidi="ru-RU"/>
      </w:rPr>
    </w:lvl>
    <w:lvl w:ilvl="8" w:tentative="0">
      <w:start w:val="0"/>
      <w:numFmt w:val="bullet"/>
      <w:lvlText w:val="•"/>
      <w:lvlJc w:val="left"/>
      <w:pPr>
        <w:ind w:left="8985" w:hanging="140"/>
      </w:pPr>
      <w:rPr>
        <w:rFonts w:hint="default"/>
        <w:lang w:val="ru-RU" w:eastAsia="ru-RU" w:bidi="ru-RU"/>
      </w:rPr>
    </w:lvl>
  </w:abstractNum>
  <w:abstractNum w:abstractNumId="21">
    <w:nsid w:val="5EB1067B"/>
    <w:multiLevelType w:val="multilevel"/>
    <w:tmpl w:val="5EB1067B"/>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22">
    <w:nsid w:val="63A91500"/>
    <w:multiLevelType w:val="multilevel"/>
    <w:tmpl w:val="63A91500"/>
    <w:lvl w:ilvl="0" w:tentative="0">
      <w:start w:val="1"/>
      <w:numFmt w:val="bullet"/>
      <w:lvlText w:val=""/>
      <w:lvlJc w:val="left"/>
      <w:pPr>
        <w:ind w:left="780" w:hanging="360"/>
      </w:pPr>
      <w:rPr>
        <w:rFonts w:hint="default" w:ascii="Symbol" w:hAnsi="Symbol"/>
      </w:rPr>
    </w:lvl>
    <w:lvl w:ilvl="1" w:tentative="0">
      <w:start w:val="1"/>
      <w:numFmt w:val="bullet"/>
      <w:lvlText w:val="o"/>
      <w:lvlJc w:val="left"/>
      <w:pPr>
        <w:ind w:left="1500" w:hanging="360"/>
      </w:pPr>
      <w:rPr>
        <w:rFonts w:hint="default" w:ascii="Courier New" w:hAnsi="Courier New" w:cs="Courier New"/>
      </w:rPr>
    </w:lvl>
    <w:lvl w:ilvl="2" w:tentative="0">
      <w:start w:val="1"/>
      <w:numFmt w:val="bullet"/>
      <w:lvlText w:val=""/>
      <w:lvlJc w:val="left"/>
      <w:pPr>
        <w:ind w:left="2220" w:hanging="360"/>
      </w:pPr>
      <w:rPr>
        <w:rFonts w:hint="default" w:ascii="Wingdings" w:hAnsi="Wingdings"/>
      </w:rPr>
    </w:lvl>
    <w:lvl w:ilvl="3" w:tentative="0">
      <w:start w:val="1"/>
      <w:numFmt w:val="bullet"/>
      <w:lvlText w:val=""/>
      <w:lvlJc w:val="left"/>
      <w:pPr>
        <w:ind w:left="2940" w:hanging="360"/>
      </w:pPr>
      <w:rPr>
        <w:rFonts w:hint="default" w:ascii="Symbol" w:hAnsi="Symbol"/>
      </w:rPr>
    </w:lvl>
    <w:lvl w:ilvl="4" w:tentative="0">
      <w:start w:val="1"/>
      <w:numFmt w:val="bullet"/>
      <w:lvlText w:val="o"/>
      <w:lvlJc w:val="left"/>
      <w:pPr>
        <w:ind w:left="3660" w:hanging="360"/>
      </w:pPr>
      <w:rPr>
        <w:rFonts w:hint="default" w:ascii="Courier New" w:hAnsi="Courier New" w:cs="Courier New"/>
      </w:rPr>
    </w:lvl>
    <w:lvl w:ilvl="5" w:tentative="0">
      <w:start w:val="1"/>
      <w:numFmt w:val="bullet"/>
      <w:lvlText w:val=""/>
      <w:lvlJc w:val="left"/>
      <w:pPr>
        <w:ind w:left="4380" w:hanging="360"/>
      </w:pPr>
      <w:rPr>
        <w:rFonts w:hint="default" w:ascii="Wingdings" w:hAnsi="Wingdings"/>
      </w:rPr>
    </w:lvl>
    <w:lvl w:ilvl="6" w:tentative="0">
      <w:start w:val="1"/>
      <w:numFmt w:val="bullet"/>
      <w:lvlText w:val=""/>
      <w:lvlJc w:val="left"/>
      <w:pPr>
        <w:ind w:left="5100" w:hanging="360"/>
      </w:pPr>
      <w:rPr>
        <w:rFonts w:hint="default" w:ascii="Symbol" w:hAnsi="Symbol"/>
      </w:rPr>
    </w:lvl>
    <w:lvl w:ilvl="7" w:tentative="0">
      <w:start w:val="1"/>
      <w:numFmt w:val="bullet"/>
      <w:lvlText w:val="o"/>
      <w:lvlJc w:val="left"/>
      <w:pPr>
        <w:ind w:left="5820" w:hanging="360"/>
      </w:pPr>
      <w:rPr>
        <w:rFonts w:hint="default" w:ascii="Courier New" w:hAnsi="Courier New" w:cs="Courier New"/>
      </w:rPr>
    </w:lvl>
    <w:lvl w:ilvl="8" w:tentative="0">
      <w:start w:val="1"/>
      <w:numFmt w:val="bullet"/>
      <w:lvlText w:val=""/>
      <w:lvlJc w:val="left"/>
      <w:pPr>
        <w:ind w:left="6540" w:hanging="360"/>
      </w:pPr>
      <w:rPr>
        <w:rFonts w:hint="default" w:ascii="Wingdings" w:hAnsi="Wingdings"/>
      </w:rPr>
    </w:lvl>
  </w:abstractNum>
  <w:abstractNum w:abstractNumId="23">
    <w:nsid w:val="6D117F14"/>
    <w:multiLevelType w:val="multilevel"/>
    <w:tmpl w:val="6D117F14"/>
    <w:lvl w:ilvl="0" w:tentative="0">
      <w:start w:val="0"/>
      <w:numFmt w:val="bullet"/>
      <w:lvlText w:val="-"/>
      <w:lvlJc w:val="left"/>
      <w:pPr>
        <w:ind w:left="232" w:hanging="140"/>
      </w:pPr>
      <w:rPr>
        <w:rFonts w:hint="default" w:ascii="Times New Roman" w:hAnsi="Times New Roman" w:eastAsia="Times New Roman" w:cs="Times New Roman"/>
        <w:w w:val="99"/>
        <w:sz w:val="24"/>
        <w:szCs w:val="24"/>
        <w:lang w:val="ru-RU" w:eastAsia="ru-RU" w:bidi="ru-RU"/>
      </w:rPr>
    </w:lvl>
    <w:lvl w:ilvl="1" w:tentative="0">
      <w:start w:val="0"/>
      <w:numFmt w:val="bullet"/>
      <w:lvlText w:val="•"/>
      <w:lvlJc w:val="left"/>
      <w:pPr>
        <w:ind w:left="1282" w:hanging="140"/>
      </w:pPr>
      <w:rPr>
        <w:rFonts w:hint="default"/>
        <w:lang w:val="ru-RU" w:eastAsia="ru-RU" w:bidi="ru-RU"/>
      </w:rPr>
    </w:lvl>
    <w:lvl w:ilvl="2" w:tentative="0">
      <w:start w:val="0"/>
      <w:numFmt w:val="bullet"/>
      <w:lvlText w:val="•"/>
      <w:lvlJc w:val="left"/>
      <w:pPr>
        <w:ind w:left="2325" w:hanging="140"/>
      </w:pPr>
      <w:rPr>
        <w:rFonts w:hint="default"/>
        <w:lang w:val="ru-RU" w:eastAsia="ru-RU" w:bidi="ru-RU"/>
      </w:rPr>
    </w:lvl>
    <w:lvl w:ilvl="3" w:tentative="0">
      <w:start w:val="0"/>
      <w:numFmt w:val="bullet"/>
      <w:lvlText w:val="•"/>
      <w:lvlJc w:val="left"/>
      <w:pPr>
        <w:ind w:left="3367" w:hanging="140"/>
      </w:pPr>
      <w:rPr>
        <w:rFonts w:hint="default"/>
        <w:lang w:val="ru-RU" w:eastAsia="ru-RU" w:bidi="ru-RU"/>
      </w:rPr>
    </w:lvl>
    <w:lvl w:ilvl="4" w:tentative="0">
      <w:start w:val="0"/>
      <w:numFmt w:val="bullet"/>
      <w:lvlText w:val="•"/>
      <w:lvlJc w:val="left"/>
      <w:pPr>
        <w:ind w:left="4410" w:hanging="140"/>
      </w:pPr>
      <w:rPr>
        <w:rFonts w:hint="default"/>
        <w:lang w:val="ru-RU" w:eastAsia="ru-RU" w:bidi="ru-RU"/>
      </w:rPr>
    </w:lvl>
    <w:lvl w:ilvl="5" w:tentative="0">
      <w:start w:val="0"/>
      <w:numFmt w:val="bullet"/>
      <w:lvlText w:val="•"/>
      <w:lvlJc w:val="left"/>
      <w:pPr>
        <w:ind w:left="5453" w:hanging="140"/>
      </w:pPr>
      <w:rPr>
        <w:rFonts w:hint="default"/>
        <w:lang w:val="ru-RU" w:eastAsia="ru-RU" w:bidi="ru-RU"/>
      </w:rPr>
    </w:lvl>
    <w:lvl w:ilvl="6" w:tentative="0">
      <w:start w:val="0"/>
      <w:numFmt w:val="bullet"/>
      <w:lvlText w:val="•"/>
      <w:lvlJc w:val="left"/>
      <w:pPr>
        <w:ind w:left="6495" w:hanging="140"/>
      </w:pPr>
      <w:rPr>
        <w:rFonts w:hint="default"/>
        <w:lang w:val="ru-RU" w:eastAsia="ru-RU" w:bidi="ru-RU"/>
      </w:rPr>
    </w:lvl>
    <w:lvl w:ilvl="7" w:tentative="0">
      <w:start w:val="0"/>
      <w:numFmt w:val="bullet"/>
      <w:lvlText w:val="•"/>
      <w:lvlJc w:val="left"/>
      <w:pPr>
        <w:ind w:left="7538" w:hanging="140"/>
      </w:pPr>
      <w:rPr>
        <w:rFonts w:hint="default"/>
        <w:lang w:val="ru-RU" w:eastAsia="ru-RU" w:bidi="ru-RU"/>
      </w:rPr>
    </w:lvl>
    <w:lvl w:ilvl="8" w:tentative="0">
      <w:start w:val="0"/>
      <w:numFmt w:val="bullet"/>
      <w:lvlText w:val="•"/>
      <w:lvlJc w:val="left"/>
      <w:pPr>
        <w:ind w:left="8581" w:hanging="140"/>
      </w:pPr>
      <w:rPr>
        <w:rFonts w:hint="default"/>
        <w:lang w:val="ru-RU" w:eastAsia="ru-RU" w:bidi="ru-RU"/>
      </w:rPr>
    </w:lvl>
  </w:abstractNum>
  <w:abstractNum w:abstractNumId="24">
    <w:nsid w:val="77DE427C"/>
    <w:multiLevelType w:val="multilevel"/>
    <w:tmpl w:val="77DE427C"/>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5">
    <w:nsid w:val="786D2F66"/>
    <w:multiLevelType w:val="multilevel"/>
    <w:tmpl w:val="786D2F66"/>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26">
    <w:nsid w:val="7AAD206B"/>
    <w:multiLevelType w:val="multilevel"/>
    <w:tmpl w:val="7AAD206B"/>
    <w:lvl w:ilvl="0" w:tentative="0">
      <w:start w:val="2"/>
      <w:numFmt w:val="decimal"/>
      <w:lvlText w:val="%1."/>
      <w:lvlJc w:val="left"/>
      <w:pPr>
        <w:ind w:left="360" w:hanging="360"/>
      </w:pPr>
      <w:rPr>
        <w:rFonts w:hint="default"/>
      </w:rPr>
    </w:lvl>
    <w:lvl w:ilvl="1" w:tentative="0">
      <w:start w:val="1"/>
      <w:numFmt w:val="decimal"/>
      <w:lvlText w:val="%1.%2."/>
      <w:lvlJc w:val="left"/>
      <w:pPr>
        <w:ind w:left="616" w:hanging="360"/>
      </w:pPr>
      <w:rPr>
        <w:rFonts w:hint="default"/>
        <w:b w:val="0"/>
        <w:bCs w:val="0"/>
      </w:rPr>
    </w:lvl>
    <w:lvl w:ilvl="2" w:tentative="0">
      <w:start w:val="1"/>
      <w:numFmt w:val="decimal"/>
      <w:lvlText w:val="%1.%2.%3."/>
      <w:lvlJc w:val="left"/>
      <w:pPr>
        <w:ind w:left="1800" w:hanging="720"/>
      </w:pPr>
      <w:rPr>
        <w:rFonts w:hint="default"/>
      </w:rPr>
    </w:lvl>
    <w:lvl w:ilvl="3" w:tentative="0">
      <w:start w:val="1"/>
      <w:numFmt w:val="decimal"/>
      <w:lvlText w:val="%1.%2.%3.%4."/>
      <w:lvlJc w:val="left"/>
      <w:pPr>
        <w:ind w:left="2340" w:hanging="720"/>
      </w:pPr>
      <w:rPr>
        <w:rFonts w:hint="default"/>
      </w:rPr>
    </w:lvl>
    <w:lvl w:ilvl="4" w:tentative="0">
      <w:start w:val="1"/>
      <w:numFmt w:val="decimal"/>
      <w:lvlText w:val="%1.%2.%3.%4.%5."/>
      <w:lvlJc w:val="left"/>
      <w:pPr>
        <w:ind w:left="3240" w:hanging="1080"/>
      </w:pPr>
      <w:rPr>
        <w:rFonts w:hint="default"/>
      </w:rPr>
    </w:lvl>
    <w:lvl w:ilvl="5" w:tentative="0">
      <w:start w:val="1"/>
      <w:numFmt w:val="decimal"/>
      <w:lvlText w:val="%1.%2.%3.%4.%5.%6."/>
      <w:lvlJc w:val="left"/>
      <w:pPr>
        <w:ind w:left="3780" w:hanging="1080"/>
      </w:pPr>
      <w:rPr>
        <w:rFonts w:hint="default"/>
      </w:rPr>
    </w:lvl>
    <w:lvl w:ilvl="6" w:tentative="0">
      <w:start w:val="1"/>
      <w:numFmt w:val="decimal"/>
      <w:lvlText w:val="%1.%2.%3.%4.%5.%6.%7."/>
      <w:lvlJc w:val="left"/>
      <w:pPr>
        <w:ind w:left="4680" w:hanging="1440"/>
      </w:pPr>
      <w:rPr>
        <w:rFonts w:hint="default"/>
      </w:rPr>
    </w:lvl>
    <w:lvl w:ilvl="7" w:tentative="0">
      <w:start w:val="1"/>
      <w:numFmt w:val="decimal"/>
      <w:lvlText w:val="%1.%2.%3.%4.%5.%6.%7.%8."/>
      <w:lvlJc w:val="left"/>
      <w:pPr>
        <w:ind w:left="5220" w:hanging="1440"/>
      </w:pPr>
      <w:rPr>
        <w:rFonts w:hint="default"/>
      </w:rPr>
    </w:lvl>
    <w:lvl w:ilvl="8" w:tentative="0">
      <w:start w:val="1"/>
      <w:numFmt w:val="decimal"/>
      <w:lvlText w:val="%1.%2.%3.%4.%5.%6.%7.%8.%9."/>
      <w:lvlJc w:val="left"/>
      <w:pPr>
        <w:ind w:left="6120" w:hanging="1800"/>
      </w:pPr>
      <w:rPr>
        <w:rFonts w:hint="default"/>
      </w:rPr>
    </w:lvl>
  </w:abstractNum>
  <w:abstractNum w:abstractNumId="27">
    <w:nsid w:val="7F0650C1"/>
    <w:multiLevelType w:val="multilevel"/>
    <w:tmpl w:val="7F0650C1"/>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num w:numId="1">
    <w:abstractNumId w:val="12"/>
  </w:num>
  <w:num w:numId="2">
    <w:abstractNumId w:val="3"/>
  </w:num>
  <w:num w:numId="3">
    <w:abstractNumId w:val="20"/>
  </w:num>
  <w:num w:numId="4">
    <w:abstractNumId w:val="5"/>
  </w:num>
  <w:num w:numId="5">
    <w:abstractNumId w:val="2"/>
  </w:num>
  <w:num w:numId="6">
    <w:abstractNumId w:val="25"/>
  </w:num>
  <w:num w:numId="7">
    <w:abstractNumId w:val="19"/>
  </w:num>
  <w:num w:numId="8">
    <w:abstractNumId w:val="22"/>
  </w:num>
  <w:num w:numId="9">
    <w:abstractNumId w:val="9"/>
  </w:num>
  <w:num w:numId="10">
    <w:abstractNumId w:val="8"/>
  </w:num>
  <w:num w:numId="11">
    <w:abstractNumId w:val="10"/>
  </w:num>
  <w:num w:numId="12">
    <w:abstractNumId w:val="17"/>
  </w:num>
  <w:num w:numId="13">
    <w:abstractNumId w:val="21"/>
  </w:num>
  <w:num w:numId="14">
    <w:abstractNumId w:val="18"/>
  </w:num>
  <w:num w:numId="15">
    <w:abstractNumId w:val="14"/>
  </w:num>
  <w:num w:numId="16">
    <w:abstractNumId w:val="23"/>
  </w:num>
  <w:num w:numId="17">
    <w:abstractNumId w:val="1"/>
  </w:num>
  <w:num w:numId="18">
    <w:abstractNumId w:val="13"/>
  </w:num>
  <w:num w:numId="19">
    <w:abstractNumId w:val="4"/>
  </w:num>
  <w:num w:numId="20">
    <w:abstractNumId w:val="15"/>
  </w:num>
  <w:num w:numId="21">
    <w:abstractNumId w:val="16"/>
  </w:num>
  <w:num w:numId="22">
    <w:abstractNumId w:val="11"/>
  </w:num>
  <w:num w:numId="23">
    <w:abstractNumId w:val="7"/>
  </w:num>
  <w:num w:numId="24">
    <w:abstractNumId w:val="0"/>
  </w:num>
  <w:num w:numId="25">
    <w:abstractNumId w:val="24"/>
  </w:num>
  <w:num w:numId="26">
    <w:abstractNumId w:val="27"/>
  </w:num>
  <w:num w:numId="27">
    <w:abstractNumId w:val="26"/>
  </w:num>
  <w:num w:numId="2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drawingGridHorizontalSpacing w:val="110"/>
  <w:displayHorizontalDrawingGridEvery w:val="2"/>
  <w:characterSpacingControl w:val="doNotCompress"/>
  <w:hdrShapeDefaults>
    <o:shapelayout v:ext="edit">
      <o:idmap v:ext="edit" data="2"/>
    </o:shapelayout>
  </w:hdrShapeDefaults>
  <w:footnotePr>
    <w:footnote w:id="0"/>
    <w:footnote w:id="1"/>
  </w:footnotePr>
  <w:endnotePr>
    <w:endnote w:id="0"/>
    <w:endnote w:id="1"/>
  </w:endnotePr>
  <w:compat>
    <w:ulTrailSpace/>
    <w:compatSetting w:name="compatibilityMode" w:uri="http://schemas.microsoft.com/office/word" w:val="12"/>
  </w:compat>
  <w:rsids>
    <w:rsidRoot w:val="00000000"/>
    <w:rsid w:val="03590DD2"/>
    <w:rsid w:val="05C24F72"/>
    <w:rsid w:val="06E415DA"/>
    <w:rsid w:val="080A30D8"/>
    <w:rsid w:val="08D44F8A"/>
    <w:rsid w:val="0F3F3F7D"/>
    <w:rsid w:val="109F1D66"/>
    <w:rsid w:val="110520E3"/>
    <w:rsid w:val="132936D3"/>
    <w:rsid w:val="14F12A33"/>
    <w:rsid w:val="2B937555"/>
    <w:rsid w:val="388B0956"/>
    <w:rsid w:val="3F6D18AB"/>
    <w:rsid w:val="40785FDF"/>
    <w:rsid w:val="42193B4C"/>
    <w:rsid w:val="457A0221"/>
    <w:rsid w:val="49FF77FA"/>
    <w:rsid w:val="4A1A7C9E"/>
    <w:rsid w:val="4D2602A2"/>
    <w:rsid w:val="4DD3661F"/>
    <w:rsid w:val="51741EE7"/>
    <w:rsid w:val="54667041"/>
    <w:rsid w:val="598018F0"/>
    <w:rsid w:val="59B31DCD"/>
    <w:rsid w:val="5BC8712E"/>
    <w:rsid w:val="5DEE66FC"/>
    <w:rsid w:val="61772556"/>
    <w:rsid w:val="68295A0E"/>
    <w:rsid w:val="79DE1483"/>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imes New Roman"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iPriority="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qFormat="1" w:unhideWhenUsed="0" w:uiPriority="1" w:semiHidden="0" w:name="List Paragraph"/>
  </w:latentStyles>
  <w:style w:type="paragraph" w:default="1" w:styleId="1">
    <w:name w:val="Normal"/>
    <w:qFormat/>
    <w:uiPriority w:val="1"/>
    <w:pPr>
      <w:widowControl w:val="0"/>
      <w:autoSpaceDE w:val="0"/>
      <w:autoSpaceDN w:val="0"/>
      <w:spacing w:before="0" w:after="0" w:line="240" w:lineRule="auto"/>
      <w:ind w:left="0" w:right="0"/>
      <w:jc w:val="left"/>
    </w:pPr>
    <w:rPr>
      <w:rFonts w:ascii="Times New Roman" w:hAnsi="Times New Roman" w:eastAsia="Times New Roman" w:cs="Times New Roman"/>
      <w:sz w:val="22"/>
      <w:szCs w:val="22"/>
      <w:lang w:val="ru-RU" w:eastAsia="ru-RU" w:bidi="ru-RU"/>
    </w:rPr>
  </w:style>
  <w:style w:type="paragraph" w:styleId="2">
    <w:name w:val="heading 1"/>
    <w:basedOn w:val="1"/>
    <w:next w:val="1"/>
    <w:qFormat/>
    <w:uiPriority w:val="1"/>
    <w:pPr>
      <w:ind w:left="253"/>
      <w:outlineLvl w:val="1"/>
    </w:pPr>
    <w:rPr>
      <w:rFonts w:ascii="Times New Roman" w:hAnsi="Times New Roman" w:eastAsia="Times New Roman" w:cs="Times New Roman"/>
      <w:b/>
      <w:bCs/>
      <w:sz w:val="24"/>
      <w:szCs w:val="24"/>
      <w:lang w:val="ru-RU" w:eastAsia="ru-RU" w:bidi="ru-RU"/>
    </w:rPr>
  </w:style>
  <w:style w:type="paragraph" w:styleId="3">
    <w:name w:val="heading 4"/>
    <w:basedOn w:val="1"/>
    <w:next w:val="1"/>
    <w:qFormat/>
    <w:uiPriority w:val="0"/>
    <w:pPr>
      <w:keepNext/>
      <w:numPr>
        <w:ilvl w:val="3"/>
        <w:numId w:val="1"/>
      </w:numPr>
      <w:jc w:val="center"/>
      <w:outlineLvl w:val="3"/>
    </w:pPr>
    <w:rPr>
      <w:b/>
      <w:bCs/>
      <w:sz w:val="32"/>
      <w:szCs w:val="32"/>
      <w:lang w:val="en-US"/>
    </w:rPr>
  </w:style>
  <w:style w:type="character" w:default="1" w:styleId="4">
    <w:name w:val="Default Paragraph Font"/>
    <w:semiHidden/>
    <w:unhideWhenUsed/>
    <w:qFormat/>
    <w:uiPriority w:val="1"/>
  </w:style>
  <w:style w:type="table" w:default="1" w:styleId="5">
    <w:name w:val="Normal Table"/>
    <w:semiHidden/>
    <w:qFormat/>
    <w:uiPriority w:val="0"/>
    <w:tblPr>
      <w:tblCellMar>
        <w:top w:w="0" w:type="dxa"/>
        <w:left w:w="108" w:type="dxa"/>
        <w:bottom w:w="0" w:type="dxa"/>
        <w:right w:w="108" w:type="dxa"/>
      </w:tblCellMar>
    </w:tblPr>
  </w:style>
  <w:style w:type="character" w:styleId="6">
    <w:name w:val="Emphasis"/>
    <w:basedOn w:val="4"/>
    <w:qFormat/>
    <w:uiPriority w:val="0"/>
    <w:rPr>
      <w:i/>
      <w:iCs/>
    </w:rPr>
  </w:style>
  <w:style w:type="character" w:styleId="7">
    <w:name w:val="Hyperlink"/>
    <w:basedOn w:val="4"/>
    <w:qFormat/>
    <w:uiPriority w:val="0"/>
    <w:rPr>
      <w:color w:val="0000FF"/>
      <w:u w:val="single"/>
    </w:rPr>
  </w:style>
  <w:style w:type="paragraph" w:styleId="8">
    <w:name w:val="Plain Text"/>
    <w:basedOn w:val="1"/>
    <w:unhideWhenUsed/>
    <w:qFormat/>
    <w:uiPriority w:val="0"/>
    <w:pPr>
      <w:spacing w:after="0" w:line="240" w:lineRule="auto"/>
    </w:pPr>
    <w:rPr>
      <w:rFonts w:ascii="Courier New" w:hAnsi="Courier New" w:eastAsia="Times New Roman" w:cs="Courier New"/>
      <w:sz w:val="20"/>
      <w:szCs w:val="20"/>
    </w:rPr>
  </w:style>
  <w:style w:type="paragraph" w:styleId="9">
    <w:name w:val="Body Text"/>
    <w:basedOn w:val="1"/>
    <w:qFormat/>
    <w:uiPriority w:val="1"/>
    <w:rPr>
      <w:rFonts w:ascii="Times New Roman" w:hAnsi="Times New Roman" w:eastAsia="Times New Roman" w:cs="Times New Roman"/>
      <w:sz w:val="24"/>
      <w:szCs w:val="24"/>
      <w:lang w:val="ru-RU" w:eastAsia="ru-RU" w:bidi="ru-RU"/>
    </w:rPr>
  </w:style>
  <w:style w:type="paragraph" w:styleId="10">
    <w:name w:val="Normal (Web)"/>
    <w:basedOn w:val="1"/>
    <w:qFormat/>
    <w:uiPriority w:val="99"/>
    <w:pPr>
      <w:spacing w:before="100" w:beforeAutospacing="1" w:after="100" w:afterAutospacing="1" w:line="240" w:lineRule="auto"/>
    </w:pPr>
    <w:rPr>
      <w:rFonts w:ascii="Times New Roman" w:hAnsi="Times New Roman" w:eastAsia="Times New Roman" w:cs="Times New Roman"/>
      <w:sz w:val="24"/>
      <w:szCs w:val="24"/>
      <w:lang w:eastAsia="ru-RU"/>
    </w:rPr>
  </w:style>
  <w:style w:type="table" w:styleId="11">
    <w:name w:val="Table Grid"/>
    <w:basedOn w:val="5"/>
    <w:qFormat/>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2">
    <w:name w:val="Table Normal"/>
    <w:semiHidden/>
    <w:unhideWhenUsed/>
    <w:qFormat/>
    <w:uiPriority w:val="2"/>
    <w:tblPr>
      <w:tblCellMar>
        <w:top w:w="0" w:type="dxa"/>
        <w:left w:w="0" w:type="dxa"/>
        <w:bottom w:w="0" w:type="dxa"/>
        <w:right w:w="0" w:type="dxa"/>
      </w:tblCellMar>
    </w:tblPr>
  </w:style>
  <w:style w:type="paragraph" w:styleId="13">
    <w:name w:val="List Paragraph"/>
    <w:basedOn w:val="1"/>
    <w:qFormat/>
    <w:uiPriority w:val="1"/>
    <w:pPr>
      <w:ind w:left="253"/>
    </w:pPr>
    <w:rPr>
      <w:rFonts w:ascii="Times New Roman" w:hAnsi="Times New Roman" w:eastAsia="Times New Roman" w:cs="Times New Roman"/>
      <w:lang w:val="ru-RU" w:eastAsia="ru-RU" w:bidi="ru-RU"/>
    </w:rPr>
  </w:style>
  <w:style w:type="paragraph" w:customStyle="1" w:styleId="14">
    <w:name w:val="Table Paragraph"/>
    <w:basedOn w:val="1"/>
    <w:qFormat/>
    <w:uiPriority w:val="1"/>
    <w:rPr>
      <w:rFonts w:ascii="Times New Roman" w:hAnsi="Times New Roman" w:eastAsia="Times New Roman" w:cs="Times New Roman"/>
      <w:lang w:val="ru-RU" w:eastAsia="ru-RU" w:bidi="ru-RU"/>
    </w:rPr>
  </w:style>
  <w:style w:type="paragraph" w:customStyle="1" w:styleId="15">
    <w:name w:val="No Spacing"/>
    <w:qFormat/>
    <w:uiPriority w:val="1"/>
    <w:pPr>
      <w:spacing w:after="0" w:line="240" w:lineRule="auto"/>
    </w:pPr>
    <w:rPr>
      <w:rFonts w:ascii="Calibri" w:hAnsi="Calibri" w:eastAsia="Calibri" w:cs="Times New Roman"/>
      <w:sz w:val="22"/>
      <w:szCs w:val="22"/>
      <w:lang w:val="ru-RU" w:eastAsia="en-US" w:bidi="ar-SA"/>
    </w:rPr>
  </w:style>
  <w:style w:type="table" w:customStyle="1" w:styleId="16">
    <w:name w:val="Сетка таблицы2"/>
    <w:basedOn w:val="5"/>
    <w:qFormat/>
    <w:uiPriority w:val="39"/>
    <w:pPr>
      <w:spacing w:after="0" w:line="240" w:lineRule="auto"/>
    </w:pPr>
    <w:rPr>
      <w:rFonts w:ascii="Calibri" w:hAnsi="Calibri" w:eastAsia="Calibri"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7">
    <w:name w:val="Сетка таблицы1"/>
    <w:basedOn w:val="5"/>
    <w:qFormat/>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8">
    <w:name w:val="apple-converted-space"/>
    <w:basedOn w:val="4"/>
    <w:qFormat/>
    <w:uiPriority w:val="0"/>
  </w:style>
  <w:style w:type="paragraph" w:customStyle="1" w:styleId="19">
    <w:name w:val="Содержимое таблицы"/>
    <w:basedOn w:val="1"/>
    <w:qFormat/>
    <w:uiPriority w:val="67"/>
    <w:pPr>
      <w:suppressLineNumbers/>
    </w:pPr>
  </w:style>
  <w:style w:type="paragraph" w:customStyle="1" w:styleId="20">
    <w:name w:val="Обычный (веб)1"/>
    <w:basedOn w:val="1"/>
    <w:qFormat/>
    <w:uiPriority w:val="68"/>
    <w:pPr>
      <w:spacing w:before="280" w:after="280"/>
    </w:pPr>
  </w:style>
  <w:style w:type="paragraph" w:customStyle="1" w:styleId="21">
    <w:name w:val="Заголовок 21"/>
    <w:basedOn w:val="1"/>
    <w:qFormat/>
    <w:uiPriority w:val="1"/>
    <w:pPr>
      <w:widowControl w:val="0"/>
      <w:autoSpaceDE w:val="0"/>
      <w:autoSpaceDN w:val="0"/>
      <w:spacing w:after="0" w:line="240" w:lineRule="auto"/>
      <w:ind w:left="232"/>
      <w:outlineLvl w:val="2"/>
    </w:pPr>
    <w:rPr>
      <w:rFonts w:ascii="Times New Roman" w:hAnsi="Times New Roman" w:eastAsia="Times New Roman" w:cs="Times New Roman"/>
      <w:b/>
      <w:bCs/>
      <w:i/>
      <w:sz w:val="24"/>
      <w:szCs w:val="24"/>
      <w:lang w:eastAsia="ru-RU" w:bidi="ru-RU"/>
    </w:rPr>
  </w:style>
  <w:style w:type="table" w:customStyle="1" w:styleId="22">
    <w:name w:val="TableGrid"/>
    <w:qFormat/>
    <w:uiPriority w:val="0"/>
    <w:pPr>
      <w:spacing w:after="0" w:line="240" w:lineRule="auto"/>
    </w:pPr>
    <w:tblPr>
      <w:tblCellMar>
        <w:top w:w="0" w:type="dxa"/>
        <w:left w:w="0" w:type="dxa"/>
        <w:bottom w:w="0" w:type="dxa"/>
        <w:right w:w="0" w:type="dxa"/>
      </w:tblCellMar>
    </w:tblPr>
  </w:style>
  <w:style w:type="paragraph" w:customStyle="1" w:styleId="23">
    <w:name w:val="c4 c14"/>
    <w:basedOn w:val="1"/>
    <w:qFormat/>
    <w:uiPriority w:val="0"/>
    <w:pPr>
      <w:spacing w:before="100" w:beforeAutospacing="1" w:after="100" w:afterAutospacing="1"/>
    </w:pPr>
    <w:rPr>
      <w:rFonts w:eastAsia="Times New Roman"/>
    </w:rPr>
  </w:style>
  <w:style w:type="character" w:customStyle="1" w:styleId="24">
    <w:name w:val="c0"/>
    <w:basedOn w:val="4"/>
    <w:qFormat/>
    <w:uiPriority w:val="0"/>
  </w:style>
  <w:style w:type="paragraph" w:customStyle="1" w:styleId="25">
    <w:name w:val="Базовый"/>
    <w:qFormat/>
    <w:uiPriority w:val="0"/>
    <w:pPr>
      <w:tabs>
        <w:tab w:val="left" w:pos="709"/>
      </w:tabs>
      <w:suppressAutoHyphens/>
      <w:spacing w:after="200" w:line="276" w:lineRule="atLeast"/>
    </w:pPr>
    <w:rPr>
      <w:rFonts w:ascii="Calibri" w:hAnsi="Calibri" w:eastAsia="Times New Roman" w:cs="Times New Roman"/>
      <w:sz w:val="22"/>
      <w:szCs w:val="22"/>
      <w:lang w:val="ru-RU" w:eastAsia="en-US"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2.jpeg"/><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2049"/>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30</TotalTime>
  <ScaleCrop>false</ScaleCrop>
  <LinksUpToDate>false</LinksUpToDate>
  <Application>WPS Office_11.2.0.11074_F1E327BC-269C-435d-A152-05C5408002CA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2019-03-20T05:26:00Z</dcterms:created>
  <dc:creator>Baza6</dc:creator>
  <cp:lastModifiedBy>Angelina777_2006</cp:lastModifiedBy>
  <dcterms:modified xsi:type="dcterms:W3CDTF">2022-04-18T11:54:19Z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2018-04-23T00:00:00Z</vt:filetime>
  </property>
  <property fmtid="{D5CDD505-2E9C-101B-9397-08002B2CF9AE}" pid="3" name="Creator">
    <vt:lpwstr>Microsoft® Word 2010</vt:lpwstr>
  </property>
  <property fmtid="{D5CDD505-2E9C-101B-9397-08002B2CF9AE}" pid="4" name="LastSaved">
    <vt:filetime>2019-03-20T00:00:00Z</vt:filetime>
  </property>
  <property fmtid="{D5CDD505-2E9C-101B-9397-08002B2CF9AE}" pid="5" name="KSOProductBuildVer">
    <vt:lpwstr>1049-11.2.0.11074</vt:lpwstr>
  </property>
  <property fmtid="{D5CDD505-2E9C-101B-9397-08002B2CF9AE}" pid="6" name="ICV">
    <vt:lpwstr>96C7B95910054BFA8D1FF84017E6EA2F</vt:lpwstr>
  </property>
</Properties>
</file>